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561f" w14:textId="c2d5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 наурыздағы № 225 бұйрығы. Қазақстан Республикасының Әділет министрлігінде 2023 жылғы 2 наурызда № 31994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"243. Конкурс тәсілімен мемлекеттік сатып алуды жүзеге асыру кезінде конкурстық баға ұсынысына әсер ететін мынадай өлшемшарттар қолданылады:</w:t>
      </w:r>
    </w:p>
    <w:bookmarkEnd w:id="3"/>
    <w:p>
      <w:pPr>
        <w:spacing w:after="0"/>
        <w:ind w:left="0"/>
        <w:jc w:val="both"/>
      </w:pPr>
      <w:r>
        <w:rPr>
          <w:rFonts w:ascii="Times New Roman"/>
          <w:b w:val="false"/>
          <w:i w:val="false"/>
          <w:color w:val="000000"/>
          <w:sz w:val="28"/>
        </w:rPr>
        <w:t>
      1) әлеуетті өнім берушіде өткізілетін мемлекеттік сатып алудың нысанасы болып табылатын жұмыстар, көрсетілетін қызметтер нарығында жұмыс тәжірибесінің болуы;</w:t>
      </w:r>
    </w:p>
    <w:p>
      <w:pPr>
        <w:spacing w:after="0"/>
        <w:ind w:left="0"/>
        <w:jc w:val="both"/>
      </w:pPr>
      <w:r>
        <w:rPr>
          <w:rFonts w:ascii="Times New Roman"/>
          <w:b w:val="false"/>
          <w:i w:val="false"/>
          <w:color w:val="000000"/>
          <w:sz w:val="28"/>
        </w:rPr>
        <w:t>
      2) төленген салықтар көрсеткіші;</w:t>
      </w:r>
    </w:p>
    <w:p>
      <w:pPr>
        <w:spacing w:after="0"/>
        <w:ind w:left="0"/>
        <w:jc w:val="both"/>
      </w:pPr>
      <w:r>
        <w:rPr>
          <w:rFonts w:ascii="Times New Roman"/>
          <w:b w:val="false"/>
          <w:i w:val="false"/>
          <w:color w:val="000000"/>
          <w:sz w:val="28"/>
        </w:rPr>
        <w:t>
      3) конкурстық баға ұсыныстарының шартты бағалары тең болған кезде есептелетін қаржылық орнықтылық көрсеткіші;</w:t>
      </w:r>
    </w:p>
    <w:p>
      <w:pPr>
        <w:spacing w:after="0"/>
        <w:ind w:left="0"/>
        <w:jc w:val="both"/>
      </w:pPr>
      <w:r>
        <w:rPr>
          <w:rFonts w:ascii="Times New Roman"/>
          <w:b w:val="false"/>
          <w:i w:val="false"/>
          <w:color w:val="000000"/>
          <w:sz w:val="28"/>
        </w:rPr>
        <w:t>
      4) тауарлардың функционалдық, техникалық, сапалық және пайдалану сипаттамалары және (немесе) сатып алынатын тауарларды пайдалануға, оған техникалық қызмет көрсетуге және жөндеуге арналған шығыстар;</w:t>
      </w:r>
    </w:p>
    <w:p>
      <w:pPr>
        <w:spacing w:after="0"/>
        <w:ind w:left="0"/>
        <w:jc w:val="both"/>
      </w:pPr>
      <w:r>
        <w:rPr>
          <w:rFonts w:ascii="Times New Roman"/>
          <w:b w:val="false"/>
          <w:i w:val="false"/>
          <w:color w:val="000000"/>
          <w:sz w:val="28"/>
        </w:rPr>
        <w:t>
      5)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w:t>
      </w:r>
    </w:p>
    <w:p>
      <w:pPr>
        <w:spacing w:after="0"/>
        <w:ind w:left="0"/>
        <w:jc w:val="both"/>
      </w:pPr>
      <w:r>
        <w:rPr>
          <w:rFonts w:ascii="Times New Roman"/>
          <w:b w:val="false"/>
          <w:i w:val="false"/>
          <w:color w:val="000000"/>
          <w:sz w:val="28"/>
        </w:rPr>
        <w:t>
      6) теріс мәндер.";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xml:space="preserve"> мынадай мазмұндағы 21-1 және 21-2-параграфтармен толықтырылсын:</w:t>
      </w:r>
    </w:p>
    <w:bookmarkStart w:name="z7" w:id="4"/>
    <w:p>
      <w:pPr>
        <w:spacing w:after="0"/>
        <w:ind w:left="0"/>
        <w:jc w:val="both"/>
      </w:pPr>
      <w:r>
        <w:rPr>
          <w:rFonts w:ascii="Times New Roman"/>
          <w:b w:val="false"/>
          <w:i w:val="false"/>
          <w:color w:val="000000"/>
          <w:sz w:val="28"/>
        </w:rPr>
        <w:t>
      "21-1-параграф. Конкурстық баға ұсынысына әсер ететін өлшемшарт ретінде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болуын есептеу тәртібі</w:t>
      </w:r>
    </w:p>
    <w:bookmarkEnd w:id="4"/>
    <w:p>
      <w:pPr>
        <w:spacing w:after="0"/>
        <w:ind w:left="0"/>
        <w:jc w:val="both"/>
      </w:pPr>
      <w:r>
        <w:rPr>
          <w:rFonts w:ascii="Times New Roman"/>
          <w:b w:val="false"/>
          <w:i w:val="false"/>
          <w:color w:val="000000"/>
          <w:sz w:val="28"/>
        </w:rPr>
        <w:t>
      289-1.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 түріндегі конкурстық баға ұсынысына әсер ететін өлшемшарт осы Қағидаларға 11-4-қосымшаға сәйкес тізбе бойынша жұмыстарды мемлекеттік сатып алуға қатысатын әлеуетті өнім берушілерге қолданылады.</w:t>
      </w:r>
    </w:p>
    <w:p>
      <w:pPr>
        <w:spacing w:after="0"/>
        <w:ind w:left="0"/>
        <w:jc w:val="both"/>
      </w:pPr>
      <w:r>
        <w:rPr>
          <w:rFonts w:ascii="Times New Roman"/>
          <w:b w:val="false"/>
          <w:i w:val="false"/>
          <w:color w:val="000000"/>
          <w:sz w:val="28"/>
        </w:rPr>
        <w:t>
      Егер мемлекеттік сатып алуды жүзеге асыру үшін бөлінген сома тиісті қаржы жылына белгіленген айлық есептік көрсеткіштің төрт жүз мың еселенген мөлшерінен аспайтын және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болған жағдайда, мұндай әлеуетті өнім берушіге бір пайыз (1%) мөлшерінде шартты жеңілдік беріледі.</w:t>
      </w:r>
    </w:p>
    <w:p>
      <w:pPr>
        <w:spacing w:after="0"/>
        <w:ind w:left="0"/>
        <w:jc w:val="both"/>
      </w:pPr>
      <w:r>
        <w:rPr>
          <w:rFonts w:ascii="Times New Roman"/>
          <w:b w:val="false"/>
          <w:i w:val="false"/>
          <w:color w:val="000000"/>
          <w:sz w:val="28"/>
        </w:rPr>
        <w:t>
      289-2.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болуын әлеуетті өнім берушінің қаржылық тұрақтылығын айқындау мақсаттары үшін осы мәліметтерді қолдану жылының алдындағы 1 қазаннан кешіктірмей ұсынылған үш жылдық кезеңнің соңғы есептелетін жылы үшін бастапқы/кезекті салық есептілігін тапсыру орны бойынша мемлекеттік кірістер органдарының мәліметтері негізінде веб-порталмен автоматты түрде айқындалады.</w:t>
      </w:r>
    </w:p>
    <w:p>
      <w:pPr>
        <w:spacing w:after="0"/>
        <w:ind w:left="0"/>
        <w:jc w:val="both"/>
      </w:pPr>
      <w:r>
        <w:rPr>
          <w:rFonts w:ascii="Times New Roman"/>
          <w:b w:val="false"/>
          <w:i w:val="false"/>
          <w:color w:val="000000"/>
          <w:sz w:val="28"/>
        </w:rPr>
        <w:t>
      Мемлекеттік кірістер органдарының мәліметтері әлеуетті өнім берушінің қаржылық тұрақтылығын айқындау мақсаттары үшін осы мәліметтерді қолдану жылының алдындағы 1 қазаннан кешіктірмей күнтізбелік жыл ішінде веб-порталда бір рет жаңартылады.</w:t>
      </w:r>
    </w:p>
    <w:p>
      <w:pPr>
        <w:spacing w:after="0"/>
        <w:ind w:left="0"/>
        <w:jc w:val="both"/>
      </w:pPr>
      <w:r>
        <w:rPr>
          <w:rFonts w:ascii="Times New Roman"/>
          <w:b w:val="false"/>
          <w:i w:val="false"/>
          <w:color w:val="000000"/>
          <w:sz w:val="28"/>
        </w:rPr>
        <w:t>
      289-3. Осы Қағидалардың 289-1 және 289-2-тармақтардың ережесі жаңарту күніне дейін салық есептілігін ұсынбаған әлеуетті өнім берушілерге қатысты қолданылмайды.</w:t>
      </w:r>
    </w:p>
    <w:bookmarkStart w:name="z8" w:id="5"/>
    <w:p>
      <w:pPr>
        <w:spacing w:after="0"/>
        <w:ind w:left="0"/>
        <w:jc w:val="both"/>
      </w:pPr>
      <w:r>
        <w:rPr>
          <w:rFonts w:ascii="Times New Roman"/>
          <w:b w:val="false"/>
          <w:i w:val="false"/>
          <w:color w:val="000000"/>
          <w:sz w:val="28"/>
        </w:rPr>
        <w:t>
      21-2-параграф. Конкурстық баға ұсынысына әсер ететін өлшемшарт ретінде ететін теріс мәндерді есептеу тәртібі</w:t>
      </w:r>
    </w:p>
    <w:bookmarkEnd w:id="5"/>
    <w:p>
      <w:pPr>
        <w:spacing w:after="0"/>
        <w:ind w:left="0"/>
        <w:jc w:val="both"/>
      </w:pPr>
      <w:r>
        <w:rPr>
          <w:rFonts w:ascii="Times New Roman"/>
          <w:b w:val="false"/>
          <w:i w:val="false"/>
          <w:color w:val="000000"/>
          <w:sz w:val="28"/>
        </w:rPr>
        <w:t>
      289-4 Конкурстық баға ұсынысына әсер ететін өлшемшарт ретінде теріс мәндер осы Қағидаларға 11-5-қосымшаға сәйкес тізбе бойынша жұмыстарды, көрсетілетін қызметтерді мемлекеттік сатып алуға қатысатын әлеуетті өнім берушілерге қолданылады.</w:t>
      </w:r>
    </w:p>
    <w:p>
      <w:pPr>
        <w:spacing w:after="0"/>
        <w:ind w:left="0"/>
        <w:jc w:val="both"/>
      </w:pPr>
      <w:r>
        <w:rPr>
          <w:rFonts w:ascii="Times New Roman"/>
          <w:b w:val="false"/>
          <w:i w:val="false"/>
          <w:color w:val="000000"/>
          <w:sz w:val="28"/>
        </w:rPr>
        <w:t>
      289-5. Егер әлеуетті өнім берушінің орындауында ағымдағы қаржы жылында жасалған шарт болса, веб-портал әрбір осындай шарт үшін осындай әлеуетті өнім берушінің конкурстық баға ұсынысына әсер ететін өлшемшарттардың шартты жеңілдігінің жалпы сомасының нөл бүтін оннан бір пайызын (0,1%) автоматты түрде алып тастайды.";</w:t>
      </w:r>
    </w:p>
    <w:bookmarkStart w:name="z9"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көрсетілген Қағидаларға 11-4 және 11-5-қосымшамен толықтырылсын.</w:t>
      </w:r>
    </w:p>
    <w:bookmarkEnd w:id="8"/>
    <w:bookmarkStart w:name="z12" w:id="9"/>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9"/>
    <w:bookmarkStart w:name="z13"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4"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bookmarkStart w:name="z15" w:id="1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2"/>
    <w:bookmarkStart w:name="z16" w:id="13"/>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 наурыздағы</w:t>
            </w:r>
            <w:r>
              <w:br/>
            </w:r>
            <w:r>
              <w:rPr>
                <w:rFonts w:ascii="Times New Roman"/>
                <w:b w:val="false"/>
                <w:i w:val="false"/>
                <w:color w:val="000000"/>
                <w:sz w:val="20"/>
              </w:rPr>
              <w:t>№ 225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bl>
    <w:bookmarkStart w:name="z19" w:id="14"/>
    <w:p>
      <w:pPr>
        <w:spacing w:after="0"/>
        <w:ind w:left="0"/>
        <w:jc w:val="left"/>
      </w:pPr>
      <w:r>
        <w:rPr>
          <w:rFonts w:ascii="Times New Roman"/>
          <w:b/>
          <w:i w:val="false"/>
          <w:color w:val="000000"/>
        </w:rPr>
        <w:t xml:space="preserve"> Қорытындылар туралы хаттама (конкурс нөмірі) бұл ретте нөмір сатып алудың тәсілі мен нөміріне байланыстырылуы тиіс (әрбір лотқа жеке қалыптастырылады) Күні мен уақыты</w:t>
      </w:r>
    </w:p>
    <w:bookmarkEnd w:id="14"/>
    <w:p>
      <w:pPr>
        <w:spacing w:after="0"/>
        <w:ind w:left="0"/>
        <w:jc w:val="both"/>
      </w:pPr>
      <w:r>
        <w:rPr>
          <w:rFonts w:ascii="Times New Roman"/>
          <w:b w:val="false"/>
          <w:i w:val="false"/>
          <w:color w:val="000000"/>
          <w:sz w:val="28"/>
        </w:rPr>
        <w:t>
      Тапсырыс беруші* ___________________________________</w:t>
      </w:r>
    </w:p>
    <w:p>
      <w:pPr>
        <w:spacing w:after="0"/>
        <w:ind w:left="0"/>
        <w:jc w:val="both"/>
      </w:pPr>
      <w:r>
        <w:rPr>
          <w:rFonts w:ascii="Times New Roman"/>
          <w:b w:val="false"/>
          <w:i w:val="false"/>
          <w:color w:val="000000"/>
          <w:sz w:val="28"/>
        </w:rPr>
        <w:t>
      Конкурстың № ______________________________________</w:t>
      </w:r>
    </w:p>
    <w:p>
      <w:pPr>
        <w:spacing w:after="0"/>
        <w:ind w:left="0"/>
        <w:jc w:val="both"/>
      </w:pPr>
      <w:r>
        <w:rPr>
          <w:rFonts w:ascii="Times New Roman"/>
          <w:b w:val="false"/>
          <w:i w:val="false"/>
          <w:color w:val="000000"/>
          <w:sz w:val="28"/>
        </w:rPr>
        <w:t>
      Конкурстың атауы ___________________________________</w:t>
      </w:r>
    </w:p>
    <w:p>
      <w:pPr>
        <w:spacing w:after="0"/>
        <w:ind w:left="0"/>
        <w:jc w:val="both"/>
      </w:pPr>
      <w:r>
        <w:rPr>
          <w:rFonts w:ascii="Times New Roman"/>
          <w:b w:val="false"/>
          <w:i w:val="false"/>
          <w:color w:val="000000"/>
          <w:sz w:val="28"/>
        </w:rPr>
        <w:t>
      Ұйымдастырушының атауы ___________________________</w:t>
      </w:r>
    </w:p>
    <w:p>
      <w:pPr>
        <w:spacing w:after="0"/>
        <w:ind w:left="0"/>
        <w:jc w:val="both"/>
      </w:pPr>
      <w:r>
        <w:rPr>
          <w:rFonts w:ascii="Times New Roman"/>
          <w:b w:val="false"/>
          <w:i w:val="false"/>
          <w:color w:val="000000"/>
          <w:sz w:val="28"/>
        </w:rPr>
        <w:t>
      Ұйымдастырушының мекенжайы 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_________________________________________________</w:t>
      </w:r>
    </w:p>
    <w:p>
      <w:pPr>
        <w:spacing w:after="0"/>
        <w:ind w:left="0"/>
        <w:jc w:val="both"/>
      </w:pPr>
      <w:r>
        <w:rPr>
          <w:rFonts w:ascii="Times New Roman"/>
          <w:b w:val="false"/>
          <w:i w:val="false"/>
          <w:color w:val="000000"/>
          <w:sz w:val="28"/>
        </w:rPr>
        <w:t>
      Лот атауы ______________________________________________</w:t>
      </w:r>
    </w:p>
    <w:p>
      <w:pPr>
        <w:spacing w:after="0"/>
        <w:ind w:left="0"/>
        <w:jc w:val="both"/>
      </w:pPr>
      <w:r>
        <w:rPr>
          <w:rFonts w:ascii="Times New Roman"/>
          <w:b w:val="false"/>
          <w:i w:val="false"/>
          <w:color w:val="000000"/>
          <w:sz w:val="28"/>
        </w:rPr>
        <w:t>
      Конкурсқа (лотқа) қатысуға берілген өтінімдер туралы ақпарат:</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 келтірілген конкурсқа қатысуға өтінімдер туралы ақпарат (осы ақпарат конкурсқа қатысуға алдын ала рұқсат беру хаттамасы болған кезде орналастырылады)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қайтадан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Конкурсқа қатысуға өтінімдерді қарау кезінде мынадай құжаттар сұралды ("Мемлекеттік сатып алу туралы" Қазақстан Республикасы Заңының (бұдан әрі – Заң) 27-бабының </w:t>
      </w:r>
      <w:r>
        <w:rPr>
          <w:rFonts w:ascii="Times New Roman"/>
          <w:b w:val="false"/>
          <w:i w:val="false"/>
          <w:color w:val="000000"/>
          <w:sz w:val="28"/>
        </w:rPr>
        <w:t>5-тармағына</w:t>
      </w:r>
      <w:r>
        <w:rPr>
          <w:rFonts w:ascii="Times New Roman"/>
          <w:b w:val="false"/>
          <w:i w:val="false"/>
          <w:color w:val="000000"/>
          <w:sz w:val="28"/>
        </w:rPr>
        <w:t xml:space="preserve"> сәйкес сұрау салу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 / 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сәйкес еместігін растайтын мәліметтер мен құжаттарды көрсете отырып, қабылдамау себептерінің егжей-тегейлі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Қабылдамаудың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мәтіндік мәннен тұратын анықтамалық: (біліктілік талаптарына сәйкес еместігі, конкурстық құжаттама талаптарына сәйкес еместігі,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бұзушылық).</w:t>
      </w:r>
    </w:p>
    <w:p>
      <w:pPr>
        <w:spacing w:after="0"/>
        <w:ind w:left="0"/>
        <w:jc w:val="both"/>
      </w:pPr>
      <w:r>
        <w:rPr>
          <w:rFonts w:ascii="Times New Roman"/>
          <w:b w:val="false"/>
          <w:i w:val="false"/>
          <w:color w:val="000000"/>
          <w:sz w:val="28"/>
        </w:rPr>
        <w:t>
      Конкурсқа қатысуға келесі өтінімдер жіберілді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конкурсқа қатысуға ұсынылған конкурсқа қатысуға барлық өтінімдерге осы Қағидалардың </w:t>
      </w:r>
      <w:r>
        <w:rPr>
          <w:rFonts w:ascii="Times New Roman"/>
          <w:b w:val="false"/>
          <w:i w:val="false"/>
          <w:color w:val="000000"/>
          <w:sz w:val="28"/>
        </w:rPr>
        <w:t>243-тармағында</w:t>
      </w:r>
      <w:r>
        <w:rPr>
          <w:rFonts w:ascii="Times New Roman"/>
          <w:b w:val="false"/>
          <w:i w:val="false"/>
          <w:color w:val="000000"/>
          <w:sz w:val="28"/>
        </w:rPr>
        <w:t xml:space="preserve"> тең болған кезде көзделген өлшемшарттардың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қатысушылардың шартты бағаларын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26-бабына</w:t>
            </w:r>
            <w:r>
              <w:rPr>
                <w:rFonts w:ascii="Times New Roman"/>
                <w:b w:val="false"/>
                <w:i w:val="false"/>
                <w:color w:val="000000"/>
                <w:sz w:val="20"/>
              </w:rPr>
              <w:t xml:space="preserve"> сәйкес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Конкурстық комиссияның шешімі: </w:t>
      </w:r>
    </w:p>
    <w:p>
      <w:pPr>
        <w:spacing w:after="0"/>
        <w:ind w:left="0"/>
        <w:jc w:val="both"/>
      </w:pPr>
      <w:r>
        <w:rPr>
          <w:rFonts w:ascii="Times New Roman"/>
          <w:b w:val="false"/>
          <w:i w:val="false"/>
          <w:color w:val="000000"/>
          <w:sz w:val="28"/>
        </w:rPr>
        <w:t>
      1. № ___ лот бойынша жеңімпаз болып анықталсын: (жеңімпаз әлеуетті өнім берушінің БСН/ЖСН, атауы), екінші орын алған әлеуетті өнім беруші (екінші орын алған әлеуетті өнім берушінің БСН/ЖСН, атауы).</w:t>
      </w:r>
    </w:p>
    <w:p>
      <w:pPr>
        <w:spacing w:after="0"/>
        <w:ind w:left="0"/>
        <w:jc w:val="both"/>
      </w:pPr>
      <w:r>
        <w:rPr>
          <w:rFonts w:ascii="Times New Roman"/>
          <w:b w:val="false"/>
          <w:i w:val="false"/>
          <w:color w:val="000000"/>
          <w:sz w:val="28"/>
        </w:rPr>
        <w:t xml:space="preserve">
      2. Тапсырыс беруші (тапсырыс берушінің атауы)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 (жеңімпаз әлеуетті өнім берушінің БСН/ЖСН, атауы) мемлекеттік сатып алу туралы шартты жасассын.</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bookmarkStart w:name="z26" w:id="15"/>
    <w:p>
      <w:pPr>
        <w:spacing w:after="0"/>
        <w:ind w:left="0"/>
        <w:jc w:val="both"/>
      </w:pPr>
      <w:r>
        <w:rPr>
          <w:rFonts w:ascii="Times New Roman"/>
          <w:b w:val="false"/>
          <w:i w:val="false"/>
          <w:color w:val="000000"/>
          <w:sz w:val="28"/>
        </w:rPr>
        <w:t>
      Ескертпе:</w:t>
      </w:r>
    </w:p>
    <w:bookmarkEnd w:id="15"/>
    <w:p>
      <w:pPr>
        <w:spacing w:after="0"/>
        <w:ind w:left="0"/>
        <w:jc w:val="both"/>
      </w:pPr>
      <w:r>
        <w:rPr>
          <w:rFonts w:ascii="Times New Roman"/>
          <w:b w:val="false"/>
          <w:i w:val="false"/>
          <w:color w:val="000000"/>
          <w:sz w:val="28"/>
        </w:rPr>
        <w:t>
      *Мынадай мәндердің бірі: "берілген өтінімдердің болмауы", "екіден кем өтінім беру", "конкурсқа қатысуға бірде-бір әлеуетті өнім беруші жіберілмеді", "конкурсқа қатысуға бір әлеуетті өнім беруші жіберілді".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Сатып алудың күшін жою жүргізілген, оған мыналар негіз болып табылады: Уәкілетті мемлекеттік органдардың актілері _________№ _______ (нұсқама, хабарлама, ұсыныс, шешім). </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Заңның 5-бабы </w:t>
      </w:r>
      <w:r>
        <w:rPr>
          <w:rFonts w:ascii="Times New Roman"/>
          <w:b w:val="false"/>
          <w:i w:val="false"/>
          <w:color w:val="000000"/>
          <w:sz w:val="28"/>
        </w:rPr>
        <w:t>13-тармағының</w:t>
      </w:r>
      <w:r>
        <w:rPr>
          <w:rFonts w:ascii="Times New Roman"/>
          <w:b w:val="false"/>
          <w:i w:val="false"/>
          <w:color w:val="000000"/>
          <w:sz w:val="28"/>
        </w:rPr>
        <w:t xml:space="preserve"> __ тармақшасына сәйкес сатып алудан бас тарту жүргізілді.</w:t>
      </w:r>
    </w:p>
    <w:bookmarkStart w:name="z20" w:id="16"/>
    <w:p>
      <w:pPr>
        <w:spacing w:after="0"/>
        <w:ind w:left="0"/>
        <w:jc w:val="both"/>
      </w:pPr>
      <w:r>
        <w:rPr>
          <w:rFonts w:ascii="Times New Roman"/>
          <w:b w:val="false"/>
          <w:i w:val="false"/>
          <w:color w:val="000000"/>
          <w:sz w:val="28"/>
        </w:rPr>
        <w:t>
      Ескертпе:</w:t>
      </w:r>
    </w:p>
    <w:bookmarkEnd w:id="16"/>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 наурыздағы</w:t>
            </w:r>
            <w:r>
              <w:br/>
            </w:r>
            <w:r>
              <w:rPr>
                <w:rFonts w:ascii="Times New Roman"/>
                <w:b w:val="false"/>
                <w:i w:val="false"/>
                <w:color w:val="000000"/>
                <w:sz w:val="20"/>
              </w:rPr>
              <w:t>№ 225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10-1-қосымша</w:t>
            </w:r>
          </w:p>
        </w:tc>
      </w:tr>
    </w:tbl>
    <w:bookmarkStart w:name="z23" w:id="17"/>
    <w:p>
      <w:pPr>
        <w:spacing w:after="0"/>
        <w:ind w:left="0"/>
        <w:jc w:val="left"/>
      </w:pPr>
      <w:r>
        <w:rPr>
          <w:rFonts w:ascii="Times New Roman"/>
          <w:b/>
          <w:i w:val="false"/>
          <w:color w:val="000000"/>
        </w:rPr>
        <w:t xml:space="preserve"> Қорытындылар туралы хаттама (конкурс нөмірі) бұл ретте нөмір сатып алудың тәсілі мен нөміріне байланыстырылуы тиіс (әрбір лотқа жеке қалыптастырылады) Күні мен уақыты</w:t>
      </w:r>
    </w:p>
    <w:bookmarkEnd w:id="17"/>
    <w:p>
      <w:pPr>
        <w:spacing w:after="0"/>
        <w:ind w:left="0"/>
        <w:jc w:val="both"/>
      </w:pPr>
      <w:r>
        <w:rPr>
          <w:rFonts w:ascii="Times New Roman"/>
          <w:b w:val="false"/>
          <w:i w:val="false"/>
          <w:color w:val="000000"/>
          <w:sz w:val="28"/>
        </w:rPr>
        <w:t>
      Тапсырыс беруші* ___________________________________</w:t>
      </w:r>
    </w:p>
    <w:p>
      <w:pPr>
        <w:spacing w:after="0"/>
        <w:ind w:left="0"/>
        <w:jc w:val="both"/>
      </w:pPr>
      <w:r>
        <w:rPr>
          <w:rFonts w:ascii="Times New Roman"/>
          <w:b w:val="false"/>
          <w:i w:val="false"/>
          <w:color w:val="000000"/>
          <w:sz w:val="28"/>
        </w:rPr>
        <w:t>
      Конкурстың № ______________________________________</w:t>
      </w:r>
    </w:p>
    <w:p>
      <w:pPr>
        <w:spacing w:after="0"/>
        <w:ind w:left="0"/>
        <w:jc w:val="both"/>
      </w:pPr>
      <w:r>
        <w:rPr>
          <w:rFonts w:ascii="Times New Roman"/>
          <w:b w:val="false"/>
          <w:i w:val="false"/>
          <w:color w:val="000000"/>
          <w:sz w:val="28"/>
        </w:rPr>
        <w:t>
      Конкурстың атауы ___________________________________</w:t>
      </w:r>
    </w:p>
    <w:p>
      <w:pPr>
        <w:spacing w:after="0"/>
        <w:ind w:left="0"/>
        <w:jc w:val="both"/>
      </w:pPr>
      <w:r>
        <w:rPr>
          <w:rFonts w:ascii="Times New Roman"/>
          <w:b w:val="false"/>
          <w:i w:val="false"/>
          <w:color w:val="000000"/>
          <w:sz w:val="28"/>
        </w:rPr>
        <w:t>
      Ұйымдастырушының атауы ___________________________</w:t>
      </w:r>
    </w:p>
    <w:p>
      <w:pPr>
        <w:spacing w:after="0"/>
        <w:ind w:left="0"/>
        <w:jc w:val="both"/>
      </w:pPr>
      <w:r>
        <w:rPr>
          <w:rFonts w:ascii="Times New Roman"/>
          <w:b w:val="false"/>
          <w:i w:val="false"/>
          <w:color w:val="000000"/>
          <w:sz w:val="28"/>
        </w:rPr>
        <w:t>
      Ұйымдастырушының мекенжайы _______________________</w:t>
      </w:r>
    </w:p>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w:t>
      </w:r>
    </w:p>
    <w:p>
      <w:pPr>
        <w:spacing w:after="0"/>
        <w:ind w:left="0"/>
        <w:jc w:val="both"/>
      </w:pPr>
      <w:r>
        <w:rPr>
          <w:rFonts w:ascii="Times New Roman"/>
          <w:b w:val="false"/>
          <w:i w:val="false"/>
          <w:color w:val="000000"/>
          <w:sz w:val="28"/>
        </w:rPr>
        <w:t>
      Лот атауы __________________________________________________</w:t>
      </w:r>
    </w:p>
    <w:p>
      <w:pPr>
        <w:spacing w:after="0"/>
        <w:ind w:left="0"/>
        <w:jc w:val="both"/>
      </w:pPr>
      <w:r>
        <w:rPr>
          <w:rFonts w:ascii="Times New Roman"/>
          <w:b w:val="false"/>
          <w:i w:val="false"/>
          <w:color w:val="000000"/>
          <w:sz w:val="28"/>
        </w:rPr>
        <w:t>
      Конкурсқа (лотқа) қатысуға берілген өтінімдер туралы ақпарат:</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w:t>
            </w:r>
          </w:p>
          <w:p>
            <w:pPr>
              <w:spacing w:after="20"/>
              <w:ind w:left="20"/>
              <w:jc w:val="both"/>
            </w:pPr>
            <w:r>
              <w:rPr>
                <w:rFonts w:ascii="Times New Roman"/>
                <w:b w:val="false"/>
                <w:i w:val="false"/>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конкурсқа қатысуға ұсынылған конкурсқа қатысуға барлық өтінімдерге осы Қағидалардың </w:t>
      </w:r>
      <w:r>
        <w:rPr>
          <w:rFonts w:ascii="Times New Roman"/>
          <w:b w:val="false"/>
          <w:i w:val="false"/>
          <w:color w:val="000000"/>
          <w:sz w:val="28"/>
        </w:rPr>
        <w:t>243-тармағында</w:t>
      </w:r>
      <w:r>
        <w:rPr>
          <w:rFonts w:ascii="Times New Roman"/>
          <w:b w:val="false"/>
          <w:i w:val="false"/>
          <w:color w:val="000000"/>
          <w:sz w:val="28"/>
        </w:rPr>
        <w:t xml:space="preserve"> тең болған кезде көзделген өлшемшарттардың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қатысушылардың шартты бағаларын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26-бабына</w:t>
            </w:r>
            <w:r>
              <w:rPr>
                <w:rFonts w:ascii="Times New Roman"/>
                <w:b w:val="false"/>
                <w:i w:val="false"/>
                <w:color w:val="000000"/>
                <w:sz w:val="20"/>
              </w:rPr>
              <w:t xml:space="preserve"> сәйкес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Автоматты түрде конкурстық баға ұсынысына әсер ететін өлшемшарттарды салыстыру және жеңімпазды анықтау:</w:t>
      </w:r>
    </w:p>
    <w:p>
      <w:pPr>
        <w:spacing w:after="0"/>
        <w:ind w:left="0"/>
        <w:jc w:val="both"/>
      </w:pPr>
      <w:r>
        <w:rPr>
          <w:rFonts w:ascii="Times New Roman"/>
          <w:b w:val="false"/>
          <w:i w:val="false"/>
          <w:color w:val="000000"/>
          <w:sz w:val="28"/>
        </w:rPr>
        <w:t>
      1. № ___ лот бойынша жеңімпаз болып анықталсын: (жеңімпаз әлеуетті өнім берушінің БСН/ЖСН, атауы), екінші орын алған әлеуетті өнім беруші (екінші орын алған әлеуетті өнім берушінің БСН/ЖСН, атауы).</w:t>
      </w:r>
    </w:p>
    <w:p>
      <w:pPr>
        <w:spacing w:after="0"/>
        <w:ind w:left="0"/>
        <w:jc w:val="both"/>
      </w:pPr>
      <w:r>
        <w:rPr>
          <w:rFonts w:ascii="Times New Roman"/>
          <w:b w:val="false"/>
          <w:i w:val="false"/>
          <w:color w:val="000000"/>
          <w:sz w:val="28"/>
        </w:rPr>
        <w:t xml:space="preserve">
      2. Тапсырыс беруші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белгіленгенмерзімде (жеңімпаз әлеуетті өнім берушінің БСН/ЖСН, атауы) мемлекеттік сатып алу туралы шартты жасассын.</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bookmarkStart w:name="z24" w:id="18"/>
    <w:p>
      <w:pPr>
        <w:spacing w:after="0"/>
        <w:ind w:left="0"/>
        <w:jc w:val="both"/>
      </w:pPr>
      <w:r>
        <w:rPr>
          <w:rFonts w:ascii="Times New Roman"/>
          <w:b w:val="false"/>
          <w:i w:val="false"/>
          <w:color w:val="000000"/>
          <w:sz w:val="28"/>
        </w:rPr>
        <w:t>
      Ескертпе:</w:t>
      </w:r>
    </w:p>
    <w:bookmarkEnd w:id="18"/>
    <w:p>
      <w:pPr>
        <w:spacing w:after="0"/>
        <w:ind w:left="0"/>
        <w:jc w:val="both"/>
      </w:pPr>
      <w:r>
        <w:rPr>
          <w:rFonts w:ascii="Times New Roman"/>
          <w:b w:val="false"/>
          <w:i w:val="false"/>
          <w:color w:val="000000"/>
          <w:sz w:val="28"/>
        </w:rPr>
        <w:t>
      *Мынадай мәндердің бірі: "берілген өтінімдердің болмауы", "екіден кем өтінім беру".</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Сатып алудың күшін жою жүргізілген, оған мыналар негіз болып табылады: Уәкілетті мемлекеттік органдардың актілері _______ № _______ (нұсқама, хабарлама, ұсыныс, шешім). </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Заңның 5-бабы </w:t>
      </w:r>
      <w:r>
        <w:rPr>
          <w:rFonts w:ascii="Times New Roman"/>
          <w:b w:val="false"/>
          <w:i w:val="false"/>
          <w:color w:val="000000"/>
          <w:sz w:val="28"/>
        </w:rPr>
        <w:t>13-тармағының</w:t>
      </w:r>
      <w:r>
        <w:rPr>
          <w:rFonts w:ascii="Times New Roman"/>
          <w:b w:val="false"/>
          <w:i w:val="false"/>
          <w:color w:val="000000"/>
          <w:sz w:val="28"/>
        </w:rPr>
        <w:t xml:space="preserve"> __ тармақшасына сәйкес сатып алудан бас тарту жүргізілді.</w:t>
      </w:r>
    </w:p>
    <w:bookmarkStart w:name="z25" w:id="19"/>
    <w:p>
      <w:pPr>
        <w:spacing w:after="0"/>
        <w:ind w:left="0"/>
        <w:jc w:val="both"/>
      </w:pPr>
      <w:r>
        <w:rPr>
          <w:rFonts w:ascii="Times New Roman"/>
          <w:b w:val="false"/>
          <w:i w:val="false"/>
          <w:color w:val="000000"/>
          <w:sz w:val="28"/>
        </w:rPr>
        <w:t>
      Ескертпе:</w:t>
      </w:r>
    </w:p>
    <w:bookmarkEnd w:id="19"/>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 наурыздағы</w:t>
            </w:r>
            <w:r>
              <w:br/>
            </w:r>
            <w:r>
              <w:rPr>
                <w:rFonts w:ascii="Times New Roman"/>
                <w:b w:val="false"/>
                <w:i w:val="false"/>
                <w:color w:val="000000"/>
                <w:sz w:val="20"/>
              </w:rPr>
              <w:t>№ 225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11-4-қосымша</w:t>
            </w:r>
          </w:p>
        </w:tc>
      </w:tr>
    </w:tbl>
    <w:bookmarkStart w:name="z29" w:id="20"/>
    <w:p>
      <w:pPr>
        <w:spacing w:after="0"/>
        <w:ind w:left="0"/>
        <w:jc w:val="left"/>
      </w:pPr>
      <w:r>
        <w:rPr>
          <w:rFonts w:ascii="Times New Roman"/>
          <w:b/>
          <w:i w:val="false"/>
          <w:color w:val="000000"/>
        </w:rPr>
        <w:t xml:space="preserve">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 түріндегі оның конкурстық баға ұсынысына әсер ететін өлшемшарт қолданылатын мемлекеттік сатып алуды жүзеге асыру кезіндегі жұмыстардың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негіздемені, жобалау-сметалық (үлгілік жобалау-сметалық) құжаттаманы және қала құрылысы жобаларын әзірлеу жөніндегі жұмыстарды, сондай-ақ объектілер құрылысы жобаларының ведомстводан тыс кешенді сараптамасы жөніндегі жұмыстарды қоспағанда, құрылысқа байланысты емес жұмыстар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 наурыздағы</w:t>
            </w:r>
            <w:r>
              <w:br/>
            </w:r>
            <w:r>
              <w:rPr>
                <w:rFonts w:ascii="Times New Roman"/>
                <w:b w:val="false"/>
                <w:i w:val="false"/>
                <w:color w:val="000000"/>
                <w:sz w:val="20"/>
              </w:rPr>
              <w:t>№ 225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11-5-қосымша</w:t>
            </w:r>
          </w:p>
        </w:tc>
      </w:tr>
    </w:tbl>
    <w:bookmarkStart w:name="z32" w:id="21"/>
    <w:p>
      <w:pPr>
        <w:spacing w:after="0"/>
        <w:ind w:left="0"/>
        <w:jc w:val="left"/>
      </w:pPr>
      <w:r>
        <w:rPr>
          <w:rFonts w:ascii="Times New Roman"/>
          <w:b/>
          <w:i w:val="false"/>
          <w:color w:val="000000"/>
        </w:rPr>
        <w:t xml:space="preserve"> Конкурстық баға ұсынысына әсер ететін өлшемшарт ретінде теріс мәндер қолданылатын мемлекеттік сатып алуды жүзеге асыру кезіндегі жұмыстардың, көрсетілетін қызметтердің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негіздемені, жобалау-сметалық (үлгілік жобалау-сметалық) құжаттаманы және қала құрылысы жобаларын әзірлеу жөніндегі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 жобаларына ведомстводан тыс кешенді сараптама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инжинирингтік қызметтер (техникалық қадағалау, жобаны басқару)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