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d9a86f" w14:textId="7d9a86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"Азаматтық авиациядағы еңбек қауіпсіздігі және еңбекті қорғау саласындағы нормативтік құқықтық актілерді бекіту туралы" Қазақстан Республикасы Инвестициялар және даму министрінің 2017 жылғы 12 маусымдағы № 339 бұйрығына және "Авиация инспекторларын кәсіптік даярлау және олардың біліктілігін ұстап тұру қағидаларын бекіту туралы" Қазақстан Республикасы Индустрия және инфрақұрылымдық даму министрінің 2019 жылғы 22 шілдедегі № 525 бұйрығына өзгерістер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Индустрия және инфрақұрылымдық даму министрінің 2023 жылғы 24 ақпандағы № 119 бұйрығы. Қазақстан Республикасының Әділет министрлігінде 2023 жылғы 28 ақпанда № 31981 болып тіркелді. Күші жойылды - Қазақстан Республикасы Көлік министрінің м.а. 2026 жылғы 25 қыркүйектегі № 270 бұйрығымен.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ҚР Көлік министрінің м.а. 25.09.2026 </w:t>
      </w:r>
      <w:r>
        <w:rPr>
          <w:rFonts w:ascii="Times New Roman"/>
          <w:b w:val="false"/>
          <w:i w:val="false"/>
          <w:color w:val="ff0000"/>
          <w:sz w:val="28"/>
        </w:rPr>
        <w:t>№ 270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БҰЙЫРАМЫН: 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1. Күші жойылды – ҚР Индустрия және инфрақұрылымдық даму министрінің м.а. 26.07.2023 </w:t>
      </w:r>
      <w:r>
        <w:rPr>
          <w:rFonts w:ascii="Times New Roman"/>
          <w:b w:val="false"/>
          <w:i w:val="false"/>
          <w:color w:val="000000"/>
          <w:sz w:val="28"/>
        </w:rPr>
        <w:t>№ 545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"Авиациялық инспекторларын кәсіптік даярлау және олардың біліктілігін ұстап тұру қағидаларын бекіту туралы" Қазақстан Республикасы Индустрия және инфрақұрылымдық даму министрінің 2019 жылғы 22 шілдедегі № 525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19096 болып тіркелген) мынадай өзгерістер енгізілсін:</w:t>
      </w:r>
    </w:p>
    <w:bookmarkEnd w:id="1"/>
    <w:bookmarkStart w:name="z3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бұйрықпен бекітілген Авиация инспекторларын кәсіптік даярлау және олардың біліктілігін ұстап тұру </w:t>
      </w:r>
      <w:r>
        <w:rPr>
          <w:rFonts w:ascii="Times New Roman"/>
          <w:b w:val="false"/>
          <w:i w:val="false"/>
          <w:color w:val="000000"/>
          <w:sz w:val="28"/>
        </w:rPr>
        <w:t>қағидаларында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7-тармақтар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3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"6. Авиация инспекторларын даярлау уәкілетті ұйыммен бекітілген бастапқы даярлау және біліктілікті арттыру бағдарламалары бойынша жүргізіледі. 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Даярлықтың мерзімділігі мен көлемін уәкілетті ұйымның ішкі актісімен белгіленеді және бекітіледі.</w:t>
      </w:r>
    </w:p>
    <w:bookmarkStart w:name="z3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Кәсіптік даярлық және біліктілігін ұстап тұру курстарынан өткенен кейін авиация инспекторларына авиациялық оқу орталығы тиісті курсты өткендігін растайтын құжатты (сертификатты) қағаз және (немесе) электрондық түрде береді.";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15-тармақ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38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"15. Авиация инспекторларының кәсіптік даярлықтан өтуі және біліктілікті ұстап тұруы туралы ақпаратты есепке алуды (жазбаларды сақтауды) уәкілетті ұйымның кадр қызметі ақпаратты электрондық түрде сақтай отырып жүзеге асырады.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Бұл ретте авиациялық инспекторларының даярлығының деңгейі және кәсіптік қызметі туралы ақпарат үнемі жаңартылып отырады.".</w:t>
      </w:r>
    </w:p>
    <w:bookmarkStart w:name="z39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Қазақстан Республикасы Индустрия және инфрақұрылымдық даму министрлігінің Азаматтық авиация комитеті заңнамада белгіленген тәртіппен:</w:t>
      </w:r>
    </w:p>
    <w:bookmarkEnd w:id="6"/>
    <w:bookmarkStart w:name="z40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 Қазақстан Республикасы Әділет министрлігінде мемлекеттік тіркеуді;</w:t>
      </w:r>
    </w:p>
    <w:bookmarkEnd w:id="7"/>
    <w:bookmarkStart w:name="z41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бұйрықты Қазақстан Республикасы Индустрия және инфрақұрылымдық даму министрлігінің интернет-ресурсында орналастыруды қамтамасыз етсін.</w:t>
      </w:r>
    </w:p>
    <w:bookmarkEnd w:id="8"/>
    <w:bookmarkStart w:name="z42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бұйрықтың орындалуын бақылау жетекшілік ететін Қазақстан Республикасының Индустрия және инфрақұрылымдық даму вице-министріне жүктелсін.</w:t>
      </w:r>
    </w:p>
    <w:bookmarkEnd w:id="9"/>
    <w:bookmarkStart w:name="z43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Осы бұйрық алғашқы ресми жарияланған күнінен кейін күнтізбелік он күн өткен соң қолданысқа енгізіледі.</w:t>
      </w:r>
    </w:p>
    <w:bookmarkEnd w:id="1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Қазақстан Республикасының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Индустрия және инфрақұрылымдық даму министрі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Карабаев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Еңбек және халықты әлеуметтік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қорғау министрлігі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