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55f75" w14:textId="5355f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мониторингі шеңберінде жоғары және (немесе) жоғары оқу орнынан кейінгі білім беру ұйымдары ұсынатын әкімшілік деректерді жинауға арналған нысандарды бекіту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2023 жылғы 27 ақпандағы № 84 бұйрығы. Қазақстан Республикасының Әділет министрлігінде 2023 жылғы 28 ақпанда № 31973 болып тіркелді.</w:t>
      </w:r>
    </w:p>
    <w:p>
      <w:pPr>
        <w:spacing w:after="0"/>
        <w:ind w:left="0"/>
        <w:jc w:val="both"/>
      </w:pPr>
      <w:bookmarkStart w:name="z1" w:id="0"/>
      <w:r>
        <w:rPr>
          <w:rFonts w:ascii="Times New Roman"/>
          <w:b w:val="false"/>
          <w:i w:val="false"/>
          <w:color w:val="000000"/>
          <w:sz w:val="28"/>
        </w:rPr>
        <w:t xml:space="preserve">
      "Мемлекеттік статистика туралы" Қазақстан Республикасы Заңының 16-бабының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Білім беру мониторингі шеңберінде жоғары және (немесе) жоғары оқу орнынан кейінгі білім беру ұйымдары ұсынатын әкімшілік деректерді жинауға арналған нысандар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және </w:t>
      </w:r>
      <w:r>
        <w:rPr>
          <w:rFonts w:ascii="Times New Roman"/>
          <w:b w:val="false"/>
          <w:i w:val="false"/>
          <w:color w:val="000000"/>
          <w:sz w:val="28"/>
        </w:rPr>
        <w:t>51 - қосымшаларға</w:t>
      </w:r>
      <w:r>
        <w:rPr>
          <w:rFonts w:ascii="Times New Roman"/>
          <w:b w:val="false"/>
          <w:i w:val="false"/>
          <w:color w:val="000000"/>
          <w:sz w:val="28"/>
        </w:rPr>
        <w:t xml:space="preserve"> сәйкес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Ғылым және жоғары білім министрінің 18.09.2024 </w:t>
      </w:r>
      <w:r>
        <w:rPr>
          <w:rFonts w:ascii="Times New Roman"/>
          <w:b w:val="false"/>
          <w:i w:val="false"/>
          <w:color w:val="000000"/>
          <w:sz w:val="28"/>
        </w:rPr>
        <w:t>№ 453</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Меншік нысанына және ведомстволық бағыныстылығына қарамастан жоғары және (немесе) жоғары оқу орнынан кейінгі білім беру ұйымдары:</w:t>
      </w:r>
    </w:p>
    <w:bookmarkEnd w:id="2"/>
    <w:bookmarkStart w:name="z4" w:id="3"/>
    <w:p>
      <w:pPr>
        <w:spacing w:after="0"/>
        <w:ind w:left="0"/>
        <w:jc w:val="both"/>
      </w:pPr>
      <w:r>
        <w:rPr>
          <w:rFonts w:ascii="Times New Roman"/>
          <w:b w:val="false"/>
          <w:i w:val="false"/>
          <w:color w:val="000000"/>
          <w:sz w:val="28"/>
        </w:rPr>
        <w:t>
      1) білім беру саласындағы ақпараттандыру объектілеріне әкімшілік деректерді беруді;</w:t>
      </w:r>
    </w:p>
    <w:bookmarkEnd w:id="3"/>
    <w:bookmarkStart w:name="z5" w:id="4"/>
    <w:p>
      <w:pPr>
        <w:spacing w:after="0"/>
        <w:ind w:left="0"/>
        <w:jc w:val="both"/>
      </w:pPr>
      <w:r>
        <w:rPr>
          <w:rFonts w:ascii="Times New Roman"/>
          <w:b w:val="false"/>
          <w:i w:val="false"/>
          <w:color w:val="000000"/>
          <w:sz w:val="28"/>
        </w:rPr>
        <w:t>
      2) нысандарда белгіленген мерзімдерде электрондық форматта әкімшілік деректердің сапалы, дәйекті, уақтылы және жыл сайын берілуін қамтамасыз етсін.</w:t>
      </w:r>
    </w:p>
    <w:bookmarkEnd w:id="4"/>
    <w:bookmarkStart w:name="z6" w:id="5"/>
    <w:p>
      <w:pPr>
        <w:spacing w:after="0"/>
        <w:ind w:left="0"/>
        <w:jc w:val="both"/>
      </w:pPr>
      <w:r>
        <w:rPr>
          <w:rFonts w:ascii="Times New Roman"/>
          <w:b w:val="false"/>
          <w:i w:val="false"/>
          <w:color w:val="000000"/>
          <w:sz w:val="28"/>
        </w:rPr>
        <w:t>
      3. Цифрландыру және мемлекеттік қызметтерді автоматтандыру департаменті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интернет-ресурсында орналастыруды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Ғылым және жоғары білім вице-министріне жүктелсін.</w:t>
      </w:r>
    </w:p>
    <w:bookmarkEnd w:id="8"/>
    <w:bookmarkStart w:name="z10" w:id="9"/>
    <w:p>
      <w:pPr>
        <w:spacing w:after="0"/>
        <w:ind w:left="0"/>
        <w:jc w:val="both"/>
      </w:pPr>
      <w:r>
        <w:rPr>
          <w:rFonts w:ascii="Times New Roman"/>
          <w:b w:val="false"/>
          <w:i w:val="false"/>
          <w:color w:val="000000"/>
          <w:sz w:val="28"/>
        </w:rPr>
        <w:t>
      5. Осы бұйрық алғаш ресми жарияланғаннан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Ғылым және жоғары білім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 және</w:t>
      </w:r>
    </w:p>
    <w:p>
      <w:pPr>
        <w:spacing w:after="0"/>
        <w:ind w:left="0"/>
        <w:jc w:val="both"/>
      </w:pPr>
      <w:r>
        <w:rPr>
          <w:rFonts w:ascii="Times New Roman"/>
          <w:b w:val="false"/>
          <w:i w:val="false"/>
          <w:color w:val="000000"/>
          <w:sz w:val="28"/>
        </w:rPr>
        <w:t>
      реформалар агенттігінің</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 xml:space="preserve">2023 жылғы 27 ақпандағы </w:t>
            </w:r>
            <w:r>
              <w:br/>
            </w:r>
            <w:r>
              <w:rPr>
                <w:rFonts w:ascii="Times New Roman"/>
                <w:b w:val="false"/>
                <w:i w:val="false"/>
                <w:color w:val="000000"/>
                <w:sz w:val="20"/>
              </w:rPr>
              <w:t xml:space="preserve">№ 84 бұйрығына </w:t>
            </w:r>
            <w:r>
              <w:br/>
            </w:r>
            <w:r>
              <w:rPr>
                <w:rFonts w:ascii="Times New Roman"/>
                <w:b w:val="false"/>
                <w:i w:val="false"/>
                <w:color w:val="000000"/>
                <w:sz w:val="20"/>
              </w:rPr>
              <w:t>1 - қосымша</w:t>
            </w:r>
          </w:p>
        </w:tc>
      </w:tr>
    </w:tbl>
    <w:p>
      <w:pPr>
        <w:spacing w:after="0"/>
        <w:ind w:left="0"/>
        <w:jc w:val="left"/>
      </w:pPr>
      <w:r>
        <w:rPr>
          <w:rFonts w:ascii="Times New Roman"/>
          <w:b/>
          <w:i w:val="false"/>
          <w:color w:val="000000"/>
        </w:rPr>
        <w:t xml:space="preserve"> Ұсынылады: "Жоғары білім берудің бірыңғай платформасы" ақпараттық жүйесі арқылы Қазақстан Республикасы Ғылым және жоғары білім министрлігінің Жоғары және жоғары оқу орнынан кейінгі білім комитетіне Әкімшілік деректердің нысаны www.sci.gov.kz интернет - ресурста орналастырылған Әкімшілік деректерді жинауға арналған нысан "Жоғары білім беру бағдарламаларын іске асыратын білім беру ұйымдарында күндізгі оқу нысанында оқитын студенттердің контингенті"</w:t>
      </w:r>
    </w:p>
    <w:p>
      <w:pPr>
        <w:spacing w:after="0"/>
        <w:ind w:left="0"/>
        <w:jc w:val="both"/>
      </w:pPr>
      <w:r>
        <w:rPr>
          <w:rFonts w:ascii="Times New Roman"/>
          <w:b w:val="false"/>
          <w:i w:val="false"/>
          <w:color w:val="ff0000"/>
          <w:sz w:val="28"/>
        </w:rPr>
        <w:t xml:space="preserve">
      Ескерту. 1-қосымша жаңа редакцияда - ҚР Ғылым және жоғары білім министрінің 18.09.2024 </w:t>
      </w:r>
      <w:r>
        <w:rPr>
          <w:rFonts w:ascii="Times New Roman"/>
          <w:b w:val="false"/>
          <w:i w:val="false"/>
          <w:color w:val="ff0000"/>
          <w:sz w:val="28"/>
        </w:rPr>
        <w:t>№ 453</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Индексі: № 1-ЖО нысан </w:t>
      </w:r>
    </w:p>
    <w:p>
      <w:pPr>
        <w:spacing w:after="0"/>
        <w:ind w:left="0"/>
        <w:jc w:val="both"/>
      </w:pPr>
      <w:r>
        <w:rPr>
          <w:rFonts w:ascii="Times New Roman"/>
          <w:b w:val="false"/>
          <w:i w:val="false"/>
          <w:color w:val="000000"/>
          <w:sz w:val="28"/>
        </w:rPr>
        <w:t xml:space="preserve">
      Кезеңділігі: жылдық </w:t>
      </w:r>
    </w:p>
    <w:p>
      <w:pPr>
        <w:spacing w:after="0"/>
        <w:ind w:left="0"/>
        <w:jc w:val="both"/>
      </w:pPr>
      <w:r>
        <w:rPr>
          <w:rFonts w:ascii="Times New Roman"/>
          <w:b w:val="false"/>
          <w:i w:val="false"/>
          <w:color w:val="000000"/>
          <w:sz w:val="28"/>
        </w:rPr>
        <w:t>
      Есепті кезең 20__-20__ оқу жылы</w:t>
      </w:r>
    </w:p>
    <w:p>
      <w:pPr>
        <w:spacing w:after="0"/>
        <w:ind w:left="0"/>
        <w:jc w:val="both"/>
      </w:pPr>
      <w:r>
        <w:rPr>
          <w:rFonts w:ascii="Times New Roman"/>
          <w:b w:val="false"/>
          <w:i w:val="false"/>
          <w:color w:val="000000"/>
          <w:sz w:val="28"/>
        </w:rPr>
        <w:t xml:space="preserve">
      Ақпаратты ұсынатын тұлғалар тобы: Жоғары және (немесе) жоғары оқу орнынан кейінгі білім беру ұйымдары </w:t>
      </w:r>
    </w:p>
    <w:p>
      <w:pPr>
        <w:spacing w:after="0"/>
        <w:ind w:left="0"/>
        <w:jc w:val="both"/>
      </w:pPr>
      <w:r>
        <w:rPr>
          <w:rFonts w:ascii="Times New Roman"/>
          <w:b w:val="false"/>
          <w:i w:val="false"/>
          <w:color w:val="000000"/>
          <w:sz w:val="28"/>
        </w:rPr>
        <w:t>
      Тапсыру мерзімі: есепті кезеңнен кейінгі 31 қазанға дейін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 оқыту бағыты/білім беру бағдарламалары топтары/ білім беру бағдарламалары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жылдағы қабылдау,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оқитындар,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есебінен мемлекеттік тапсырыс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есебінен мемлекеттік тапсырыс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негізде өз есебінен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қаржыландыру көздері есебінен ақылы негізде</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негізде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бағыты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топтары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бойыншажәне (немесе) білім беру бағдарламалары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 тілінде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орыс тілінде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тілінде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оқитындар, адам</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негізде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негізде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негізде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негізде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негізде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оқитындар,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бітірушілер,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бітірушілердің саны, адам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7-ші</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негізде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негізде</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негізде</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негізде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 Мекен-жайы __________________________</w:t>
      </w:r>
    </w:p>
    <w:p>
      <w:pPr>
        <w:spacing w:after="0"/>
        <w:ind w:left="0"/>
        <w:jc w:val="both"/>
      </w:pPr>
      <w:r>
        <w:rPr>
          <w:rFonts w:ascii="Times New Roman"/>
          <w:b w:val="false"/>
          <w:i w:val="false"/>
          <w:color w:val="000000"/>
          <w:sz w:val="28"/>
        </w:rPr>
        <w:t>
      Телефон __________________________________</w:t>
      </w:r>
    </w:p>
    <w:p>
      <w:pPr>
        <w:spacing w:after="0"/>
        <w:ind w:left="0"/>
        <w:jc w:val="both"/>
      </w:pPr>
      <w:r>
        <w:rPr>
          <w:rFonts w:ascii="Times New Roman"/>
          <w:b w:val="false"/>
          <w:i w:val="false"/>
          <w:color w:val="000000"/>
          <w:sz w:val="28"/>
        </w:rPr>
        <w:t>
      Электронды почта мекен-жайы _________________________________</w:t>
      </w:r>
    </w:p>
    <w:p>
      <w:pPr>
        <w:spacing w:after="0"/>
        <w:ind w:left="0"/>
        <w:jc w:val="both"/>
      </w:pPr>
      <w:r>
        <w:rPr>
          <w:rFonts w:ascii="Times New Roman"/>
          <w:b w:val="false"/>
          <w:i w:val="false"/>
          <w:color w:val="000000"/>
          <w:sz w:val="28"/>
        </w:rPr>
        <w:t xml:space="preserve">
      Орындаған __________________________________________________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xml:space="preserve">
      Басшы немесе оның міндетін атқарушы тұлға 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__________</w:t>
      </w:r>
    </w:p>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  "Жоғары білім беру бағдарламаларын іске асыратын білім беру ұйымдарында күндізгі оқу нысанында оқитын студенттердің контингенті"  (Индекс: № 1-ЖО, кезеңділігі – жылдық)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1.Нысанды толтыру бойынша түсініктеме:</w:t>
      </w:r>
    </w:p>
    <w:p>
      <w:pPr>
        <w:spacing w:after="0"/>
        <w:ind w:left="0"/>
        <w:jc w:val="both"/>
      </w:pPr>
      <w:r>
        <w:rPr>
          <w:rFonts w:ascii="Times New Roman"/>
          <w:b w:val="false"/>
          <w:i w:val="false"/>
          <w:color w:val="000000"/>
          <w:sz w:val="28"/>
        </w:rPr>
        <w:t>
      1-бағанда мамандықтың атауы / даярлау бағыты көрсетіледі/ білім беру бағдарламалары топтары/ білім беру бағдарламалары.</w:t>
      </w:r>
    </w:p>
    <w:p>
      <w:pPr>
        <w:spacing w:after="0"/>
        <w:ind w:left="0"/>
        <w:jc w:val="both"/>
      </w:pPr>
      <w:r>
        <w:rPr>
          <w:rFonts w:ascii="Times New Roman"/>
          <w:b w:val="false"/>
          <w:i w:val="false"/>
          <w:color w:val="000000"/>
          <w:sz w:val="28"/>
        </w:rPr>
        <w:t>
      2-бағанда оқыту тілі көрсетіледі.</w:t>
      </w:r>
    </w:p>
    <w:p>
      <w:pPr>
        <w:spacing w:after="0"/>
        <w:ind w:left="0"/>
        <w:jc w:val="both"/>
      </w:pPr>
      <w:r>
        <w:rPr>
          <w:rFonts w:ascii="Times New Roman"/>
          <w:b w:val="false"/>
          <w:i w:val="false"/>
          <w:color w:val="000000"/>
          <w:sz w:val="28"/>
        </w:rPr>
        <w:t>
      3-7-бағандарда ағымдағы жылы қабылдау саны көрсетіледі.</w:t>
      </w:r>
    </w:p>
    <w:p>
      <w:pPr>
        <w:spacing w:after="0"/>
        <w:ind w:left="0"/>
        <w:jc w:val="both"/>
      </w:pPr>
      <w:r>
        <w:rPr>
          <w:rFonts w:ascii="Times New Roman"/>
          <w:b w:val="false"/>
          <w:i w:val="false"/>
          <w:color w:val="000000"/>
          <w:sz w:val="28"/>
        </w:rPr>
        <w:t>
      8-24-бағандарда курс бойынша білім алушылардың саны көрсетіледі.</w:t>
      </w:r>
    </w:p>
    <w:p>
      <w:pPr>
        <w:spacing w:after="0"/>
        <w:ind w:left="0"/>
        <w:jc w:val="both"/>
      </w:pPr>
      <w:r>
        <w:rPr>
          <w:rFonts w:ascii="Times New Roman"/>
          <w:b w:val="false"/>
          <w:i w:val="false"/>
          <w:color w:val="000000"/>
          <w:sz w:val="28"/>
        </w:rPr>
        <w:t>
      25-27-бағандарда ағымдағы жылғы шығарылым көрсетіледі.</w:t>
      </w:r>
    </w:p>
    <w:p>
      <w:pPr>
        <w:spacing w:after="0"/>
        <w:ind w:left="0"/>
        <w:jc w:val="both"/>
      </w:pPr>
      <w:r>
        <w:rPr>
          <w:rFonts w:ascii="Times New Roman"/>
          <w:b w:val="false"/>
          <w:i w:val="false"/>
          <w:color w:val="000000"/>
          <w:sz w:val="28"/>
        </w:rPr>
        <w:t>
      28-30-бағандардағы күтілетін шығарылым саны.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2.Арифметикалық-логикалық бақылау:</w:t>
      </w:r>
    </w:p>
    <w:p>
      <w:pPr>
        <w:spacing w:after="0"/>
        <w:ind w:left="0"/>
        <w:jc w:val="both"/>
      </w:pPr>
      <w:r>
        <w:rPr>
          <w:rFonts w:ascii="Times New Roman"/>
          <w:b w:val="false"/>
          <w:i w:val="false"/>
          <w:color w:val="000000"/>
          <w:sz w:val="28"/>
        </w:rPr>
        <w:t>
      3 баған = ∑ 4-7 бағандар</w:t>
      </w:r>
    </w:p>
    <w:p>
      <w:pPr>
        <w:spacing w:after="0"/>
        <w:ind w:left="0"/>
        <w:jc w:val="both"/>
      </w:pPr>
      <w:r>
        <w:rPr>
          <w:rFonts w:ascii="Times New Roman"/>
          <w:b w:val="false"/>
          <w:i w:val="false"/>
          <w:color w:val="000000"/>
          <w:sz w:val="28"/>
        </w:rPr>
        <w:t>
      8 баған = ∑ 9-24 бағандар</w:t>
      </w:r>
    </w:p>
    <w:p>
      <w:pPr>
        <w:spacing w:after="0"/>
        <w:ind w:left="0"/>
        <w:jc w:val="both"/>
      </w:pPr>
      <w:r>
        <w:rPr>
          <w:rFonts w:ascii="Times New Roman"/>
          <w:b w:val="false"/>
          <w:i w:val="false"/>
          <w:color w:val="000000"/>
          <w:sz w:val="28"/>
        </w:rPr>
        <w:t>
      25 баған = ∑ 26, 27 бағандар</w:t>
      </w:r>
    </w:p>
    <w:p>
      <w:pPr>
        <w:spacing w:after="0"/>
        <w:ind w:left="0"/>
        <w:jc w:val="both"/>
      </w:pPr>
      <w:r>
        <w:rPr>
          <w:rFonts w:ascii="Times New Roman"/>
          <w:b w:val="false"/>
          <w:i w:val="false"/>
          <w:color w:val="000000"/>
          <w:sz w:val="28"/>
        </w:rPr>
        <w:t>
      28 баған = ∑ 29, 30 бағандар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министрінің</w:t>
            </w:r>
            <w:r>
              <w:br/>
            </w:r>
            <w:r>
              <w:rPr>
                <w:rFonts w:ascii="Times New Roman"/>
                <w:b w:val="false"/>
                <w:i w:val="false"/>
                <w:color w:val="000000"/>
                <w:sz w:val="20"/>
              </w:rPr>
              <w:t>2023 жылғы 27 ақпандағы</w:t>
            </w:r>
            <w:r>
              <w:br/>
            </w:r>
            <w:r>
              <w:rPr>
                <w:rFonts w:ascii="Times New Roman"/>
                <w:b w:val="false"/>
                <w:i w:val="false"/>
                <w:color w:val="000000"/>
                <w:sz w:val="20"/>
              </w:rPr>
              <w:t xml:space="preserve">№ 84 бұйрығына </w:t>
            </w:r>
            <w:r>
              <w:br/>
            </w:r>
            <w:r>
              <w:rPr>
                <w:rFonts w:ascii="Times New Roman"/>
                <w:b w:val="false"/>
                <w:i w:val="false"/>
                <w:color w:val="000000"/>
                <w:sz w:val="20"/>
              </w:rPr>
              <w:t>2 - қосымша</w:t>
            </w:r>
          </w:p>
        </w:tc>
      </w:tr>
    </w:tbl>
    <w:p>
      <w:pPr>
        <w:spacing w:after="0"/>
        <w:ind w:left="0"/>
        <w:jc w:val="left"/>
      </w:pPr>
      <w:r>
        <w:rPr>
          <w:rFonts w:ascii="Times New Roman"/>
          <w:b/>
          <w:i w:val="false"/>
          <w:color w:val="000000"/>
        </w:rPr>
        <w:t xml:space="preserve"> Ұсынылады: "Жоғары білім берудің бірыңғай платформасы" ақпараттық жүйесі арқылы Қазақстан Республикасы Ғылым және жоғары білім министрлігінің Жоғары және жоғары оқу орнынан кейінгі білім комитетіне Әкімшілік деректердің нысаны www.sci.gov.kz интернет - ресурста орналастырылған Әкімшілік деректерді жинауға арналған нысан "Жоғары оқу орнынан кейінгі білім беру бағдарламаларын іске асыратын білім беру ұйымдарындағы магистранттардың контингенті"</w:t>
      </w:r>
    </w:p>
    <w:p>
      <w:pPr>
        <w:spacing w:after="0"/>
        <w:ind w:left="0"/>
        <w:jc w:val="both"/>
      </w:pPr>
      <w:r>
        <w:rPr>
          <w:rFonts w:ascii="Times New Roman"/>
          <w:b w:val="false"/>
          <w:i w:val="false"/>
          <w:color w:val="ff0000"/>
          <w:sz w:val="28"/>
        </w:rPr>
        <w:t xml:space="preserve">
      Ескерту. 2-қосымша жаңа редакцияда - ҚР Ғылым және жоғары білім министрінің 18.09.2024 </w:t>
      </w:r>
      <w:r>
        <w:rPr>
          <w:rFonts w:ascii="Times New Roman"/>
          <w:b w:val="false"/>
          <w:i w:val="false"/>
          <w:color w:val="ff0000"/>
          <w:sz w:val="28"/>
        </w:rPr>
        <w:t>№ 453</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Индексі: № 2-ЖО нысан </w:t>
      </w:r>
    </w:p>
    <w:p>
      <w:pPr>
        <w:spacing w:after="0"/>
        <w:ind w:left="0"/>
        <w:jc w:val="both"/>
      </w:pPr>
      <w:r>
        <w:rPr>
          <w:rFonts w:ascii="Times New Roman"/>
          <w:b w:val="false"/>
          <w:i w:val="false"/>
          <w:color w:val="000000"/>
          <w:sz w:val="28"/>
        </w:rPr>
        <w:t xml:space="preserve">
      Кезеңділігі: жылдық </w:t>
      </w:r>
    </w:p>
    <w:p>
      <w:pPr>
        <w:spacing w:after="0"/>
        <w:ind w:left="0"/>
        <w:jc w:val="both"/>
      </w:pPr>
      <w:r>
        <w:rPr>
          <w:rFonts w:ascii="Times New Roman"/>
          <w:b w:val="false"/>
          <w:i w:val="false"/>
          <w:color w:val="000000"/>
          <w:sz w:val="28"/>
        </w:rPr>
        <w:t>
      Есепті кезең 20__-20__ оқу жылы</w:t>
      </w:r>
    </w:p>
    <w:p>
      <w:pPr>
        <w:spacing w:after="0"/>
        <w:ind w:left="0"/>
        <w:jc w:val="both"/>
      </w:pPr>
      <w:r>
        <w:rPr>
          <w:rFonts w:ascii="Times New Roman"/>
          <w:b w:val="false"/>
          <w:i w:val="false"/>
          <w:color w:val="000000"/>
          <w:sz w:val="28"/>
        </w:rPr>
        <w:t>
      Ақпаратты ұсынатын тұлғалар тобы: Жоғары және (немесе) жоғары оқу орнынан кейінгі білім беру ұйымдары</w:t>
      </w:r>
    </w:p>
    <w:p>
      <w:pPr>
        <w:spacing w:after="0"/>
        <w:ind w:left="0"/>
        <w:jc w:val="both"/>
      </w:pPr>
      <w:r>
        <w:rPr>
          <w:rFonts w:ascii="Times New Roman"/>
          <w:b w:val="false"/>
          <w:i w:val="false"/>
          <w:color w:val="000000"/>
          <w:sz w:val="28"/>
        </w:rPr>
        <w:t>
      Тапсыру мерзімі: есепті кезеңнен кейінгі 31 қазанға дейін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 оқыту бағыты/ білім беру бағдарламалары топтары/ білім беру бағдарламалары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қабылдау,адам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оқитындар,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есебінен мемлекеттік тапсырыс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есебінен мемлекеттік тапсырыс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негізде өз есебінен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негізде</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негізде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негізде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ғылыми-педагогикалық бағыт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бағыты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топтары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бойыншажәне (немесе) білім беру бағдарламалары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ішінде:қазақ тілінде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ішінде:орыс тілінде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ішінде:шетел тілінде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бағыт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бағыты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топтары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бойыншажәне (немесе) білім беру бағдарламалары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ішінде:қазақ тілінде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ішінде:орыс тілінде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ішінде:шетел тілінде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оқитындар, адам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бітірушілер, адам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бітірушілердің саны, адам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жыл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негізде</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негізде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қорғайтындар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қорғамайтындар</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негізде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қорғайтындар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қорғамайтындар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 Мекен-жайы __________________________</w:t>
      </w:r>
    </w:p>
    <w:p>
      <w:pPr>
        <w:spacing w:after="0"/>
        <w:ind w:left="0"/>
        <w:jc w:val="both"/>
      </w:pPr>
      <w:r>
        <w:rPr>
          <w:rFonts w:ascii="Times New Roman"/>
          <w:b w:val="false"/>
          <w:i w:val="false"/>
          <w:color w:val="000000"/>
          <w:sz w:val="28"/>
        </w:rPr>
        <w:t>
      Телефон __________________________________</w:t>
      </w:r>
    </w:p>
    <w:p>
      <w:pPr>
        <w:spacing w:after="0"/>
        <w:ind w:left="0"/>
        <w:jc w:val="both"/>
      </w:pPr>
      <w:r>
        <w:rPr>
          <w:rFonts w:ascii="Times New Roman"/>
          <w:b w:val="false"/>
          <w:i w:val="false"/>
          <w:color w:val="000000"/>
          <w:sz w:val="28"/>
        </w:rPr>
        <w:t>
      Электронды почта мекен-жайы _________________________________</w:t>
      </w:r>
    </w:p>
    <w:p>
      <w:pPr>
        <w:spacing w:after="0"/>
        <w:ind w:left="0"/>
        <w:jc w:val="both"/>
      </w:pPr>
      <w:r>
        <w:rPr>
          <w:rFonts w:ascii="Times New Roman"/>
          <w:b w:val="false"/>
          <w:i w:val="false"/>
          <w:color w:val="000000"/>
          <w:sz w:val="28"/>
        </w:rPr>
        <w:t xml:space="preserve">
      Орындаған __________________________________________________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xml:space="preserve">
      Басшы немесе оның міндетін атқарушы тұлға 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__________</w:t>
      </w:r>
    </w:p>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  "Жоғары оқу орнынан кейінгі білім беру бағдарламаларын іске асыратын білім беру ұйымдарындағы магистранттардың контингенті"  (Индекс: № 2-ЖО, кезеңділігі – жылдық)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1.Нысанды толтыру бойынша түсініктеме:</w:t>
      </w:r>
    </w:p>
    <w:p>
      <w:pPr>
        <w:spacing w:after="0"/>
        <w:ind w:left="0"/>
        <w:jc w:val="both"/>
      </w:pPr>
      <w:r>
        <w:rPr>
          <w:rFonts w:ascii="Times New Roman"/>
          <w:b w:val="false"/>
          <w:i w:val="false"/>
          <w:color w:val="000000"/>
          <w:sz w:val="28"/>
        </w:rPr>
        <w:t>
      1-бағанда мамандықтың атауы / даярлау бағыты көрсетіледі/ білім беру бағдарламалары топтары/ білім беру бағдарламалары.</w:t>
      </w:r>
    </w:p>
    <w:p>
      <w:pPr>
        <w:spacing w:after="0"/>
        <w:ind w:left="0"/>
        <w:jc w:val="both"/>
      </w:pPr>
      <w:r>
        <w:rPr>
          <w:rFonts w:ascii="Times New Roman"/>
          <w:b w:val="false"/>
          <w:i w:val="false"/>
          <w:color w:val="000000"/>
          <w:sz w:val="28"/>
        </w:rPr>
        <w:t>
      2-бағанда оқыту тілі көрсетіледі.</w:t>
      </w:r>
    </w:p>
    <w:p>
      <w:pPr>
        <w:spacing w:after="0"/>
        <w:ind w:left="0"/>
        <w:jc w:val="both"/>
      </w:pPr>
      <w:r>
        <w:rPr>
          <w:rFonts w:ascii="Times New Roman"/>
          <w:b w:val="false"/>
          <w:i w:val="false"/>
          <w:color w:val="000000"/>
          <w:sz w:val="28"/>
        </w:rPr>
        <w:t>
      3-7-бағанда ағымдағы жылы қабылдау көрсетіледі.</w:t>
      </w:r>
    </w:p>
    <w:p>
      <w:pPr>
        <w:spacing w:after="0"/>
        <w:ind w:left="0"/>
        <w:jc w:val="both"/>
      </w:pPr>
      <w:r>
        <w:rPr>
          <w:rFonts w:ascii="Times New Roman"/>
          <w:b w:val="false"/>
          <w:i w:val="false"/>
          <w:color w:val="000000"/>
          <w:sz w:val="28"/>
        </w:rPr>
        <w:t>
      8-14-бағанда білім алушылардың саны көрсетіледі.</w:t>
      </w:r>
    </w:p>
    <w:p>
      <w:pPr>
        <w:spacing w:after="0"/>
        <w:ind w:left="0"/>
        <w:jc w:val="both"/>
      </w:pPr>
      <w:r>
        <w:rPr>
          <w:rFonts w:ascii="Times New Roman"/>
          <w:b w:val="false"/>
          <w:i w:val="false"/>
          <w:color w:val="000000"/>
          <w:sz w:val="28"/>
        </w:rPr>
        <w:t>
      15-19-бағанда ағымдағы жылғы шығарылым көрсетіледі.</w:t>
      </w:r>
    </w:p>
    <w:p>
      <w:pPr>
        <w:spacing w:after="0"/>
        <w:ind w:left="0"/>
        <w:jc w:val="both"/>
      </w:pPr>
      <w:r>
        <w:rPr>
          <w:rFonts w:ascii="Times New Roman"/>
          <w:b w:val="false"/>
          <w:i w:val="false"/>
          <w:color w:val="000000"/>
          <w:sz w:val="28"/>
        </w:rPr>
        <w:t>
      20-24-бағанда күтілетін шығарылым көрсетіледі.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2.Арифметикалық-логикалық бақылау:</w:t>
      </w:r>
    </w:p>
    <w:p>
      <w:pPr>
        <w:spacing w:after="0"/>
        <w:ind w:left="0"/>
        <w:jc w:val="both"/>
      </w:pPr>
      <w:r>
        <w:rPr>
          <w:rFonts w:ascii="Times New Roman"/>
          <w:b w:val="false"/>
          <w:i w:val="false"/>
          <w:color w:val="000000"/>
          <w:sz w:val="28"/>
        </w:rPr>
        <w:t>
      3 баған = ∑ 4-7 бағандар</w:t>
      </w:r>
    </w:p>
    <w:p>
      <w:pPr>
        <w:spacing w:after="0"/>
        <w:ind w:left="0"/>
        <w:jc w:val="both"/>
      </w:pPr>
      <w:r>
        <w:rPr>
          <w:rFonts w:ascii="Times New Roman"/>
          <w:b w:val="false"/>
          <w:i w:val="false"/>
          <w:color w:val="000000"/>
          <w:sz w:val="28"/>
        </w:rPr>
        <w:t>
      8 баған = ∑ 9, 10 бағандар</w:t>
      </w:r>
    </w:p>
    <w:p>
      <w:pPr>
        <w:spacing w:after="0"/>
        <w:ind w:left="0"/>
        <w:jc w:val="both"/>
      </w:pPr>
      <w:r>
        <w:rPr>
          <w:rFonts w:ascii="Times New Roman"/>
          <w:b w:val="false"/>
          <w:i w:val="false"/>
          <w:color w:val="000000"/>
          <w:sz w:val="28"/>
        </w:rPr>
        <w:t>
      8 баған = ∑ 11-14 бағандар</w:t>
      </w:r>
    </w:p>
    <w:p>
      <w:pPr>
        <w:spacing w:after="0"/>
        <w:ind w:left="0"/>
        <w:jc w:val="both"/>
      </w:pPr>
      <w:r>
        <w:rPr>
          <w:rFonts w:ascii="Times New Roman"/>
          <w:b w:val="false"/>
          <w:i w:val="false"/>
          <w:color w:val="000000"/>
          <w:sz w:val="28"/>
        </w:rPr>
        <w:t>
      15 баған = ∑ 16, 17 бағандар</w:t>
      </w:r>
    </w:p>
    <w:p>
      <w:pPr>
        <w:spacing w:after="0"/>
        <w:ind w:left="0"/>
        <w:jc w:val="both"/>
      </w:pPr>
      <w:r>
        <w:rPr>
          <w:rFonts w:ascii="Times New Roman"/>
          <w:b w:val="false"/>
          <w:i w:val="false"/>
          <w:color w:val="000000"/>
          <w:sz w:val="28"/>
        </w:rPr>
        <w:t>
      15 баған = ∑ 18, 19 бағандар</w:t>
      </w:r>
    </w:p>
    <w:p>
      <w:pPr>
        <w:spacing w:after="0"/>
        <w:ind w:left="0"/>
        <w:jc w:val="both"/>
      </w:pPr>
      <w:r>
        <w:rPr>
          <w:rFonts w:ascii="Times New Roman"/>
          <w:b w:val="false"/>
          <w:i w:val="false"/>
          <w:color w:val="000000"/>
          <w:sz w:val="28"/>
        </w:rPr>
        <w:t>
      20 баған = ∑ 21, 22 бағандар</w:t>
      </w:r>
    </w:p>
    <w:p>
      <w:pPr>
        <w:spacing w:after="0"/>
        <w:ind w:left="0"/>
        <w:jc w:val="both"/>
      </w:pPr>
      <w:r>
        <w:rPr>
          <w:rFonts w:ascii="Times New Roman"/>
          <w:b w:val="false"/>
          <w:i w:val="false"/>
          <w:color w:val="000000"/>
          <w:sz w:val="28"/>
        </w:rPr>
        <w:t>
      20 баған = ∑ 23, 24 бағандар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министрінің</w:t>
            </w:r>
            <w:r>
              <w:br/>
            </w:r>
            <w:r>
              <w:rPr>
                <w:rFonts w:ascii="Times New Roman"/>
                <w:b w:val="false"/>
                <w:i w:val="false"/>
                <w:color w:val="000000"/>
                <w:sz w:val="20"/>
              </w:rPr>
              <w:t>2023 жылғы 27 ақпандағы</w:t>
            </w:r>
            <w:r>
              <w:br/>
            </w:r>
            <w:r>
              <w:rPr>
                <w:rFonts w:ascii="Times New Roman"/>
                <w:b w:val="false"/>
                <w:i w:val="false"/>
                <w:color w:val="000000"/>
                <w:sz w:val="20"/>
              </w:rPr>
              <w:t xml:space="preserve">№ 84 бұйрығына </w:t>
            </w:r>
            <w:r>
              <w:br/>
            </w:r>
            <w:r>
              <w:rPr>
                <w:rFonts w:ascii="Times New Roman"/>
                <w:b w:val="false"/>
                <w:i w:val="false"/>
                <w:color w:val="000000"/>
                <w:sz w:val="20"/>
              </w:rPr>
              <w:t>3 - қосымша</w:t>
            </w:r>
          </w:p>
        </w:tc>
      </w:tr>
    </w:tbl>
    <w:p>
      <w:pPr>
        <w:spacing w:after="0"/>
        <w:ind w:left="0"/>
        <w:jc w:val="left"/>
      </w:pPr>
      <w:r>
        <w:rPr>
          <w:rFonts w:ascii="Times New Roman"/>
          <w:b/>
          <w:i w:val="false"/>
          <w:color w:val="000000"/>
        </w:rPr>
        <w:t xml:space="preserve"> Ұсынылады: "Жоғары білім берудің бірыңғай платформасы" ақпараттық жүйесі арқылы Қазақстан Республикасы Ғылым және жоғары білім министрлігінің Жоғары және жоғары оқу орнынан кейінгі білім комитетіне Әкімшілік деректердің нысаны www.sci.gov.kz интернет - ресурста орналастырылған Әкімшілік деректерді жинауға арналған нысан "Жоғары оқу орнынан кейінгі білім беру бағдарламаларын іске асыратын білім беру ұйымдарындағы докторанттардың контингенті"</w:t>
      </w:r>
    </w:p>
    <w:p>
      <w:pPr>
        <w:spacing w:after="0"/>
        <w:ind w:left="0"/>
        <w:jc w:val="both"/>
      </w:pPr>
      <w:r>
        <w:rPr>
          <w:rFonts w:ascii="Times New Roman"/>
          <w:b w:val="false"/>
          <w:i w:val="false"/>
          <w:color w:val="ff0000"/>
          <w:sz w:val="28"/>
        </w:rPr>
        <w:t xml:space="preserve">
      Ескерту. 3-қосымша жаңа редакцияда - ҚР Ғылым және жоғары білім министрінің 18.09.2024 </w:t>
      </w:r>
      <w:r>
        <w:rPr>
          <w:rFonts w:ascii="Times New Roman"/>
          <w:b w:val="false"/>
          <w:i w:val="false"/>
          <w:color w:val="ff0000"/>
          <w:sz w:val="28"/>
        </w:rPr>
        <w:t>№ 453</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Индексі: № 3-ЖО нысан </w:t>
      </w:r>
    </w:p>
    <w:p>
      <w:pPr>
        <w:spacing w:after="0"/>
        <w:ind w:left="0"/>
        <w:jc w:val="both"/>
      </w:pPr>
      <w:r>
        <w:rPr>
          <w:rFonts w:ascii="Times New Roman"/>
          <w:b w:val="false"/>
          <w:i w:val="false"/>
          <w:color w:val="000000"/>
          <w:sz w:val="28"/>
        </w:rPr>
        <w:t xml:space="preserve">
      Кезеңділігі: жылдық </w:t>
      </w:r>
    </w:p>
    <w:p>
      <w:pPr>
        <w:spacing w:after="0"/>
        <w:ind w:left="0"/>
        <w:jc w:val="both"/>
      </w:pPr>
      <w:r>
        <w:rPr>
          <w:rFonts w:ascii="Times New Roman"/>
          <w:b w:val="false"/>
          <w:i w:val="false"/>
          <w:color w:val="000000"/>
          <w:sz w:val="28"/>
        </w:rPr>
        <w:t>
      Есепті кезең 20__-20__ оқу жылы</w:t>
      </w:r>
    </w:p>
    <w:p>
      <w:pPr>
        <w:spacing w:after="0"/>
        <w:ind w:left="0"/>
        <w:jc w:val="both"/>
      </w:pPr>
      <w:r>
        <w:rPr>
          <w:rFonts w:ascii="Times New Roman"/>
          <w:b w:val="false"/>
          <w:i w:val="false"/>
          <w:color w:val="000000"/>
          <w:sz w:val="28"/>
        </w:rPr>
        <w:t xml:space="preserve">
      Ақпаратты ұсынатын тұлғалар тобы: Жоғары және (немесе) жоғары оқу орнынан кейінгі білім беру ұйымдары </w:t>
      </w:r>
    </w:p>
    <w:p>
      <w:pPr>
        <w:spacing w:after="0"/>
        <w:ind w:left="0"/>
        <w:jc w:val="both"/>
      </w:pPr>
      <w:r>
        <w:rPr>
          <w:rFonts w:ascii="Times New Roman"/>
          <w:b w:val="false"/>
          <w:i w:val="false"/>
          <w:color w:val="000000"/>
          <w:sz w:val="28"/>
        </w:rPr>
        <w:t>
      Тапсыру мерзімі: есепті кезеңнен кейінгі 31 қазанға дейін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 оқыту бағыты/ білім беру бағдарламалары топтары/ білім беру бағдарламалары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қабылдау,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бойынша республикалық бюджет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қаражаты есебінен ақылы негізде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бойынша жергілікті атқарушы органдардың қаражаты есебінен</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докторы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бағыты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топтары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бойыншажәне (немесе) білім беру бағдарламалары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ішінде:қазақ тілінде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ішінде:орыс тілінде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ішінде:шетел тілінде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бағыт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бағыты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топтары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бойыншажәне (немесе) білім беру бағдарламалары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ішінде:қазақ тілінде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ішінде:орыс тілінде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ішінде:шетел тілінде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қабылдау, адам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оқитындар, адам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қаржыландыру көздері есебінен ақылы негізде</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бойынша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негізде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бітірушілер, адам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бітірушілердің саны, адам</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негізде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қорғайтындар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қорғамайтындар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негізде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қорғайтындар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қорғамайтындар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 Мекен-жайы __________________________</w:t>
      </w:r>
    </w:p>
    <w:p>
      <w:pPr>
        <w:spacing w:after="0"/>
        <w:ind w:left="0"/>
        <w:jc w:val="both"/>
      </w:pPr>
      <w:r>
        <w:rPr>
          <w:rFonts w:ascii="Times New Roman"/>
          <w:b w:val="false"/>
          <w:i w:val="false"/>
          <w:color w:val="000000"/>
          <w:sz w:val="28"/>
        </w:rPr>
        <w:t>
      Телефон __________________________________</w:t>
      </w:r>
    </w:p>
    <w:p>
      <w:pPr>
        <w:spacing w:after="0"/>
        <w:ind w:left="0"/>
        <w:jc w:val="both"/>
      </w:pPr>
      <w:r>
        <w:rPr>
          <w:rFonts w:ascii="Times New Roman"/>
          <w:b w:val="false"/>
          <w:i w:val="false"/>
          <w:color w:val="000000"/>
          <w:sz w:val="28"/>
        </w:rPr>
        <w:t>
      Электронды почта мекен-жайы _________________________________</w:t>
      </w:r>
    </w:p>
    <w:p>
      <w:pPr>
        <w:spacing w:after="0"/>
        <w:ind w:left="0"/>
        <w:jc w:val="both"/>
      </w:pPr>
      <w:r>
        <w:rPr>
          <w:rFonts w:ascii="Times New Roman"/>
          <w:b w:val="false"/>
          <w:i w:val="false"/>
          <w:color w:val="000000"/>
          <w:sz w:val="28"/>
        </w:rPr>
        <w:t xml:space="preserve">
      Орындаған __________________________________________________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xml:space="preserve">
      Басшы немесе оның міндетін атқарушы тұлға 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__________</w:t>
      </w:r>
    </w:p>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  "Жоғары оқу орнынан кейінгі білім беру бағдарламаларын іске асыратын білім беру ұйымдарындағы докторанттардың контингенті"  (Индекс: № 3-ЖО, кезеңділігі – жылдық)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1.Нысанды толтыру бойынша түсініктеме:</w:t>
      </w:r>
    </w:p>
    <w:p>
      <w:pPr>
        <w:spacing w:after="0"/>
        <w:ind w:left="0"/>
        <w:jc w:val="both"/>
      </w:pPr>
      <w:r>
        <w:rPr>
          <w:rFonts w:ascii="Times New Roman"/>
          <w:b w:val="false"/>
          <w:i w:val="false"/>
          <w:color w:val="000000"/>
          <w:sz w:val="28"/>
        </w:rPr>
        <w:t>
      1-бағанда мамандықтың атауы/даярлау бағыты/білім беру бағдарламаларының тобы / білім беру бағдарламалары көрсетіледі.</w:t>
      </w:r>
    </w:p>
    <w:p>
      <w:pPr>
        <w:spacing w:after="0"/>
        <w:ind w:left="0"/>
        <w:jc w:val="both"/>
      </w:pPr>
      <w:r>
        <w:rPr>
          <w:rFonts w:ascii="Times New Roman"/>
          <w:b w:val="false"/>
          <w:i w:val="false"/>
          <w:color w:val="000000"/>
          <w:sz w:val="28"/>
        </w:rPr>
        <w:t>
      2-бағанда оқыту тілі көрсетіледі.</w:t>
      </w:r>
    </w:p>
    <w:p>
      <w:pPr>
        <w:spacing w:after="0"/>
        <w:ind w:left="0"/>
        <w:jc w:val="both"/>
      </w:pPr>
      <w:r>
        <w:rPr>
          <w:rFonts w:ascii="Times New Roman"/>
          <w:b w:val="false"/>
          <w:i w:val="false"/>
          <w:color w:val="000000"/>
          <w:sz w:val="28"/>
        </w:rPr>
        <w:t>
      3-7-бағандарда ағымдағы жылы қабылдау көрсетіледі.</w:t>
      </w:r>
    </w:p>
    <w:p>
      <w:pPr>
        <w:spacing w:after="0"/>
        <w:ind w:left="0"/>
        <w:jc w:val="both"/>
      </w:pPr>
      <w:r>
        <w:rPr>
          <w:rFonts w:ascii="Times New Roman"/>
          <w:b w:val="false"/>
          <w:i w:val="false"/>
          <w:color w:val="000000"/>
          <w:sz w:val="28"/>
        </w:rPr>
        <w:t>
      8-16-бағандарда білім алушылардың саны көрсетіледі.</w:t>
      </w:r>
    </w:p>
    <w:p>
      <w:pPr>
        <w:spacing w:after="0"/>
        <w:ind w:left="0"/>
        <w:jc w:val="both"/>
      </w:pPr>
      <w:r>
        <w:rPr>
          <w:rFonts w:ascii="Times New Roman"/>
          <w:b w:val="false"/>
          <w:i w:val="false"/>
          <w:color w:val="000000"/>
          <w:sz w:val="28"/>
        </w:rPr>
        <w:t>
      17-21-бағандарда ағымдағы жылғы шығарылым көрсетіледі.</w:t>
      </w:r>
    </w:p>
    <w:p>
      <w:pPr>
        <w:spacing w:after="0"/>
        <w:ind w:left="0"/>
        <w:jc w:val="both"/>
      </w:pPr>
      <w:r>
        <w:rPr>
          <w:rFonts w:ascii="Times New Roman"/>
          <w:b w:val="false"/>
          <w:i w:val="false"/>
          <w:color w:val="000000"/>
          <w:sz w:val="28"/>
        </w:rPr>
        <w:t>
      22-26-бағандарда күтілетін шығарылым көрсетіледі.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2.Арифметикалық-логикалық бақылау:</w:t>
      </w:r>
    </w:p>
    <w:p>
      <w:pPr>
        <w:spacing w:after="0"/>
        <w:ind w:left="0"/>
        <w:jc w:val="both"/>
      </w:pPr>
      <w:r>
        <w:rPr>
          <w:rFonts w:ascii="Times New Roman"/>
          <w:b w:val="false"/>
          <w:i w:val="false"/>
          <w:color w:val="000000"/>
          <w:sz w:val="28"/>
        </w:rPr>
        <w:t>
      3-баған = ∑ 4, 7-бағандар</w:t>
      </w:r>
    </w:p>
    <w:p>
      <w:pPr>
        <w:spacing w:after="0"/>
        <w:ind w:left="0"/>
        <w:jc w:val="both"/>
      </w:pPr>
      <w:r>
        <w:rPr>
          <w:rFonts w:ascii="Times New Roman"/>
          <w:b w:val="false"/>
          <w:i w:val="false"/>
          <w:color w:val="000000"/>
          <w:sz w:val="28"/>
        </w:rPr>
        <w:t>
      8-баған = ∑ 9, 10-бағандар</w:t>
      </w:r>
    </w:p>
    <w:p>
      <w:pPr>
        <w:spacing w:after="0"/>
        <w:ind w:left="0"/>
        <w:jc w:val="both"/>
      </w:pPr>
      <w:r>
        <w:rPr>
          <w:rFonts w:ascii="Times New Roman"/>
          <w:b w:val="false"/>
          <w:i w:val="false"/>
          <w:color w:val="000000"/>
          <w:sz w:val="28"/>
        </w:rPr>
        <w:t>
      8-баған = ∑ 11-16-баған</w:t>
      </w:r>
    </w:p>
    <w:p>
      <w:pPr>
        <w:spacing w:after="0"/>
        <w:ind w:left="0"/>
        <w:jc w:val="both"/>
      </w:pPr>
      <w:r>
        <w:rPr>
          <w:rFonts w:ascii="Times New Roman"/>
          <w:b w:val="false"/>
          <w:i w:val="false"/>
          <w:color w:val="000000"/>
          <w:sz w:val="28"/>
        </w:rPr>
        <w:t>
      17-баған = ∑ 18, 19-бағандар</w:t>
      </w:r>
    </w:p>
    <w:p>
      <w:pPr>
        <w:spacing w:after="0"/>
        <w:ind w:left="0"/>
        <w:jc w:val="both"/>
      </w:pPr>
      <w:r>
        <w:rPr>
          <w:rFonts w:ascii="Times New Roman"/>
          <w:b w:val="false"/>
          <w:i w:val="false"/>
          <w:color w:val="000000"/>
          <w:sz w:val="28"/>
        </w:rPr>
        <w:t>
      17-баған = ∑ 20, 21-бағандар</w:t>
      </w:r>
    </w:p>
    <w:p>
      <w:pPr>
        <w:spacing w:after="0"/>
        <w:ind w:left="0"/>
        <w:jc w:val="both"/>
      </w:pPr>
      <w:r>
        <w:rPr>
          <w:rFonts w:ascii="Times New Roman"/>
          <w:b w:val="false"/>
          <w:i w:val="false"/>
          <w:color w:val="000000"/>
          <w:sz w:val="28"/>
        </w:rPr>
        <w:t>
      22-баған = ∑ 23, 24-бағандар</w:t>
      </w:r>
    </w:p>
    <w:p>
      <w:pPr>
        <w:spacing w:after="0"/>
        <w:ind w:left="0"/>
        <w:jc w:val="both"/>
      </w:pPr>
      <w:r>
        <w:rPr>
          <w:rFonts w:ascii="Times New Roman"/>
          <w:b w:val="false"/>
          <w:i w:val="false"/>
          <w:color w:val="000000"/>
          <w:sz w:val="28"/>
        </w:rPr>
        <w:t>
      22-баған = ∑ 25, 26-бағандар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министрінің</w:t>
            </w:r>
            <w:r>
              <w:br/>
            </w:r>
            <w:r>
              <w:rPr>
                <w:rFonts w:ascii="Times New Roman"/>
                <w:b w:val="false"/>
                <w:i w:val="false"/>
                <w:color w:val="000000"/>
                <w:sz w:val="20"/>
              </w:rPr>
              <w:t>2023 жылғы 27 ақпандағы</w:t>
            </w:r>
            <w:r>
              <w:br/>
            </w:r>
            <w:r>
              <w:rPr>
                <w:rFonts w:ascii="Times New Roman"/>
                <w:b w:val="false"/>
                <w:i w:val="false"/>
                <w:color w:val="000000"/>
                <w:sz w:val="20"/>
              </w:rPr>
              <w:t xml:space="preserve">№ 84 бұйрығына </w:t>
            </w:r>
            <w:r>
              <w:br/>
            </w:r>
            <w:r>
              <w:rPr>
                <w:rFonts w:ascii="Times New Roman"/>
                <w:b w:val="false"/>
                <w:i w:val="false"/>
                <w:color w:val="000000"/>
                <w:sz w:val="20"/>
              </w:rPr>
              <w:t>4 - қосымша</w:t>
            </w:r>
          </w:p>
        </w:tc>
      </w:tr>
    </w:tbl>
    <w:p>
      <w:pPr>
        <w:spacing w:after="0"/>
        <w:ind w:left="0"/>
        <w:jc w:val="left"/>
      </w:pPr>
      <w:r>
        <w:rPr>
          <w:rFonts w:ascii="Times New Roman"/>
          <w:b/>
          <w:i w:val="false"/>
          <w:color w:val="000000"/>
        </w:rPr>
        <w:t xml:space="preserve"> Ұсынылады: "Жоғары білім берудің бірыңғай платформасы" ақпараттық жүйесі арқылы Қазақстан Республикасы Ғылым және жоғары білім министрлігінің Жоғары және жоғары оқу орнынан кейінгі білім комитетіне Әкімшілік деректердің нысаны www.sci.gov.kz интернет - ресурста орналастырылған Әкімшілік деректерді жинауға арналған нысан "Жоғары және (немесе) жоғары оқу орнынан кейінгі білім беру бағдарламаларын іске асыратын білім беру ұйымдары оқытушыларының біліктілігін арттыру туралы мәліметтер"</w:t>
      </w:r>
    </w:p>
    <w:p>
      <w:pPr>
        <w:spacing w:after="0"/>
        <w:ind w:left="0"/>
        <w:jc w:val="both"/>
      </w:pPr>
      <w:r>
        <w:rPr>
          <w:rFonts w:ascii="Times New Roman"/>
          <w:b w:val="false"/>
          <w:i w:val="false"/>
          <w:color w:val="ff0000"/>
          <w:sz w:val="28"/>
        </w:rPr>
        <w:t xml:space="preserve">
      Ескерту. 4-қосымша жаңа редакцияда - ҚР Ғылым және жоғары білім министрінің 18.09.2024 </w:t>
      </w:r>
      <w:r>
        <w:rPr>
          <w:rFonts w:ascii="Times New Roman"/>
          <w:b w:val="false"/>
          <w:i w:val="false"/>
          <w:color w:val="ff0000"/>
          <w:sz w:val="28"/>
        </w:rPr>
        <w:t>№ 453</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Индексі: № 4-ЖО нысан </w:t>
      </w:r>
    </w:p>
    <w:p>
      <w:pPr>
        <w:spacing w:after="0"/>
        <w:ind w:left="0"/>
        <w:jc w:val="both"/>
      </w:pPr>
      <w:r>
        <w:rPr>
          <w:rFonts w:ascii="Times New Roman"/>
          <w:b w:val="false"/>
          <w:i w:val="false"/>
          <w:color w:val="000000"/>
          <w:sz w:val="28"/>
        </w:rPr>
        <w:t xml:space="preserve">
      Кезеңділігі: жылдық </w:t>
      </w:r>
    </w:p>
    <w:p>
      <w:pPr>
        <w:spacing w:after="0"/>
        <w:ind w:left="0"/>
        <w:jc w:val="both"/>
      </w:pPr>
      <w:r>
        <w:rPr>
          <w:rFonts w:ascii="Times New Roman"/>
          <w:b w:val="false"/>
          <w:i w:val="false"/>
          <w:color w:val="000000"/>
          <w:sz w:val="28"/>
        </w:rPr>
        <w:t>
      Есепті кезең 20__-20__ оқу жылы</w:t>
      </w:r>
    </w:p>
    <w:p>
      <w:pPr>
        <w:spacing w:after="0"/>
        <w:ind w:left="0"/>
        <w:jc w:val="both"/>
      </w:pPr>
      <w:r>
        <w:rPr>
          <w:rFonts w:ascii="Times New Roman"/>
          <w:b w:val="false"/>
          <w:i w:val="false"/>
          <w:color w:val="000000"/>
          <w:sz w:val="28"/>
        </w:rPr>
        <w:t>
      Ақпаратты ұсынатын тұлғалар тобы: Жоғары және (немесе) жоғары оқу орнынан кейінгі білім беру ұйымдары</w:t>
      </w:r>
    </w:p>
    <w:p>
      <w:pPr>
        <w:spacing w:after="0"/>
        <w:ind w:left="0"/>
        <w:jc w:val="both"/>
      </w:pPr>
      <w:r>
        <w:rPr>
          <w:rFonts w:ascii="Times New Roman"/>
          <w:b w:val="false"/>
          <w:i w:val="false"/>
          <w:color w:val="000000"/>
          <w:sz w:val="28"/>
        </w:rPr>
        <w:t>
      Тапсыру мерзімі: есепті кезеңнен кейінгі 31 қазанға дейін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топтары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профессорлық-оқытушылық құрам саны,адам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біліктілігін жоғарылатқандар,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жоғарғы оқу орында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шетелдің жоғары оқу орындарында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орталықтар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орталықтар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инженерліқ зертханалар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атқаратын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ғылымдар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және гуманитарлық ғылымдар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басқару және құқық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журналистика және ақпарат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өңдеу және құрылыс салалары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биоресурстар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біліктілігін жоғарылату түрі,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ұзақтылығы және көлемі, сағат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p>
            <w:pPr>
              <w:spacing w:after="20"/>
              <w:ind w:left="20"/>
              <w:jc w:val="both"/>
            </w:pPr>
            <w:r>
              <w:rPr>
                <w:rFonts w:ascii="Times New Roman"/>
                <w:b w:val="false"/>
                <w:i w:val="false"/>
                <w:color w:val="000000"/>
                <w:sz w:val="20"/>
              </w:rPr>
              <w:t>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сағатқа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сағаттан жоғары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қаражатынан қаржыландыру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ЖЖОКБҰ-ның бюджеттен тыс қаражатынан қаржыландыру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 Мекен-жайы __________________________</w:t>
      </w:r>
    </w:p>
    <w:p>
      <w:pPr>
        <w:spacing w:after="0"/>
        <w:ind w:left="0"/>
        <w:jc w:val="both"/>
      </w:pPr>
      <w:r>
        <w:rPr>
          <w:rFonts w:ascii="Times New Roman"/>
          <w:b w:val="false"/>
          <w:i w:val="false"/>
          <w:color w:val="000000"/>
          <w:sz w:val="28"/>
        </w:rPr>
        <w:t>
      Телефон __________________________________</w:t>
      </w:r>
    </w:p>
    <w:p>
      <w:pPr>
        <w:spacing w:after="0"/>
        <w:ind w:left="0"/>
        <w:jc w:val="both"/>
      </w:pPr>
      <w:r>
        <w:rPr>
          <w:rFonts w:ascii="Times New Roman"/>
          <w:b w:val="false"/>
          <w:i w:val="false"/>
          <w:color w:val="000000"/>
          <w:sz w:val="28"/>
        </w:rPr>
        <w:t>
      Электронды почта мекен-жайы _________________________________</w:t>
      </w:r>
    </w:p>
    <w:p>
      <w:pPr>
        <w:spacing w:after="0"/>
        <w:ind w:left="0"/>
        <w:jc w:val="both"/>
      </w:pPr>
      <w:r>
        <w:rPr>
          <w:rFonts w:ascii="Times New Roman"/>
          <w:b w:val="false"/>
          <w:i w:val="false"/>
          <w:color w:val="000000"/>
          <w:sz w:val="28"/>
        </w:rPr>
        <w:t xml:space="preserve">
      Орындаған __________________________________________________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xml:space="preserve">
      Басшы немесе оның міндетін атқарушы тұлға 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__________</w:t>
      </w:r>
    </w:p>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  "Жоғары және (немесе) жоғары оқу орнынан кейінгі білім беру бағдарламаларын іске асыратын білім беру ұйымдары оқытушыларының біліктілігін арттыру туралы мәліметтер"  (Индекс: № 4-ЖО, кезеңділігі – жылдық)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1.Нысанды толтыру бойынша түсініктеме:</w:t>
      </w:r>
    </w:p>
    <w:p>
      <w:pPr>
        <w:spacing w:after="0"/>
        <w:ind w:left="0"/>
        <w:jc w:val="both"/>
      </w:pPr>
      <w:r>
        <w:rPr>
          <w:rFonts w:ascii="Times New Roman"/>
          <w:b w:val="false"/>
          <w:i w:val="false"/>
          <w:color w:val="000000"/>
          <w:sz w:val="28"/>
        </w:rPr>
        <w:t>
      1 бағанда мамандықтар тобы көрсетіледі</w:t>
      </w:r>
    </w:p>
    <w:p>
      <w:pPr>
        <w:spacing w:after="0"/>
        <w:ind w:left="0"/>
        <w:jc w:val="both"/>
      </w:pPr>
      <w:r>
        <w:rPr>
          <w:rFonts w:ascii="Times New Roman"/>
          <w:b w:val="false"/>
          <w:i w:val="false"/>
          <w:color w:val="000000"/>
          <w:sz w:val="28"/>
        </w:rPr>
        <w:t>
      2-3-бағанда профессор-оқытушылар құрамының барлығы көрсетіледі.</w:t>
      </w:r>
    </w:p>
    <w:p>
      <w:pPr>
        <w:spacing w:after="0"/>
        <w:ind w:left="0"/>
        <w:jc w:val="both"/>
      </w:pPr>
      <w:r>
        <w:rPr>
          <w:rFonts w:ascii="Times New Roman"/>
          <w:b w:val="false"/>
          <w:i w:val="false"/>
          <w:color w:val="000000"/>
          <w:sz w:val="28"/>
        </w:rPr>
        <w:t xml:space="preserve">
      4-9-бағандарда орталықтар, зертханалар және базасында біліктілігін арттырудан өткендердің саны көрсетіледі. </w:t>
      </w:r>
    </w:p>
    <w:p>
      <w:pPr>
        <w:spacing w:after="0"/>
        <w:ind w:left="0"/>
        <w:jc w:val="both"/>
      </w:pPr>
      <w:r>
        <w:rPr>
          <w:rFonts w:ascii="Times New Roman"/>
          <w:b w:val="false"/>
          <w:i w:val="false"/>
          <w:color w:val="000000"/>
          <w:sz w:val="28"/>
        </w:rPr>
        <w:t>
      10-13-бағандарда біліктілікті арттыру нысаны көрсетіледі.</w:t>
      </w:r>
    </w:p>
    <w:p>
      <w:pPr>
        <w:spacing w:after="0"/>
        <w:ind w:left="0"/>
        <w:jc w:val="both"/>
      </w:pPr>
      <w:r>
        <w:rPr>
          <w:rFonts w:ascii="Times New Roman"/>
          <w:b w:val="false"/>
          <w:i w:val="false"/>
          <w:color w:val="000000"/>
          <w:sz w:val="28"/>
        </w:rPr>
        <w:t>
      14-15-бағандарда ұзақтығы мен көлемі көрсетіледі.</w:t>
      </w:r>
    </w:p>
    <w:p>
      <w:pPr>
        <w:spacing w:after="0"/>
        <w:ind w:left="0"/>
        <w:jc w:val="both"/>
      </w:pPr>
      <w:r>
        <w:rPr>
          <w:rFonts w:ascii="Times New Roman"/>
          <w:b w:val="false"/>
          <w:i w:val="false"/>
          <w:color w:val="000000"/>
          <w:sz w:val="28"/>
        </w:rPr>
        <w:t>
      16-17-бағандарда қаражат есебінен қаржыландыру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министрінің</w:t>
            </w:r>
            <w:r>
              <w:br/>
            </w:r>
            <w:r>
              <w:rPr>
                <w:rFonts w:ascii="Times New Roman"/>
                <w:b w:val="false"/>
                <w:i w:val="false"/>
                <w:color w:val="000000"/>
                <w:sz w:val="20"/>
              </w:rPr>
              <w:t>2023 жылғы 27 ақпандағы</w:t>
            </w:r>
            <w:r>
              <w:br/>
            </w:r>
            <w:r>
              <w:rPr>
                <w:rFonts w:ascii="Times New Roman"/>
                <w:b w:val="false"/>
                <w:i w:val="false"/>
                <w:color w:val="000000"/>
                <w:sz w:val="20"/>
              </w:rPr>
              <w:t xml:space="preserve">№ 84 бұйрығына </w:t>
            </w:r>
            <w:r>
              <w:br/>
            </w:r>
            <w:r>
              <w:rPr>
                <w:rFonts w:ascii="Times New Roman"/>
                <w:b w:val="false"/>
                <w:i w:val="false"/>
                <w:color w:val="000000"/>
                <w:sz w:val="20"/>
              </w:rPr>
              <w:t>5 - қосымша</w:t>
            </w:r>
          </w:p>
        </w:tc>
      </w:tr>
    </w:tbl>
    <w:p>
      <w:pPr>
        <w:spacing w:after="0"/>
        <w:ind w:left="0"/>
        <w:jc w:val="left"/>
      </w:pPr>
      <w:r>
        <w:rPr>
          <w:rFonts w:ascii="Times New Roman"/>
          <w:b/>
          <w:i w:val="false"/>
          <w:color w:val="000000"/>
        </w:rPr>
        <w:t xml:space="preserve"> Ұсынылады: "Жоғары білім берудің бірыңғай платформасы" ақпараттық жүйесі арқылы Қазақстан Республикасы Ғылым және жоғары білім министрлігінің Жоғары және жоғары оқу орнынан кейінгі білім комитетіне Әкімшілік деректердің нысаны www.sci.gov.kz интернет - ресурста орналастырылған Әкімшілік деректерді жинауға арналған нысан "Жоғары және жоғары оқу орнынан кейінгі білім беру бағдарламаларын іске асыратын білім беру ұйымдарындағы тәрбие жұмыстары туралы мәліметтер"</w:t>
      </w:r>
    </w:p>
    <w:p>
      <w:pPr>
        <w:spacing w:after="0"/>
        <w:ind w:left="0"/>
        <w:jc w:val="both"/>
      </w:pPr>
      <w:r>
        <w:rPr>
          <w:rFonts w:ascii="Times New Roman"/>
          <w:b w:val="false"/>
          <w:i w:val="false"/>
          <w:color w:val="ff0000"/>
          <w:sz w:val="28"/>
        </w:rPr>
        <w:t xml:space="preserve">
      Ескерту. 5-қосымша жаңа редакцияда - ҚР Ғылым және жоғары білім министрінің 18.09.2024 </w:t>
      </w:r>
      <w:r>
        <w:rPr>
          <w:rFonts w:ascii="Times New Roman"/>
          <w:b w:val="false"/>
          <w:i w:val="false"/>
          <w:color w:val="ff0000"/>
          <w:sz w:val="28"/>
        </w:rPr>
        <w:t>№ 453</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Индексі: № 5-ЖО нысан </w:t>
      </w:r>
    </w:p>
    <w:p>
      <w:pPr>
        <w:spacing w:after="0"/>
        <w:ind w:left="0"/>
        <w:jc w:val="both"/>
      </w:pPr>
      <w:r>
        <w:rPr>
          <w:rFonts w:ascii="Times New Roman"/>
          <w:b w:val="false"/>
          <w:i w:val="false"/>
          <w:color w:val="000000"/>
          <w:sz w:val="28"/>
        </w:rPr>
        <w:t xml:space="preserve">
      Кезеңділігі: жылдық </w:t>
      </w:r>
    </w:p>
    <w:p>
      <w:pPr>
        <w:spacing w:after="0"/>
        <w:ind w:left="0"/>
        <w:jc w:val="both"/>
      </w:pPr>
      <w:r>
        <w:rPr>
          <w:rFonts w:ascii="Times New Roman"/>
          <w:b w:val="false"/>
          <w:i w:val="false"/>
          <w:color w:val="000000"/>
          <w:sz w:val="28"/>
        </w:rPr>
        <w:t>
      Есепті кезең 20__-20__ оқу жылы</w:t>
      </w:r>
    </w:p>
    <w:p>
      <w:pPr>
        <w:spacing w:after="0"/>
        <w:ind w:left="0"/>
        <w:jc w:val="both"/>
      </w:pPr>
      <w:r>
        <w:rPr>
          <w:rFonts w:ascii="Times New Roman"/>
          <w:b w:val="false"/>
          <w:i w:val="false"/>
          <w:color w:val="000000"/>
          <w:sz w:val="28"/>
        </w:rPr>
        <w:t>
      Ақпаратты ұсынатын тұлғалар тобы: Жоғары және (немесе) жоғары оқу орнынан кейінгі білім беру ұйымдары</w:t>
      </w:r>
    </w:p>
    <w:p>
      <w:pPr>
        <w:spacing w:after="0"/>
        <w:ind w:left="0"/>
        <w:jc w:val="both"/>
      </w:pPr>
      <w:r>
        <w:rPr>
          <w:rFonts w:ascii="Times New Roman"/>
          <w:b w:val="false"/>
          <w:i w:val="false"/>
          <w:color w:val="000000"/>
          <w:sz w:val="28"/>
        </w:rPr>
        <w:t>
      Тапсыру мерзімі: есепті кезеңнен кейінгі 31 қазанға дейін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ұйымының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оқуорнының барлық студенттерінің саны, адам</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 (жарыс,олимпиада)женімпаздары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секцияға</w:t>
            </w:r>
          </w:p>
          <w:p>
            <w:pPr>
              <w:spacing w:after="20"/>
              <w:ind w:left="20"/>
              <w:jc w:val="both"/>
            </w:pPr>
            <w:r>
              <w:rPr>
                <w:rFonts w:ascii="Times New Roman"/>
                <w:b w:val="false"/>
                <w:i w:val="false"/>
                <w:color w:val="000000"/>
                <w:sz w:val="20"/>
              </w:rPr>
              <w:t>
қатысатындар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ұлттық</w:t>
            </w:r>
          </w:p>
          <w:p>
            <w:pPr>
              <w:spacing w:after="20"/>
              <w:ind w:left="20"/>
              <w:jc w:val="both"/>
            </w:pPr>
            <w:r>
              <w:rPr>
                <w:rFonts w:ascii="Times New Roman"/>
                <w:b w:val="false"/>
                <w:i w:val="false"/>
                <w:color w:val="000000"/>
                <w:sz w:val="20"/>
              </w:rPr>
              <w:t>
спорт түрлеріне қатысатындар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спорттық</w:t>
            </w:r>
          </w:p>
          <w:p>
            <w:pPr>
              <w:spacing w:after="20"/>
              <w:ind w:left="20"/>
              <w:jc w:val="both"/>
            </w:pPr>
            <w:r>
              <w:rPr>
                <w:rFonts w:ascii="Times New Roman"/>
                <w:b w:val="false"/>
                <w:i w:val="false"/>
                <w:color w:val="000000"/>
                <w:sz w:val="20"/>
              </w:rPr>
              <w:t>
секцияға қатысатын мүгедектігі бар адамдар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үйірмелерде айналысатындар</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мүдделестер клубында айналысатындар</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пайдалы қызметке тартылған білім алушылар (еріктілік қызметіне қатысу, жастар ісі комитеттінің жұмысына қатысу, областық және республикалық іс - шаралар, форумдар, олимпиадалар, универсиадалар)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 Мекен-жайы __________________________</w:t>
      </w:r>
    </w:p>
    <w:p>
      <w:pPr>
        <w:spacing w:after="0"/>
        <w:ind w:left="0"/>
        <w:jc w:val="both"/>
      </w:pPr>
      <w:r>
        <w:rPr>
          <w:rFonts w:ascii="Times New Roman"/>
          <w:b w:val="false"/>
          <w:i w:val="false"/>
          <w:color w:val="000000"/>
          <w:sz w:val="28"/>
        </w:rPr>
        <w:t>
      Телефон __________________________________</w:t>
      </w:r>
    </w:p>
    <w:p>
      <w:pPr>
        <w:spacing w:after="0"/>
        <w:ind w:left="0"/>
        <w:jc w:val="both"/>
      </w:pPr>
      <w:r>
        <w:rPr>
          <w:rFonts w:ascii="Times New Roman"/>
          <w:b w:val="false"/>
          <w:i w:val="false"/>
          <w:color w:val="000000"/>
          <w:sz w:val="28"/>
        </w:rPr>
        <w:t>
      Электронды почта мекен-жайы _________________________________</w:t>
      </w:r>
    </w:p>
    <w:p>
      <w:pPr>
        <w:spacing w:after="0"/>
        <w:ind w:left="0"/>
        <w:jc w:val="both"/>
      </w:pPr>
      <w:r>
        <w:rPr>
          <w:rFonts w:ascii="Times New Roman"/>
          <w:b w:val="false"/>
          <w:i w:val="false"/>
          <w:color w:val="000000"/>
          <w:sz w:val="28"/>
        </w:rPr>
        <w:t xml:space="preserve">
      Орындаған __________________________________________________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xml:space="preserve">
      Басшы немесе оның міндетін атқарушы тұлға 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__________</w:t>
      </w:r>
    </w:p>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  "Жоғары және жоғары оқу орнынан кейінгі білім беру бағдарламаларын іске асыратын білім беру ұйымдарындағы тәрбие жұмыстары туралы мәліметтер"  (Индекс: № 5-ЖО, кезеңділігі – жылдық)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1.Нысанды толтыру бойынша түсініктеме:</w:t>
      </w:r>
    </w:p>
    <w:p>
      <w:pPr>
        <w:spacing w:after="0"/>
        <w:ind w:left="0"/>
        <w:jc w:val="both"/>
      </w:pPr>
      <w:r>
        <w:rPr>
          <w:rFonts w:ascii="Times New Roman"/>
          <w:b w:val="false"/>
          <w:i w:val="false"/>
          <w:color w:val="000000"/>
          <w:sz w:val="28"/>
        </w:rPr>
        <w:t>
      1-бағанда Жоғары және (немесе) жоғары оқу орнынан кейінгі білім беру ұйымының атауы көрсетіледі.</w:t>
      </w:r>
    </w:p>
    <w:p>
      <w:pPr>
        <w:spacing w:after="0"/>
        <w:ind w:left="0"/>
        <w:jc w:val="both"/>
      </w:pPr>
      <w:r>
        <w:rPr>
          <w:rFonts w:ascii="Times New Roman"/>
          <w:b w:val="false"/>
          <w:i w:val="false"/>
          <w:color w:val="000000"/>
          <w:sz w:val="28"/>
        </w:rPr>
        <w:t>
      2-бағанда Жоғары оқу орындарындағы студенттерінің барлық саны көрсетіледі.</w:t>
      </w:r>
    </w:p>
    <w:p>
      <w:pPr>
        <w:spacing w:after="0"/>
        <w:ind w:left="0"/>
        <w:jc w:val="both"/>
      </w:pPr>
      <w:r>
        <w:rPr>
          <w:rFonts w:ascii="Times New Roman"/>
          <w:b w:val="false"/>
          <w:i w:val="false"/>
          <w:color w:val="000000"/>
          <w:sz w:val="28"/>
        </w:rPr>
        <w:t>
      3-12-бағандарда спорттық секциялар бойынша бөлінген студенттер саны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министрінің</w:t>
            </w:r>
            <w:r>
              <w:br/>
            </w:r>
            <w:r>
              <w:rPr>
                <w:rFonts w:ascii="Times New Roman"/>
                <w:b w:val="false"/>
                <w:i w:val="false"/>
                <w:color w:val="000000"/>
                <w:sz w:val="20"/>
              </w:rPr>
              <w:t>2023 жылғы 27 ақпандағы</w:t>
            </w:r>
            <w:r>
              <w:br/>
            </w:r>
            <w:r>
              <w:rPr>
                <w:rFonts w:ascii="Times New Roman"/>
                <w:b w:val="false"/>
                <w:i w:val="false"/>
                <w:color w:val="000000"/>
                <w:sz w:val="20"/>
              </w:rPr>
              <w:t xml:space="preserve">№ 84 бұйрығына </w:t>
            </w:r>
            <w:r>
              <w:br/>
            </w:r>
            <w:r>
              <w:rPr>
                <w:rFonts w:ascii="Times New Roman"/>
                <w:b w:val="false"/>
                <w:i w:val="false"/>
                <w:color w:val="000000"/>
                <w:sz w:val="20"/>
              </w:rPr>
              <w:t xml:space="preserve">6 - қосымша </w:t>
            </w:r>
          </w:p>
        </w:tc>
      </w:tr>
    </w:tbl>
    <w:p>
      <w:pPr>
        <w:spacing w:after="0"/>
        <w:ind w:left="0"/>
        <w:jc w:val="left"/>
      </w:pPr>
      <w:r>
        <w:rPr>
          <w:rFonts w:ascii="Times New Roman"/>
          <w:b/>
          <w:i w:val="false"/>
          <w:color w:val="000000"/>
        </w:rPr>
        <w:t xml:space="preserve"> Ұсынылады: "Жоғары білім берудің бірыңғай платформасы" ақпараттық жүйесі арқылы Қазақстан Республикасы Ғылым және жоғары білім министрлігінің Жоғары және жоғары оқу орнынан кейінгі білім комитетіне Әкімшілік деректердің нысаны www.sci.gov.kz интернет - ресурста орналастырылған Әкімшілік деректерді жинауға арналған нысан "Жоғары және (немесе) жоғары оқу орнынан кейінгі білім беру бағдарламаларын іске асыратын білім беру ұйымдарының материалдық-техникалық жабдықталуы туралы мәліметтер"</w:t>
      </w:r>
    </w:p>
    <w:p>
      <w:pPr>
        <w:spacing w:after="0"/>
        <w:ind w:left="0"/>
        <w:jc w:val="both"/>
      </w:pPr>
      <w:r>
        <w:rPr>
          <w:rFonts w:ascii="Times New Roman"/>
          <w:b w:val="false"/>
          <w:i w:val="false"/>
          <w:color w:val="ff0000"/>
          <w:sz w:val="28"/>
        </w:rPr>
        <w:t xml:space="preserve">
      Ескерту. 6-қосымша жаңа редакцияда - ҚР Ғылым және жоғары білім министрінің 18.09.2024 </w:t>
      </w:r>
      <w:r>
        <w:rPr>
          <w:rFonts w:ascii="Times New Roman"/>
          <w:b w:val="false"/>
          <w:i w:val="false"/>
          <w:color w:val="ff0000"/>
          <w:sz w:val="28"/>
        </w:rPr>
        <w:t>№ 453</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Индексі: № 6-ЖО нысан </w:t>
      </w:r>
    </w:p>
    <w:p>
      <w:pPr>
        <w:spacing w:after="0"/>
        <w:ind w:left="0"/>
        <w:jc w:val="both"/>
      </w:pPr>
      <w:r>
        <w:rPr>
          <w:rFonts w:ascii="Times New Roman"/>
          <w:b w:val="false"/>
          <w:i w:val="false"/>
          <w:color w:val="000000"/>
          <w:sz w:val="28"/>
        </w:rPr>
        <w:t xml:space="preserve">
      Кезеңділігі: жылдық </w:t>
      </w:r>
    </w:p>
    <w:p>
      <w:pPr>
        <w:spacing w:after="0"/>
        <w:ind w:left="0"/>
        <w:jc w:val="both"/>
      </w:pPr>
      <w:r>
        <w:rPr>
          <w:rFonts w:ascii="Times New Roman"/>
          <w:b w:val="false"/>
          <w:i w:val="false"/>
          <w:color w:val="000000"/>
          <w:sz w:val="28"/>
        </w:rPr>
        <w:t>
      Есепті кезең 20__-20__ оқу жылы</w:t>
      </w:r>
    </w:p>
    <w:p>
      <w:pPr>
        <w:spacing w:after="0"/>
        <w:ind w:left="0"/>
        <w:jc w:val="both"/>
      </w:pPr>
      <w:r>
        <w:rPr>
          <w:rFonts w:ascii="Times New Roman"/>
          <w:b w:val="false"/>
          <w:i w:val="false"/>
          <w:color w:val="000000"/>
          <w:sz w:val="28"/>
        </w:rPr>
        <w:t>
      Ақпаратты ұсынатын тұлғалар тобы: Жоғары және (немесе) жоғары оқу орнынан кейінгі білім беру ұйымдары</w:t>
      </w:r>
    </w:p>
    <w:p>
      <w:pPr>
        <w:spacing w:after="0"/>
        <w:ind w:left="0"/>
        <w:jc w:val="both"/>
      </w:pPr>
      <w:r>
        <w:rPr>
          <w:rFonts w:ascii="Times New Roman"/>
          <w:b w:val="false"/>
          <w:i w:val="false"/>
          <w:color w:val="000000"/>
          <w:sz w:val="28"/>
        </w:rPr>
        <w:t>
      Тапсыру мерзімі: есепті кезеңнен кейінгі 31 қазанға дейін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ұйымының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корпусы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ғимараттылар және объектілер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корпустың № немесе атауы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түрі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қолданылуға еңгізілген жылы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шаршы метр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аудиториялық қоры, шаршы метр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аудиториядан тыс қор, шаршы метр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профилі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жабдықтау жылы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объектің атауы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қолданылуға еңгізілген жылы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шаршы метр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немесе жалға алынған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 Мекен-жайы __________________________</w:t>
      </w:r>
    </w:p>
    <w:p>
      <w:pPr>
        <w:spacing w:after="0"/>
        <w:ind w:left="0"/>
        <w:jc w:val="both"/>
      </w:pPr>
      <w:r>
        <w:rPr>
          <w:rFonts w:ascii="Times New Roman"/>
          <w:b w:val="false"/>
          <w:i w:val="false"/>
          <w:color w:val="000000"/>
          <w:sz w:val="28"/>
        </w:rPr>
        <w:t>
      Телефон __________________________________</w:t>
      </w:r>
    </w:p>
    <w:p>
      <w:pPr>
        <w:spacing w:after="0"/>
        <w:ind w:left="0"/>
        <w:jc w:val="both"/>
      </w:pPr>
      <w:r>
        <w:rPr>
          <w:rFonts w:ascii="Times New Roman"/>
          <w:b w:val="false"/>
          <w:i w:val="false"/>
          <w:color w:val="000000"/>
          <w:sz w:val="28"/>
        </w:rPr>
        <w:t>
      Электронды почта мекен-жайы _________________________________</w:t>
      </w:r>
    </w:p>
    <w:p>
      <w:pPr>
        <w:spacing w:after="0"/>
        <w:ind w:left="0"/>
        <w:jc w:val="both"/>
      </w:pPr>
      <w:r>
        <w:rPr>
          <w:rFonts w:ascii="Times New Roman"/>
          <w:b w:val="false"/>
          <w:i w:val="false"/>
          <w:color w:val="000000"/>
          <w:sz w:val="28"/>
        </w:rPr>
        <w:t xml:space="preserve">
      Орындаған __________________________________________________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xml:space="preserve">
      Басшы немесе оның міндетін атқарушы тұлға 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__________</w:t>
      </w:r>
    </w:p>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  "Жоғары және (немесе) жоғары оқу орнынан кейінгі білім беру бағдарламаларын іске асыратын білім беру ұйымдарының материалдық-техникалық жабдықталуы туралы мәліметтер"  (Индекс: № 6-ЖО, кезеңділігі – жылдық)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1.Нысанды толтыру бойынша түсініктеме:</w:t>
      </w:r>
    </w:p>
    <w:p>
      <w:pPr>
        <w:spacing w:after="0"/>
        <w:ind w:left="0"/>
        <w:jc w:val="both"/>
      </w:pPr>
      <w:r>
        <w:rPr>
          <w:rFonts w:ascii="Times New Roman"/>
          <w:b w:val="false"/>
          <w:i w:val="false"/>
          <w:color w:val="000000"/>
          <w:sz w:val="28"/>
        </w:rPr>
        <w:t>
      1-бағанда жоғары және (немесе) жоғары оқу орнынан кейінгі білім беру ұйымдарының атауы көрсетіледі.</w:t>
      </w:r>
    </w:p>
    <w:p>
      <w:pPr>
        <w:spacing w:after="0"/>
        <w:ind w:left="0"/>
        <w:jc w:val="both"/>
      </w:pPr>
      <w:r>
        <w:rPr>
          <w:rFonts w:ascii="Times New Roman"/>
          <w:b w:val="false"/>
          <w:i w:val="false"/>
          <w:color w:val="000000"/>
          <w:sz w:val="28"/>
        </w:rPr>
        <w:t>
      2-7-бағандарда оқу корпусы көрсетіледі.</w:t>
      </w:r>
    </w:p>
    <w:p>
      <w:pPr>
        <w:spacing w:after="0"/>
        <w:ind w:left="0"/>
        <w:jc w:val="both"/>
      </w:pPr>
      <w:r>
        <w:rPr>
          <w:rFonts w:ascii="Times New Roman"/>
          <w:b w:val="false"/>
          <w:i w:val="false"/>
          <w:color w:val="000000"/>
          <w:sz w:val="28"/>
        </w:rPr>
        <w:t>
      8-9-бағандарда зертханалар көрсетіледі.</w:t>
      </w:r>
    </w:p>
    <w:p>
      <w:pPr>
        <w:spacing w:after="0"/>
        <w:ind w:left="0"/>
        <w:jc w:val="both"/>
      </w:pPr>
      <w:r>
        <w:rPr>
          <w:rFonts w:ascii="Times New Roman"/>
          <w:b w:val="false"/>
          <w:i w:val="false"/>
          <w:color w:val="000000"/>
          <w:sz w:val="28"/>
        </w:rPr>
        <w:t>
      10-12-бағандарда спорт ғимараттары мен объектілері көрсетіледі.</w:t>
      </w:r>
    </w:p>
    <w:p>
      <w:pPr>
        <w:spacing w:after="0"/>
        <w:ind w:left="0"/>
        <w:jc w:val="both"/>
      </w:pPr>
      <w:r>
        <w:rPr>
          <w:rFonts w:ascii="Times New Roman"/>
          <w:b w:val="false"/>
          <w:i w:val="false"/>
          <w:color w:val="000000"/>
          <w:sz w:val="28"/>
        </w:rPr>
        <w:t>
      13-бағанда меншікті немесе жалға алынған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министрінің</w:t>
            </w:r>
            <w:r>
              <w:br/>
            </w:r>
            <w:r>
              <w:rPr>
                <w:rFonts w:ascii="Times New Roman"/>
                <w:b w:val="false"/>
                <w:i w:val="false"/>
                <w:color w:val="000000"/>
                <w:sz w:val="20"/>
              </w:rPr>
              <w:t>2023 жылғы 27 ақпандағы</w:t>
            </w:r>
            <w:r>
              <w:br/>
            </w:r>
            <w:r>
              <w:rPr>
                <w:rFonts w:ascii="Times New Roman"/>
                <w:b w:val="false"/>
                <w:i w:val="false"/>
                <w:color w:val="000000"/>
                <w:sz w:val="20"/>
              </w:rPr>
              <w:t xml:space="preserve">№ 84 бұйрығына </w:t>
            </w:r>
            <w:r>
              <w:br/>
            </w:r>
            <w:r>
              <w:rPr>
                <w:rFonts w:ascii="Times New Roman"/>
                <w:b w:val="false"/>
                <w:i w:val="false"/>
                <w:color w:val="000000"/>
                <w:sz w:val="20"/>
              </w:rPr>
              <w:t>7 - қосымша</w:t>
            </w:r>
          </w:p>
        </w:tc>
      </w:tr>
    </w:tbl>
    <w:p>
      <w:pPr>
        <w:spacing w:after="0"/>
        <w:ind w:left="0"/>
        <w:jc w:val="left"/>
      </w:pPr>
      <w:r>
        <w:rPr>
          <w:rFonts w:ascii="Times New Roman"/>
          <w:b/>
          <w:i w:val="false"/>
          <w:color w:val="000000"/>
        </w:rPr>
        <w:t xml:space="preserve"> Ұсынылады: "Жоғары білім берудің бірыңғай платформасы" ақпараттық жүйесі арқылы Қазақстан Республикасы Ғылым және жоғары білім министрлігінің Жоғары және жоғары оқу орнынан кейінгі білім комитетіне Әкімшілік деректердің нысаны www.sci.gov.kz интернет - ресурста орналастырылған Әкімшілік деректерді жинауға арналған нысан "Жатақханалармен қамтылу жөніндегі мәліметтер"</w:t>
      </w:r>
    </w:p>
    <w:p>
      <w:pPr>
        <w:spacing w:after="0"/>
        <w:ind w:left="0"/>
        <w:jc w:val="both"/>
      </w:pPr>
      <w:r>
        <w:rPr>
          <w:rFonts w:ascii="Times New Roman"/>
          <w:b w:val="false"/>
          <w:i w:val="false"/>
          <w:color w:val="ff0000"/>
          <w:sz w:val="28"/>
        </w:rPr>
        <w:t xml:space="preserve">
      Ескерту. 7-қосымша жаңа редакцияда - ҚР Ғылым және жоғары білім министрінің 18.09.2024 </w:t>
      </w:r>
      <w:r>
        <w:rPr>
          <w:rFonts w:ascii="Times New Roman"/>
          <w:b w:val="false"/>
          <w:i w:val="false"/>
          <w:color w:val="ff0000"/>
          <w:sz w:val="28"/>
        </w:rPr>
        <w:t>№ 453</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Индексі: № 7 -ЖО нысан </w:t>
      </w:r>
    </w:p>
    <w:p>
      <w:pPr>
        <w:spacing w:after="0"/>
        <w:ind w:left="0"/>
        <w:jc w:val="both"/>
      </w:pPr>
      <w:r>
        <w:rPr>
          <w:rFonts w:ascii="Times New Roman"/>
          <w:b w:val="false"/>
          <w:i w:val="false"/>
          <w:color w:val="000000"/>
          <w:sz w:val="28"/>
        </w:rPr>
        <w:t xml:space="preserve">
      Кезеңділігі: жылдық </w:t>
      </w:r>
    </w:p>
    <w:p>
      <w:pPr>
        <w:spacing w:after="0"/>
        <w:ind w:left="0"/>
        <w:jc w:val="both"/>
      </w:pPr>
      <w:r>
        <w:rPr>
          <w:rFonts w:ascii="Times New Roman"/>
          <w:b w:val="false"/>
          <w:i w:val="false"/>
          <w:color w:val="000000"/>
          <w:sz w:val="28"/>
        </w:rPr>
        <w:t>
      Есепті кезең 20__-20__ оқу жылы</w:t>
      </w:r>
    </w:p>
    <w:p>
      <w:pPr>
        <w:spacing w:after="0"/>
        <w:ind w:left="0"/>
        <w:jc w:val="both"/>
      </w:pPr>
      <w:r>
        <w:rPr>
          <w:rFonts w:ascii="Times New Roman"/>
          <w:b w:val="false"/>
          <w:i w:val="false"/>
          <w:color w:val="000000"/>
          <w:sz w:val="28"/>
        </w:rPr>
        <w:t>
      Ақпаратты ұсынатын тұлғалар тобы: Жоғары және (немесе) жоғары оқу орнынан кейінгі білім беру ұйымдары</w:t>
      </w:r>
    </w:p>
    <w:p>
      <w:pPr>
        <w:spacing w:after="0"/>
        <w:ind w:left="0"/>
        <w:jc w:val="both"/>
      </w:pPr>
      <w:r>
        <w:rPr>
          <w:rFonts w:ascii="Times New Roman"/>
          <w:b w:val="false"/>
          <w:i w:val="false"/>
          <w:color w:val="000000"/>
          <w:sz w:val="28"/>
        </w:rPr>
        <w:t>
      Тапсыру мерзімі: есепті кезеңнен кейінгі 31 қазанға дейін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ұйымының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жатақхананың материалдық-техникалық базасы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жатақхананың саны, бірлік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қолданалуға еңгізілген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шаршыметр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жатақхананың түрі</w:t>
            </w:r>
          </w:p>
          <w:p>
            <w:pPr>
              <w:spacing w:after="20"/>
              <w:ind w:left="20"/>
              <w:jc w:val="both"/>
            </w:pPr>
            <w:r>
              <w:rPr>
                <w:rFonts w:ascii="Times New Roman"/>
                <w:b w:val="false"/>
                <w:i w:val="false"/>
                <w:color w:val="000000"/>
                <w:sz w:val="20"/>
              </w:rPr>
              <w:t>
(секциялық, коридорлы)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жатақхананың төсек- орындар саны,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туралы деректер, адам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жатақханада тұру жылдық ақысы, теңге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жатақханада тұру ай сайын ақысы, теңге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басқақалалық студенттер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студенттерінің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жатақхананы қажет ететіндер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жатақханаларда мұқтаж студенттердің жалпы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жатақханадағы орындармен қамтамасыз етілгендер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студенттері жатақханамен қамтамасыз етілді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жатақханадағы орындармен қамтамасыз етілмегендер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 Мекен-жайы __________________________</w:t>
      </w:r>
    </w:p>
    <w:p>
      <w:pPr>
        <w:spacing w:after="0"/>
        <w:ind w:left="0"/>
        <w:jc w:val="both"/>
      </w:pPr>
      <w:r>
        <w:rPr>
          <w:rFonts w:ascii="Times New Roman"/>
          <w:b w:val="false"/>
          <w:i w:val="false"/>
          <w:color w:val="000000"/>
          <w:sz w:val="28"/>
        </w:rPr>
        <w:t>
      Телефон __________________________________</w:t>
      </w:r>
    </w:p>
    <w:p>
      <w:pPr>
        <w:spacing w:after="0"/>
        <w:ind w:left="0"/>
        <w:jc w:val="both"/>
      </w:pPr>
      <w:r>
        <w:rPr>
          <w:rFonts w:ascii="Times New Roman"/>
          <w:b w:val="false"/>
          <w:i w:val="false"/>
          <w:color w:val="000000"/>
          <w:sz w:val="28"/>
        </w:rPr>
        <w:t>
      Электронды почта мекен-жайы _________________________________</w:t>
      </w:r>
    </w:p>
    <w:p>
      <w:pPr>
        <w:spacing w:after="0"/>
        <w:ind w:left="0"/>
        <w:jc w:val="both"/>
      </w:pPr>
      <w:r>
        <w:rPr>
          <w:rFonts w:ascii="Times New Roman"/>
          <w:b w:val="false"/>
          <w:i w:val="false"/>
          <w:color w:val="000000"/>
          <w:sz w:val="28"/>
        </w:rPr>
        <w:t xml:space="preserve">
      Орындаған __________________________________________________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xml:space="preserve">
      Басшы немесе оның міндетін атқарушы тұлға 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__________</w:t>
      </w:r>
    </w:p>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 "Жатақханалармен қамтылу жөніндегі мәліметтер" (Индекс: № 7-ЖО, кезеңділігі – жылдық)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1.Нысанды толтыру бойынша түсініктеме:</w:t>
      </w:r>
    </w:p>
    <w:p>
      <w:pPr>
        <w:spacing w:after="0"/>
        <w:ind w:left="0"/>
        <w:jc w:val="both"/>
      </w:pPr>
      <w:r>
        <w:rPr>
          <w:rFonts w:ascii="Times New Roman"/>
          <w:b w:val="false"/>
          <w:i w:val="false"/>
          <w:color w:val="000000"/>
          <w:sz w:val="28"/>
        </w:rPr>
        <w:t>
      1-бағанда жоғары және (немесе) жоғары оқу орнынан кейінгі білім беру ұйымдарының атауы көрсетіледі.</w:t>
      </w:r>
    </w:p>
    <w:p>
      <w:pPr>
        <w:spacing w:after="0"/>
        <w:ind w:left="0"/>
        <w:jc w:val="both"/>
      </w:pPr>
      <w:r>
        <w:rPr>
          <w:rFonts w:ascii="Times New Roman"/>
          <w:b w:val="false"/>
          <w:i w:val="false"/>
          <w:color w:val="000000"/>
          <w:sz w:val="28"/>
        </w:rPr>
        <w:t>
      2-8 - бағандарда жатақханалардың материалдық-техникалық базасы көрсетіледі.</w:t>
      </w:r>
    </w:p>
    <w:p>
      <w:pPr>
        <w:spacing w:after="0"/>
        <w:ind w:left="0"/>
        <w:jc w:val="both"/>
      </w:pPr>
      <w:r>
        <w:rPr>
          <w:rFonts w:ascii="Times New Roman"/>
          <w:b w:val="false"/>
          <w:i w:val="false"/>
          <w:color w:val="000000"/>
          <w:sz w:val="28"/>
        </w:rPr>
        <w:t>
      9-16-бағандарда білім алушылар туралы деректер көрсетіледі.</w:t>
      </w:r>
    </w:p>
    <w:p>
      <w:pPr>
        <w:spacing w:after="0"/>
        <w:ind w:left="0"/>
        <w:jc w:val="both"/>
      </w:pPr>
      <w:r>
        <w:rPr>
          <w:rFonts w:ascii="Times New Roman"/>
          <w:b w:val="false"/>
          <w:i w:val="false"/>
          <w:color w:val="000000"/>
          <w:sz w:val="28"/>
        </w:rPr>
        <w:t>
      17-бағанда жылына тұру үшін төлем көрсетіледі.</w:t>
      </w:r>
    </w:p>
    <w:p>
      <w:pPr>
        <w:spacing w:after="0"/>
        <w:ind w:left="0"/>
        <w:jc w:val="both"/>
      </w:pPr>
      <w:r>
        <w:rPr>
          <w:rFonts w:ascii="Times New Roman"/>
          <w:b w:val="false"/>
          <w:i w:val="false"/>
          <w:color w:val="000000"/>
          <w:sz w:val="28"/>
        </w:rPr>
        <w:t>
      18-бағанда айына тұру үшін төлем көрсетіледі.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2.Арифметикалық-логикалық бақылау:</w:t>
      </w:r>
    </w:p>
    <w:p>
      <w:pPr>
        <w:spacing w:after="0"/>
        <w:ind w:left="0"/>
        <w:jc w:val="both"/>
      </w:pPr>
      <w:r>
        <w:rPr>
          <w:rFonts w:ascii="Times New Roman"/>
          <w:b w:val="false"/>
          <w:i w:val="false"/>
          <w:color w:val="000000"/>
          <w:sz w:val="28"/>
        </w:rPr>
        <w:t>
      11-баған = ∑ 12-15-бағандар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министрінің</w:t>
            </w:r>
            <w:r>
              <w:br/>
            </w:r>
            <w:r>
              <w:rPr>
                <w:rFonts w:ascii="Times New Roman"/>
                <w:b w:val="false"/>
                <w:i w:val="false"/>
                <w:color w:val="000000"/>
                <w:sz w:val="20"/>
              </w:rPr>
              <w:t>2023 жылғы 27 ақпандағы</w:t>
            </w:r>
            <w:r>
              <w:br/>
            </w:r>
            <w:r>
              <w:rPr>
                <w:rFonts w:ascii="Times New Roman"/>
                <w:b w:val="false"/>
                <w:i w:val="false"/>
                <w:color w:val="000000"/>
                <w:sz w:val="20"/>
              </w:rPr>
              <w:t xml:space="preserve">№ 84 бұйрығына </w:t>
            </w:r>
            <w:r>
              <w:br/>
            </w:r>
            <w:r>
              <w:rPr>
                <w:rFonts w:ascii="Times New Roman"/>
                <w:b w:val="false"/>
                <w:i w:val="false"/>
                <w:color w:val="000000"/>
                <w:sz w:val="20"/>
              </w:rPr>
              <w:t>8 - қосымша</w:t>
            </w:r>
          </w:p>
        </w:tc>
      </w:tr>
    </w:tbl>
    <w:p>
      <w:pPr>
        <w:spacing w:after="0"/>
        <w:ind w:left="0"/>
        <w:jc w:val="left"/>
      </w:pPr>
      <w:r>
        <w:rPr>
          <w:rFonts w:ascii="Times New Roman"/>
          <w:b/>
          <w:i w:val="false"/>
          <w:color w:val="000000"/>
        </w:rPr>
        <w:t xml:space="preserve"> Ұсынылады: "Жоғары білім берудің бірыңғай платформасы" ақпараттық жүйесі арқылы Қазақстан Республикасы Ғылым және жоғары білім министрлігінің Жоғары және жоғары оқу орнынан кейінгі білім комитетіне Әкімшілік деректердің нысаны www.sci.gov.kz интернет - ресурста орналастырылған Әкімшілік деректерді жинауға арналған нысан "Жоғары және (немесе) жоғары оқу орнынан кейінгі білім беру ұйымының бітірушілерінің жұмысқа орналасуы туралы мәліметтер"</w:t>
      </w:r>
    </w:p>
    <w:p>
      <w:pPr>
        <w:spacing w:after="0"/>
        <w:ind w:left="0"/>
        <w:jc w:val="both"/>
      </w:pPr>
      <w:r>
        <w:rPr>
          <w:rFonts w:ascii="Times New Roman"/>
          <w:b w:val="false"/>
          <w:i w:val="false"/>
          <w:color w:val="ff0000"/>
          <w:sz w:val="28"/>
        </w:rPr>
        <w:t xml:space="preserve">
      Ескерту. 8-қосымша жаңа редакцияда - ҚР Ғылым және жоғары білім министрінің 18.09.2024 </w:t>
      </w:r>
      <w:r>
        <w:rPr>
          <w:rFonts w:ascii="Times New Roman"/>
          <w:b w:val="false"/>
          <w:i w:val="false"/>
          <w:color w:val="ff0000"/>
          <w:sz w:val="28"/>
        </w:rPr>
        <w:t>№ 453</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 </w:t>
      </w:r>
    </w:p>
    <w:p>
      <w:pPr>
        <w:spacing w:after="0"/>
        <w:ind w:left="0"/>
        <w:jc w:val="both"/>
      </w:pPr>
      <w:r>
        <w:rPr>
          <w:rFonts w:ascii="Times New Roman"/>
          <w:b w:val="false"/>
          <w:i w:val="false"/>
          <w:color w:val="000000"/>
          <w:sz w:val="28"/>
        </w:rPr>
        <w:t xml:space="preserve">
      Индексі: № 8-ЖО нысан </w:t>
      </w:r>
    </w:p>
    <w:p>
      <w:pPr>
        <w:spacing w:after="0"/>
        <w:ind w:left="0"/>
        <w:jc w:val="both"/>
      </w:pPr>
      <w:r>
        <w:rPr>
          <w:rFonts w:ascii="Times New Roman"/>
          <w:b w:val="false"/>
          <w:i w:val="false"/>
          <w:color w:val="000000"/>
          <w:sz w:val="28"/>
        </w:rPr>
        <w:t xml:space="preserve">
      Кезеңділігі: жылдық </w:t>
      </w:r>
    </w:p>
    <w:p>
      <w:pPr>
        <w:spacing w:after="0"/>
        <w:ind w:left="0"/>
        <w:jc w:val="both"/>
      </w:pPr>
      <w:r>
        <w:rPr>
          <w:rFonts w:ascii="Times New Roman"/>
          <w:b w:val="false"/>
          <w:i w:val="false"/>
          <w:color w:val="000000"/>
          <w:sz w:val="28"/>
        </w:rPr>
        <w:t>
      Есепті кезең 20__-20__ оқу жылы</w:t>
      </w:r>
    </w:p>
    <w:p>
      <w:pPr>
        <w:spacing w:after="0"/>
        <w:ind w:left="0"/>
        <w:jc w:val="both"/>
      </w:pPr>
      <w:r>
        <w:rPr>
          <w:rFonts w:ascii="Times New Roman"/>
          <w:b w:val="false"/>
          <w:i w:val="false"/>
          <w:color w:val="000000"/>
          <w:sz w:val="28"/>
        </w:rPr>
        <w:t>
      Ақпаратты ұсынатын тұлғалар тобы: Жоғары және (немесе) жоғары оқу орнынан кейінгі білім беру ұйымдары</w:t>
      </w:r>
    </w:p>
    <w:p>
      <w:pPr>
        <w:spacing w:after="0"/>
        <w:ind w:left="0"/>
        <w:jc w:val="both"/>
      </w:pPr>
      <w:r>
        <w:rPr>
          <w:rFonts w:ascii="Times New Roman"/>
          <w:b w:val="false"/>
          <w:i w:val="false"/>
          <w:color w:val="000000"/>
          <w:sz w:val="28"/>
        </w:rPr>
        <w:t>
      Тапсыру мерзімі: есепті кезеңнен кейінгі 31 қазанға дейін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атауы / дайындық бағыты / білім беру бағдарламаларының тобы / білім беру бағдарламалары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бітірушілер,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орналасқандар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бірінші жылы жұмысқа орналастырылды жоғары және (немесе) жоғары оқу орнынан кейінгі білім беру ұйымдарын бітірген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тапсырыс бойынша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тапсырыс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тапсырыс бойынша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тапсырыс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жалғастыруда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күтіміне байланысты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шығумен байланысты (жұгмыс)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резидентура</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қамтылмағандар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және II топтағы мүгедектігі бар адамдар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 іздеуде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тапсырыс бойынша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 Мекен-жайы __________________________</w:t>
      </w:r>
    </w:p>
    <w:p>
      <w:pPr>
        <w:spacing w:after="0"/>
        <w:ind w:left="0"/>
        <w:jc w:val="both"/>
      </w:pPr>
      <w:r>
        <w:rPr>
          <w:rFonts w:ascii="Times New Roman"/>
          <w:b w:val="false"/>
          <w:i w:val="false"/>
          <w:color w:val="000000"/>
          <w:sz w:val="28"/>
        </w:rPr>
        <w:t>
      Телефон __________________________________</w:t>
      </w:r>
    </w:p>
    <w:p>
      <w:pPr>
        <w:spacing w:after="0"/>
        <w:ind w:left="0"/>
        <w:jc w:val="both"/>
      </w:pPr>
      <w:r>
        <w:rPr>
          <w:rFonts w:ascii="Times New Roman"/>
          <w:b w:val="false"/>
          <w:i w:val="false"/>
          <w:color w:val="000000"/>
          <w:sz w:val="28"/>
        </w:rPr>
        <w:t>
      Электронды почта мекен-жайы _________________________________</w:t>
      </w:r>
    </w:p>
    <w:p>
      <w:pPr>
        <w:spacing w:after="0"/>
        <w:ind w:left="0"/>
        <w:jc w:val="both"/>
      </w:pPr>
      <w:r>
        <w:rPr>
          <w:rFonts w:ascii="Times New Roman"/>
          <w:b w:val="false"/>
          <w:i w:val="false"/>
          <w:color w:val="000000"/>
          <w:sz w:val="28"/>
        </w:rPr>
        <w:t xml:space="preserve">
      Орындаған __________________________________________________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xml:space="preserve">
      Басшы немесе оның міндетін атқарушы тұлға 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__________</w:t>
      </w:r>
    </w:p>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  "Жоғары және (немесе) жоғары оқу орнынан кейінгі білім беру ұйымының бітірушілерінің жұмысқа орналасуы туралы мәліметтер"  (Индекс: № 8-ЖО, кезеңділігі – жылдық)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1.Нысанды толтыру бойынша түсініктеме:</w:t>
      </w:r>
    </w:p>
    <w:p>
      <w:pPr>
        <w:spacing w:after="0"/>
        <w:ind w:left="0"/>
        <w:jc w:val="both"/>
      </w:pPr>
      <w:r>
        <w:rPr>
          <w:rFonts w:ascii="Times New Roman"/>
          <w:b w:val="false"/>
          <w:i w:val="false"/>
          <w:color w:val="000000"/>
          <w:sz w:val="28"/>
        </w:rPr>
        <w:t>
      1-бағанда мамандықтың атауы/даярлау бағыты/білім беру бағдарламаларының тобы / білім беру бағдарламалары көрсетіледі.</w:t>
      </w:r>
    </w:p>
    <w:p>
      <w:pPr>
        <w:spacing w:after="0"/>
        <w:ind w:left="0"/>
        <w:jc w:val="both"/>
      </w:pPr>
      <w:r>
        <w:rPr>
          <w:rFonts w:ascii="Times New Roman"/>
          <w:b w:val="false"/>
          <w:i w:val="false"/>
          <w:color w:val="000000"/>
          <w:sz w:val="28"/>
        </w:rPr>
        <w:t>
      2-3-бағандарда ағымдағы жылғы шығарылым көрсетіледі.</w:t>
      </w:r>
    </w:p>
    <w:p>
      <w:pPr>
        <w:spacing w:after="0"/>
        <w:ind w:left="0"/>
        <w:jc w:val="both"/>
      </w:pPr>
      <w:r>
        <w:rPr>
          <w:rFonts w:ascii="Times New Roman"/>
          <w:b w:val="false"/>
          <w:i w:val="false"/>
          <w:color w:val="000000"/>
          <w:sz w:val="28"/>
        </w:rPr>
        <w:t>
      4-5-бағандарда жұмысқа орналастырылған студенттердің саны көрсетіледі.</w:t>
      </w:r>
    </w:p>
    <w:p>
      <w:pPr>
        <w:spacing w:after="0"/>
        <w:ind w:left="0"/>
        <w:jc w:val="both"/>
      </w:pPr>
      <w:r>
        <w:rPr>
          <w:rFonts w:ascii="Times New Roman"/>
          <w:b w:val="false"/>
          <w:i w:val="false"/>
          <w:color w:val="000000"/>
          <w:sz w:val="28"/>
        </w:rPr>
        <w:t>
      6-9-бағандарда оның ішінде жоғары және (немесе) жоғары оқу орнынан кейінгі білім беру ұйымдарын бітіргеннен кейінгі бірінші жылы жұмысқа орналастырылған студенттер көрсетіледі</w:t>
      </w:r>
    </w:p>
    <w:p>
      <w:pPr>
        <w:spacing w:after="0"/>
        <w:ind w:left="0"/>
        <w:jc w:val="both"/>
      </w:pPr>
      <w:r>
        <w:rPr>
          <w:rFonts w:ascii="Times New Roman"/>
          <w:b w:val="false"/>
          <w:i w:val="false"/>
          <w:color w:val="000000"/>
          <w:sz w:val="28"/>
        </w:rPr>
        <w:t>
      10-11-бағандарда жұмыспен қамтылған студенттердің саны көрсетіледі.</w:t>
      </w:r>
    </w:p>
    <w:p>
      <w:pPr>
        <w:spacing w:after="0"/>
        <w:ind w:left="0"/>
        <w:jc w:val="both"/>
      </w:pPr>
      <w:r>
        <w:rPr>
          <w:rFonts w:ascii="Times New Roman"/>
          <w:b w:val="false"/>
          <w:i w:val="false"/>
          <w:color w:val="000000"/>
          <w:sz w:val="28"/>
        </w:rPr>
        <w:t>
      12-27-бағандарда оның ішінде оқуын жалғастыратын, әскер қатарына шақырылған немесе бала күтімі бойынша демалыста жүрген және тағы басқа көрсетіледі.</w:t>
      </w:r>
    </w:p>
    <w:p>
      <w:pPr>
        <w:spacing w:after="0"/>
        <w:ind w:left="0"/>
        <w:jc w:val="both"/>
      </w:pPr>
      <w:r>
        <w:rPr>
          <w:rFonts w:ascii="Times New Roman"/>
          <w:b w:val="false"/>
          <w:i w:val="false"/>
          <w:color w:val="000000"/>
          <w:sz w:val="28"/>
        </w:rPr>
        <w:t>
      28-31-бағандарда жұмысқа орналастырылмаған студенттердің саны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министрінің</w:t>
            </w:r>
            <w:r>
              <w:br/>
            </w:r>
            <w:r>
              <w:rPr>
                <w:rFonts w:ascii="Times New Roman"/>
                <w:b w:val="false"/>
                <w:i w:val="false"/>
                <w:color w:val="000000"/>
                <w:sz w:val="20"/>
              </w:rPr>
              <w:t>2023 жылғы 27 ақпандағы</w:t>
            </w:r>
            <w:r>
              <w:br/>
            </w:r>
            <w:r>
              <w:rPr>
                <w:rFonts w:ascii="Times New Roman"/>
                <w:b w:val="false"/>
                <w:i w:val="false"/>
                <w:color w:val="000000"/>
                <w:sz w:val="20"/>
              </w:rPr>
              <w:t xml:space="preserve">№ 84 бұйрығына </w:t>
            </w:r>
            <w:r>
              <w:br/>
            </w:r>
            <w:r>
              <w:rPr>
                <w:rFonts w:ascii="Times New Roman"/>
                <w:b w:val="false"/>
                <w:i w:val="false"/>
                <w:color w:val="000000"/>
                <w:sz w:val="20"/>
              </w:rPr>
              <w:t>9 - қосымша</w:t>
            </w:r>
          </w:p>
        </w:tc>
      </w:tr>
    </w:tbl>
    <w:p>
      <w:pPr>
        <w:spacing w:after="0"/>
        <w:ind w:left="0"/>
        <w:jc w:val="left"/>
      </w:pPr>
      <w:r>
        <w:rPr>
          <w:rFonts w:ascii="Times New Roman"/>
          <w:b/>
          <w:i w:val="false"/>
          <w:color w:val="000000"/>
        </w:rPr>
        <w:t xml:space="preserve"> Ұсынылады: "Жоғары білім берудің бірыңғай платформасы" ақпараттық жүйесі арқылы Қазақстан Республикасы Ғылым және жоғары білім министрлігінің Жоғары және жоғары оқу орнынан кейінгі білім комитетіне Әкімшілік деректердің нысаны www.sci.gov.kz интернет - ресурста орналастырылған Әкімшілік деректерді жинауға арналған нысан "Жоғары және (немесе) жоғары оқу орнынан кейінгі білім беру бағдарламаларын іске асыратын білім беру ұйымдарын ақпараттандыру туралы мәліметтер"</w:t>
      </w:r>
    </w:p>
    <w:p>
      <w:pPr>
        <w:spacing w:after="0"/>
        <w:ind w:left="0"/>
        <w:jc w:val="both"/>
      </w:pPr>
      <w:r>
        <w:rPr>
          <w:rFonts w:ascii="Times New Roman"/>
          <w:b w:val="false"/>
          <w:i w:val="false"/>
          <w:color w:val="ff0000"/>
          <w:sz w:val="28"/>
        </w:rPr>
        <w:t xml:space="preserve">
      Ескерту. 9-қосымша жаңа редакцияда - ҚР Ғылым және жоғары білім министрінің 18.09.2024 </w:t>
      </w:r>
      <w:r>
        <w:rPr>
          <w:rFonts w:ascii="Times New Roman"/>
          <w:b w:val="false"/>
          <w:i w:val="false"/>
          <w:color w:val="ff0000"/>
          <w:sz w:val="28"/>
        </w:rPr>
        <w:t>№ 453</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Индексі: № 9-ЖО нысан </w:t>
      </w:r>
    </w:p>
    <w:p>
      <w:pPr>
        <w:spacing w:after="0"/>
        <w:ind w:left="0"/>
        <w:jc w:val="both"/>
      </w:pPr>
      <w:r>
        <w:rPr>
          <w:rFonts w:ascii="Times New Roman"/>
          <w:b w:val="false"/>
          <w:i w:val="false"/>
          <w:color w:val="000000"/>
          <w:sz w:val="28"/>
        </w:rPr>
        <w:t xml:space="preserve">
      Кезеңділігі: жылдық </w:t>
      </w:r>
    </w:p>
    <w:p>
      <w:pPr>
        <w:spacing w:after="0"/>
        <w:ind w:left="0"/>
        <w:jc w:val="both"/>
      </w:pPr>
      <w:r>
        <w:rPr>
          <w:rFonts w:ascii="Times New Roman"/>
          <w:b w:val="false"/>
          <w:i w:val="false"/>
          <w:color w:val="000000"/>
          <w:sz w:val="28"/>
        </w:rPr>
        <w:t>
      Есепті кезең 20__-20__ оқу жылы</w:t>
      </w:r>
    </w:p>
    <w:p>
      <w:pPr>
        <w:spacing w:after="0"/>
        <w:ind w:left="0"/>
        <w:jc w:val="both"/>
      </w:pPr>
      <w:r>
        <w:rPr>
          <w:rFonts w:ascii="Times New Roman"/>
          <w:b w:val="false"/>
          <w:i w:val="false"/>
          <w:color w:val="000000"/>
          <w:sz w:val="28"/>
        </w:rPr>
        <w:t>
      Ақпаратты ұсынатын тұлғалар тобы: Жоғары және (немесе) жоғары оқу орнынан кейінгі білім беру ұйымдары</w:t>
      </w:r>
    </w:p>
    <w:p>
      <w:pPr>
        <w:spacing w:after="0"/>
        <w:ind w:left="0"/>
        <w:jc w:val="both"/>
      </w:pPr>
      <w:r>
        <w:rPr>
          <w:rFonts w:ascii="Times New Roman"/>
          <w:b w:val="false"/>
          <w:i w:val="false"/>
          <w:color w:val="000000"/>
          <w:sz w:val="28"/>
        </w:rPr>
        <w:t>
      Тапсыру мерзімі: есепті кезеңнен кейінгі 31 қазанға дейін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жоғарғы оқу орны аралық электронды кітапханаға кіру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интернетке қосылу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интернетке қосылу жүйесінің жылдамдығы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мбит/с дейін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мбит/с жоғары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 Мекен-жайы __________________________</w:t>
      </w:r>
    </w:p>
    <w:p>
      <w:pPr>
        <w:spacing w:after="0"/>
        <w:ind w:left="0"/>
        <w:jc w:val="both"/>
      </w:pPr>
      <w:r>
        <w:rPr>
          <w:rFonts w:ascii="Times New Roman"/>
          <w:b w:val="false"/>
          <w:i w:val="false"/>
          <w:color w:val="000000"/>
          <w:sz w:val="28"/>
        </w:rPr>
        <w:t>
      Телефон __________________________________</w:t>
      </w:r>
    </w:p>
    <w:p>
      <w:pPr>
        <w:spacing w:after="0"/>
        <w:ind w:left="0"/>
        <w:jc w:val="both"/>
      </w:pPr>
      <w:r>
        <w:rPr>
          <w:rFonts w:ascii="Times New Roman"/>
          <w:b w:val="false"/>
          <w:i w:val="false"/>
          <w:color w:val="000000"/>
          <w:sz w:val="28"/>
        </w:rPr>
        <w:t>
      Электронды почта мекен-жайы _________________________________</w:t>
      </w:r>
    </w:p>
    <w:p>
      <w:pPr>
        <w:spacing w:after="0"/>
        <w:ind w:left="0"/>
        <w:jc w:val="both"/>
      </w:pPr>
      <w:r>
        <w:rPr>
          <w:rFonts w:ascii="Times New Roman"/>
          <w:b w:val="false"/>
          <w:i w:val="false"/>
          <w:color w:val="000000"/>
          <w:sz w:val="28"/>
        </w:rPr>
        <w:t xml:space="preserve">
      Орындаған __________________________________________________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xml:space="preserve">
      Басшы немесе оның міндетін атқарушы тұлға 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__________</w:t>
      </w:r>
    </w:p>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 "Жоғары және (немесе) жоғары оқу орнынан кейінгі білім беру бағдарламаларын іске асыратын білім беру ұйымдарын ақпараттандыру туралы мәліметтер" (Индекс: № 9-ЖО, кезеңділігі – жылдық)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1.Нысанды толтыру бойынша түсініктеме:</w:t>
      </w:r>
    </w:p>
    <w:p>
      <w:pPr>
        <w:spacing w:after="0"/>
        <w:ind w:left="0"/>
        <w:jc w:val="both"/>
      </w:pPr>
      <w:r>
        <w:rPr>
          <w:rFonts w:ascii="Times New Roman"/>
          <w:b w:val="false"/>
          <w:i w:val="false"/>
          <w:color w:val="000000"/>
          <w:sz w:val="28"/>
        </w:rPr>
        <w:t>
      1-бағанда жоғары оқу орнының атауы көрсетіледі.</w:t>
      </w:r>
    </w:p>
    <w:p>
      <w:pPr>
        <w:spacing w:after="0"/>
        <w:ind w:left="0"/>
        <w:jc w:val="both"/>
      </w:pPr>
      <w:r>
        <w:rPr>
          <w:rFonts w:ascii="Times New Roman"/>
          <w:b w:val="false"/>
          <w:i w:val="false"/>
          <w:color w:val="000000"/>
          <w:sz w:val="28"/>
        </w:rPr>
        <w:t>
      2-бағанда компьютерлер саны көрсетіледі.</w:t>
      </w:r>
    </w:p>
    <w:p>
      <w:pPr>
        <w:spacing w:after="0"/>
        <w:ind w:left="0"/>
        <w:jc w:val="both"/>
      </w:pPr>
      <w:r>
        <w:rPr>
          <w:rFonts w:ascii="Times New Roman"/>
          <w:b w:val="false"/>
          <w:i w:val="false"/>
          <w:color w:val="000000"/>
          <w:sz w:val="28"/>
        </w:rPr>
        <w:t>
      3-бағанда Республикалық жоғары оқу орындары арасындағы электрондық кітапханаға қолжетімділік көрсетіледі.</w:t>
      </w:r>
    </w:p>
    <w:p>
      <w:pPr>
        <w:spacing w:after="0"/>
        <w:ind w:left="0"/>
        <w:jc w:val="both"/>
      </w:pPr>
      <w:r>
        <w:rPr>
          <w:rFonts w:ascii="Times New Roman"/>
          <w:b w:val="false"/>
          <w:i w:val="false"/>
          <w:color w:val="000000"/>
          <w:sz w:val="28"/>
        </w:rPr>
        <w:t>
      4-6- бағандарда интернетке қосылу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министрінің</w:t>
            </w:r>
            <w:r>
              <w:br/>
            </w:r>
            <w:r>
              <w:rPr>
                <w:rFonts w:ascii="Times New Roman"/>
                <w:b w:val="false"/>
                <w:i w:val="false"/>
                <w:color w:val="000000"/>
                <w:sz w:val="20"/>
              </w:rPr>
              <w:t xml:space="preserve">2023 жылғы 27 ақпандағы </w:t>
            </w:r>
            <w:r>
              <w:br/>
            </w:r>
            <w:r>
              <w:rPr>
                <w:rFonts w:ascii="Times New Roman"/>
                <w:b w:val="false"/>
                <w:i w:val="false"/>
                <w:color w:val="000000"/>
                <w:sz w:val="20"/>
              </w:rPr>
              <w:t xml:space="preserve">№ 84 бұйрығына </w:t>
            </w:r>
            <w:r>
              <w:br/>
            </w:r>
            <w:r>
              <w:rPr>
                <w:rFonts w:ascii="Times New Roman"/>
                <w:b w:val="false"/>
                <w:i w:val="false"/>
                <w:color w:val="000000"/>
                <w:sz w:val="20"/>
              </w:rPr>
              <w:t>10 - қосымша</w:t>
            </w:r>
          </w:p>
        </w:tc>
      </w:tr>
    </w:tbl>
    <w:p>
      <w:pPr>
        <w:spacing w:after="0"/>
        <w:ind w:left="0"/>
        <w:jc w:val="left"/>
      </w:pPr>
      <w:r>
        <w:rPr>
          <w:rFonts w:ascii="Times New Roman"/>
          <w:b/>
          <w:i w:val="false"/>
          <w:color w:val="000000"/>
        </w:rPr>
        <w:t xml:space="preserve"> Ұсынылады: "Жоғары білім берудің бірыңғай платформасы" ақпараттық жүйесі арқылы Қазақстан Республикасы Ғылым және жоғары білім министрлігінің Жоғары және жоғары оқу орнынан кейінгі білім комитетіне Әкімшілік деректердің нысаны www.sci.gov.kz интернет - ресурста орналастырылған Әкімшілік деректерді жинауға арналған нысан "Жоғары және (немесе) жоғары оқу орнынан кейінгі білім беру бағдарламаларын іске асыратын жоғарғы және (немесе) жоғары оқу орнынан кейінгі білім беру ұйымдарына шақырылатын шетелдік оқытушылар туралы мәліметтер"</w:t>
      </w:r>
    </w:p>
    <w:p>
      <w:pPr>
        <w:spacing w:after="0"/>
        <w:ind w:left="0"/>
        <w:jc w:val="both"/>
      </w:pPr>
      <w:r>
        <w:rPr>
          <w:rFonts w:ascii="Times New Roman"/>
          <w:b w:val="false"/>
          <w:i w:val="false"/>
          <w:color w:val="ff0000"/>
          <w:sz w:val="28"/>
        </w:rPr>
        <w:t xml:space="preserve">
      Ескерту. 10-қосымша жаңа редакцияда - ҚР Ғылым және жоғары білім министрінің 18.09.2024 </w:t>
      </w:r>
      <w:r>
        <w:rPr>
          <w:rFonts w:ascii="Times New Roman"/>
          <w:b w:val="false"/>
          <w:i w:val="false"/>
          <w:color w:val="ff0000"/>
          <w:sz w:val="28"/>
        </w:rPr>
        <w:t>№ 453</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Индексі: № 10-ЖО нысан </w:t>
      </w:r>
    </w:p>
    <w:p>
      <w:pPr>
        <w:spacing w:after="0"/>
        <w:ind w:left="0"/>
        <w:jc w:val="both"/>
      </w:pPr>
      <w:r>
        <w:rPr>
          <w:rFonts w:ascii="Times New Roman"/>
          <w:b w:val="false"/>
          <w:i w:val="false"/>
          <w:color w:val="000000"/>
          <w:sz w:val="28"/>
        </w:rPr>
        <w:t xml:space="preserve">
      Кезеңділігі: жылдық </w:t>
      </w:r>
    </w:p>
    <w:p>
      <w:pPr>
        <w:spacing w:after="0"/>
        <w:ind w:left="0"/>
        <w:jc w:val="both"/>
      </w:pPr>
      <w:r>
        <w:rPr>
          <w:rFonts w:ascii="Times New Roman"/>
          <w:b w:val="false"/>
          <w:i w:val="false"/>
          <w:color w:val="000000"/>
          <w:sz w:val="28"/>
        </w:rPr>
        <w:t>
      Есепті кезең 20__-20__ оқу жылы</w:t>
      </w:r>
    </w:p>
    <w:p>
      <w:pPr>
        <w:spacing w:after="0"/>
        <w:ind w:left="0"/>
        <w:jc w:val="both"/>
      </w:pPr>
      <w:r>
        <w:rPr>
          <w:rFonts w:ascii="Times New Roman"/>
          <w:b w:val="false"/>
          <w:i w:val="false"/>
          <w:color w:val="000000"/>
          <w:sz w:val="28"/>
        </w:rPr>
        <w:t>
      Ақпаратты ұсынатын тұлғалар тобы: Жоғары және (немесе) жоғары оқу орнынан кейінгі білім беру ұйымдары</w:t>
      </w:r>
    </w:p>
    <w:p>
      <w:pPr>
        <w:spacing w:after="0"/>
        <w:ind w:left="0"/>
        <w:jc w:val="both"/>
      </w:pPr>
      <w:r>
        <w:rPr>
          <w:rFonts w:ascii="Times New Roman"/>
          <w:b w:val="false"/>
          <w:i w:val="false"/>
          <w:color w:val="000000"/>
          <w:sz w:val="28"/>
        </w:rPr>
        <w:t>
      Тапсыру мерзімі: есепті кезеңнен кейінгі 31 қазанға дейін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ұйымының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профессор-оқытушы құрамның жалпы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оқытушылар мен кеңесшілер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оқытушы немесе кеңесшінің тегі, аты және әкесінің аты болған кезде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лекциялар мен сабақтар жүргізілген білім саласының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 (академиялық дәреже)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 Мекен-жайы __________________________</w:t>
      </w:r>
    </w:p>
    <w:p>
      <w:pPr>
        <w:spacing w:after="0"/>
        <w:ind w:left="0"/>
        <w:jc w:val="both"/>
      </w:pPr>
      <w:r>
        <w:rPr>
          <w:rFonts w:ascii="Times New Roman"/>
          <w:b w:val="false"/>
          <w:i w:val="false"/>
          <w:color w:val="000000"/>
          <w:sz w:val="28"/>
        </w:rPr>
        <w:t>
      Телефон __________________________________</w:t>
      </w:r>
    </w:p>
    <w:p>
      <w:pPr>
        <w:spacing w:after="0"/>
        <w:ind w:left="0"/>
        <w:jc w:val="both"/>
      </w:pPr>
      <w:r>
        <w:rPr>
          <w:rFonts w:ascii="Times New Roman"/>
          <w:b w:val="false"/>
          <w:i w:val="false"/>
          <w:color w:val="000000"/>
          <w:sz w:val="28"/>
        </w:rPr>
        <w:t>
      Электронды почта мекен-жайы _________________________________</w:t>
      </w:r>
    </w:p>
    <w:p>
      <w:pPr>
        <w:spacing w:after="0"/>
        <w:ind w:left="0"/>
        <w:jc w:val="both"/>
      </w:pPr>
      <w:r>
        <w:rPr>
          <w:rFonts w:ascii="Times New Roman"/>
          <w:b w:val="false"/>
          <w:i w:val="false"/>
          <w:color w:val="000000"/>
          <w:sz w:val="28"/>
        </w:rPr>
        <w:t xml:space="preserve">
      Орындаған __________________________________________________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xml:space="preserve">
      Басшы немесе оның міндетін атқарушы тұлға 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__________</w:t>
      </w:r>
    </w:p>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  "Жоғары және (немесе) жоғары оқу орнынан кейінгі білім беру бағдарламаларын іске асыратын жоғарғы және (немесе) жоғары оқу орнынан кейінгі білім беру ұйымдарына шақырылатын шетелдік оқытушылар туралы мәліметтер"  (Индекс: № 10-ЖО, кезеңділігі – жылдық)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1.Нысанды толтыру бойынша түсініктеме:</w:t>
      </w:r>
    </w:p>
    <w:p>
      <w:pPr>
        <w:spacing w:after="0"/>
        <w:ind w:left="0"/>
        <w:jc w:val="both"/>
      </w:pPr>
      <w:r>
        <w:rPr>
          <w:rFonts w:ascii="Times New Roman"/>
          <w:b w:val="false"/>
          <w:i w:val="false"/>
          <w:color w:val="000000"/>
          <w:sz w:val="28"/>
        </w:rPr>
        <w:t>
      1-бағанда жоғары және (немесе) жоғары оқу орнынан кейінгі білім беру ұйымының атауы көрсетіледі.</w:t>
      </w:r>
    </w:p>
    <w:p>
      <w:pPr>
        <w:spacing w:after="0"/>
        <w:ind w:left="0"/>
        <w:jc w:val="both"/>
      </w:pPr>
      <w:r>
        <w:rPr>
          <w:rFonts w:ascii="Times New Roman"/>
          <w:b w:val="false"/>
          <w:i w:val="false"/>
          <w:color w:val="000000"/>
          <w:sz w:val="28"/>
        </w:rPr>
        <w:t>
      2-бағанда профессорлық-оқытушылық құрамның жалпы саны көрсетіледі.</w:t>
      </w:r>
    </w:p>
    <w:p>
      <w:pPr>
        <w:spacing w:after="0"/>
        <w:ind w:left="0"/>
        <w:jc w:val="both"/>
      </w:pPr>
      <w:r>
        <w:rPr>
          <w:rFonts w:ascii="Times New Roman"/>
          <w:b w:val="false"/>
          <w:i w:val="false"/>
          <w:color w:val="000000"/>
          <w:sz w:val="28"/>
        </w:rPr>
        <w:t>
      3-бағанда шетелдік оқытушылардың саны көрсетіледі.</w:t>
      </w:r>
    </w:p>
    <w:p>
      <w:pPr>
        <w:spacing w:after="0"/>
        <w:ind w:left="0"/>
        <w:jc w:val="both"/>
      </w:pPr>
      <w:r>
        <w:rPr>
          <w:rFonts w:ascii="Times New Roman"/>
          <w:b w:val="false"/>
          <w:i w:val="false"/>
          <w:color w:val="000000"/>
          <w:sz w:val="28"/>
        </w:rPr>
        <w:t>
      4-бағанда шетелдік оқытушының немесе консультанттың тегі, аты және әкесінің аты болған кезде көрсетіледі.</w:t>
      </w:r>
    </w:p>
    <w:p>
      <w:pPr>
        <w:spacing w:after="0"/>
        <w:ind w:left="0"/>
        <w:jc w:val="both"/>
      </w:pPr>
      <w:r>
        <w:rPr>
          <w:rFonts w:ascii="Times New Roman"/>
          <w:b w:val="false"/>
          <w:i w:val="false"/>
          <w:color w:val="000000"/>
          <w:sz w:val="28"/>
        </w:rPr>
        <w:t>
      5-бағанда азаматтығы көрсетіледі.</w:t>
      </w:r>
    </w:p>
    <w:p>
      <w:pPr>
        <w:spacing w:after="0"/>
        <w:ind w:left="0"/>
        <w:jc w:val="both"/>
      </w:pPr>
      <w:r>
        <w:rPr>
          <w:rFonts w:ascii="Times New Roman"/>
          <w:b w:val="false"/>
          <w:i w:val="false"/>
          <w:color w:val="000000"/>
          <w:sz w:val="28"/>
        </w:rPr>
        <w:t>
      6-бағанда дәрістер мен сабақтар өткізілген Білім беру саласының атауы көрсетіледі.</w:t>
      </w:r>
    </w:p>
    <w:p>
      <w:pPr>
        <w:spacing w:after="0"/>
        <w:ind w:left="0"/>
        <w:jc w:val="both"/>
      </w:pPr>
      <w:r>
        <w:rPr>
          <w:rFonts w:ascii="Times New Roman"/>
          <w:b w:val="false"/>
          <w:i w:val="false"/>
          <w:color w:val="000000"/>
          <w:sz w:val="28"/>
        </w:rPr>
        <w:t>
      7-бағанда ғылыми дәрежесі (академиялық дәрежесі) көрсетіледі.</w:t>
      </w:r>
    </w:p>
    <w:p>
      <w:pPr>
        <w:spacing w:after="0"/>
        <w:ind w:left="0"/>
        <w:jc w:val="both"/>
      </w:pPr>
      <w:r>
        <w:rPr>
          <w:rFonts w:ascii="Times New Roman"/>
          <w:b w:val="false"/>
          <w:i w:val="false"/>
          <w:color w:val="000000"/>
          <w:sz w:val="28"/>
        </w:rPr>
        <w:t>
      8-9-бағандарда болу мерзімі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министрінің</w:t>
            </w:r>
            <w:r>
              <w:br/>
            </w:r>
            <w:r>
              <w:rPr>
                <w:rFonts w:ascii="Times New Roman"/>
                <w:b w:val="false"/>
                <w:i w:val="false"/>
                <w:color w:val="000000"/>
                <w:sz w:val="20"/>
              </w:rPr>
              <w:t>2023 жылғы 27 ақпандағы</w:t>
            </w:r>
            <w:r>
              <w:br/>
            </w:r>
            <w:r>
              <w:rPr>
                <w:rFonts w:ascii="Times New Roman"/>
                <w:b w:val="false"/>
                <w:i w:val="false"/>
                <w:color w:val="000000"/>
                <w:sz w:val="20"/>
              </w:rPr>
              <w:t xml:space="preserve">№ 84 бұйрығына </w:t>
            </w:r>
            <w:r>
              <w:br/>
            </w:r>
            <w:r>
              <w:rPr>
                <w:rFonts w:ascii="Times New Roman"/>
                <w:b w:val="false"/>
                <w:i w:val="false"/>
                <w:color w:val="000000"/>
                <w:sz w:val="20"/>
              </w:rPr>
              <w:t>11 - қосымша</w:t>
            </w:r>
          </w:p>
        </w:tc>
      </w:tr>
    </w:tbl>
    <w:p>
      <w:pPr>
        <w:spacing w:after="0"/>
        <w:ind w:left="0"/>
        <w:jc w:val="left"/>
      </w:pPr>
      <w:r>
        <w:rPr>
          <w:rFonts w:ascii="Times New Roman"/>
          <w:b/>
          <w:i w:val="false"/>
          <w:color w:val="000000"/>
        </w:rPr>
        <w:t xml:space="preserve"> Ұсынылады: "Жоғары білім берудің бірыңғай платформасы" ақпараттық жүйесі арқылы Қазақстан Республикасы Ғылым және жоғары білім министрлігінің Жоғары және жоғары оқу орнынан кейінгі білім комитетіне Әкімшілік деректердің нысаны www.sci.gov.kz интернет - ресурста орналастырылған Әкімшілік деректерді жинауға арналған нысан "Жұмыс берушілер мен шетелдік инвесторлардың қаражаты есебінен білім алатын студенттер туралы мәліметтер"</w:t>
      </w:r>
    </w:p>
    <w:p>
      <w:pPr>
        <w:spacing w:after="0"/>
        <w:ind w:left="0"/>
        <w:jc w:val="both"/>
      </w:pPr>
      <w:r>
        <w:rPr>
          <w:rFonts w:ascii="Times New Roman"/>
          <w:b w:val="false"/>
          <w:i w:val="false"/>
          <w:color w:val="ff0000"/>
          <w:sz w:val="28"/>
        </w:rPr>
        <w:t xml:space="preserve">
      Ескерту. 11-қосымша жаңа редакцияда - ҚР Ғылым және жоғары білім министрінің 18.09.2024 </w:t>
      </w:r>
      <w:r>
        <w:rPr>
          <w:rFonts w:ascii="Times New Roman"/>
          <w:b w:val="false"/>
          <w:i w:val="false"/>
          <w:color w:val="ff0000"/>
          <w:sz w:val="28"/>
        </w:rPr>
        <w:t>№ 453</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Индексі: № 11-ЖО нысан </w:t>
      </w:r>
    </w:p>
    <w:p>
      <w:pPr>
        <w:spacing w:after="0"/>
        <w:ind w:left="0"/>
        <w:jc w:val="both"/>
      </w:pPr>
      <w:r>
        <w:rPr>
          <w:rFonts w:ascii="Times New Roman"/>
          <w:b w:val="false"/>
          <w:i w:val="false"/>
          <w:color w:val="000000"/>
          <w:sz w:val="28"/>
        </w:rPr>
        <w:t xml:space="preserve">
      Кезеңділігі: жылдық </w:t>
      </w:r>
    </w:p>
    <w:p>
      <w:pPr>
        <w:spacing w:after="0"/>
        <w:ind w:left="0"/>
        <w:jc w:val="both"/>
      </w:pPr>
      <w:r>
        <w:rPr>
          <w:rFonts w:ascii="Times New Roman"/>
          <w:b w:val="false"/>
          <w:i w:val="false"/>
          <w:color w:val="000000"/>
          <w:sz w:val="28"/>
        </w:rPr>
        <w:t>
      Есепті кезең 20__-20__ оқу жылы</w:t>
      </w:r>
    </w:p>
    <w:p>
      <w:pPr>
        <w:spacing w:after="0"/>
        <w:ind w:left="0"/>
        <w:jc w:val="both"/>
      </w:pPr>
      <w:r>
        <w:rPr>
          <w:rFonts w:ascii="Times New Roman"/>
          <w:b w:val="false"/>
          <w:i w:val="false"/>
          <w:color w:val="000000"/>
          <w:sz w:val="28"/>
        </w:rPr>
        <w:t>
      Ақпаратты ұсынатын тұлғалар тобы: Жоғары және (немесе) жоғары оқу орнынан кейінгі білім беру ұйымдары</w:t>
      </w:r>
    </w:p>
    <w:p>
      <w:pPr>
        <w:spacing w:after="0"/>
        <w:ind w:left="0"/>
        <w:jc w:val="both"/>
      </w:pPr>
      <w:r>
        <w:rPr>
          <w:rFonts w:ascii="Times New Roman"/>
          <w:b w:val="false"/>
          <w:i w:val="false"/>
          <w:color w:val="000000"/>
          <w:sz w:val="28"/>
        </w:rPr>
        <w:t>
      Тапсыру мерзімі: есепті кезеңнен кейінгі 31 қазанға дейін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ұйымының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жасасқан келісімдер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негізінде білім алатын студенттер саны, адам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немесе шетелдік инвестордың қаражаты есебінен білім алатын студенттер саны,адам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саласы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ғылымдар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және гуманитарлық ғылымдар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басқару және құқық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журналистика және ақпарат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саласы бойынша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 немесе шетелдік инвестор (кіммен келісім жасалды)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студенттердің жалпы санынан жұмыс берушінің немесе шетелдік инвестордың қаражаты есебінен білім алатын студенттердің үлесі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өңдеу және құрылыс салалары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биоресурстар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 Мекен-жайы __________________________</w:t>
      </w:r>
    </w:p>
    <w:p>
      <w:pPr>
        <w:spacing w:after="0"/>
        <w:ind w:left="0"/>
        <w:jc w:val="both"/>
      </w:pPr>
      <w:r>
        <w:rPr>
          <w:rFonts w:ascii="Times New Roman"/>
          <w:b w:val="false"/>
          <w:i w:val="false"/>
          <w:color w:val="000000"/>
          <w:sz w:val="28"/>
        </w:rPr>
        <w:t>
      Телефон __________________________________</w:t>
      </w:r>
    </w:p>
    <w:p>
      <w:pPr>
        <w:spacing w:after="0"/>
        <w:ind w:left="0"/>
        <w:jc w:val="both"/>
      </w:pPr>
      <w:r>
        <w:rPr>
          <w:rFonts w:ascii="Times New Roman"/>
          <w:b w:val="false"/>
          <w:i w:val="false"/>
          <w:color w:val="000000"/>
          <w:sz w:val="28"/>
        </w:rPr>
        <w:t>
      Электронды почта мекен-жайы _________________________________</w:t>
      </w:r>
    </w:p>
    <w:p>
      <w:pPr>
        <w:spacing w:after="0"/>
        <w:ind w:left="0"/>
        <w:jc w:val="both"/>
      </w:pPr>
      <w:r>
        <w:rPr>
          <w:rFonts w:ascii="Times New Roman"/>
          <w:b w:val="false"/>
          <w:i w:val="false"/>
          <w:color w:val="000000"/>
          <w:sz w:val="28"/>
        </w:rPr>
        <w:t xml:space="preserve">
      Орындаған __________________________________________________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xml:space="preserve">
      Басшы немесе оның міндетін атқарушы тұлға 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__________</w:t>
      </w:r>
    </w:p>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  "Жұмыс берушілер мен шетелдік инвесторлардың қаражаты есебінен білім алатын студенттер туралы мәліметтер"  (Индекс: № 11-ЖО, кезеңділігі – жылдық)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1.Нысанды толтыру бойынша түсініктеме:</w:t>
      </w:r>
    </w:p>
    <w:p>
      <w:pPr>
        <w:spacing w:after="0"/>
        <w:ind w:left="0"/>
        <w:jc w:val="both"/>
      </w:pPr>
      <w:r>
        <w:rPr>
          <w:rFonts w:ascii="Times New Roman"/>
          <w:b w:val="false"/>
          <w:i w:val="false"/>
          <w:color w:val="000000"/>
          <w:sz w:val="28"/>
        </w:rPr>
        <w:t>
      1-бағанда Жоғары және (немесе) жоғары оқу орнынан кейінгі білім беру ұйымының атауы көрсетіледі.</w:t>
      </w:r>
    </w:p>
    <w:p>
      <w:pPr>
        <w:spacing w:after="0"/>
        <w:ind w:left="0"/>
        <w:jc w:val="both"/>
      </w:pPr>
      <w:r>
        <w:rPr>
          <w:rFonts w:ascii="Times New Roman"/>
          <w:b w:val="false"/>
          <w:i w:val="false"/>
          <w:color w:val="000000"/>
          <w:sz w:val="28"/>
        </w:rPr>
        <w:t>
      2-бағанда жасалған шарттардың саны көрсетіледі.</w:t>
      </w:r>
    </w:p>
    <w:p>
      <w:pPr>
        <w:spacing w:after="0"/>
        <w:ind w:left="0"/>
        <w:jc w:val="both"/>
      </w:pPr>
      <w:r>
        <w:rPr>
          <w:rFonts w:ascii="Times New Roman"/>
          <w:b w:val="false"/>
          <w:i w:val="false"/>
          <w:color w:val="000000"/>
          <w:sz w:val="28"/>
        </w:rPr>
        <w:t>
      3-бағанда шарттық негізде оқитын студенттер саны, адам көрсетіледі.</w:t>
      </w:r>
    </w:p>
    <w:p>
      <w:pPr>
        <w:spacing w:after="0"/>
        <w:ind w:left="0"/>
        <w:jc w:val="both"/>
      </w:pPr>
      <w:r>
        <w:rPr>
          <w:rFonts w:ascii="Times New Roman"/>
          <w:b w:val="false"/>
          <w:i w:val="false"/>
          <w:color w:val="000000"/>
          <w:sz w:val="28"/>
        </w:rPr>
        <w:t>
      4-бағанда жұмыс берушінің немесе шетелдік инвестордың қаражаты есебінен оқитын студенттердің саны көрсе</w:t>
      </w:r>
    </w:p>
    <w:p>
      <w:pPr>
        <w:spacing w:after="0"/>
        <w:ind w:left="0"/>
        <w:jc w:val="both"/>
      </w:pPr>
      <w:r>
        <w:rPr>
          <w:rFonts w:ascii="Times New Roman"/>
          <w:b w:val="false"/>
          <w:i w:val="false"/>
          <w:color w:val="000000"/>
          <w:sz w:val="28"/>
        </w:rPr>
        <w:t>
      5-15-бағандарда білім беру саласы бойынша.</w:t>
      </w:r>
    </w:p>
    <w:p>
      <w:pPr>
        <w:spacing w:after="0"/>
        <w:ind w:left="0"/>
        <w:jc w:val="both"/>
      </w:pPr>
      <w:r>
        <w:rPr>
          <w:rFonts w:ascii="Times New Roman"/>
          <w:b w:val="false"/>
          <w:i w:val="false"/>
          <w:color w:val="000000"/>
          <w:sz w:val="28"/>
        </w:rPr>
        <w:t>
      16-бағанда жұмыс беруші немесе шетелдік инвестор (шарт кіммен жасалды) көрсетіледі.</w:t>
      </w:r>
    </w:p>
    <w:p>
      <w:pPr>
        <w:spacing w:after="0"/>
        <w:ind w:left="0"/>
        <w:jc w:val="both"/>
      </w:pPr>
      <w:r>
        <w:rPr>
          <w:rFonts w:ascii="Times New Roman"/>
          <w:b w:val="false"/>
          <w:i w:val="false"/>
          <w:color w:val="000000"/>
          <w:sz w:val="28"/>
        </w:rPr>
        <w:t>
      17-бағанда студенттердің жалпы санынан жұмыс берушінің немесе шетелдік инвестордың қаражаты есебінен оқитын студенттердің үлесі көрсетіледі.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2.Арифметикалық-логикалық бақылау:</w:t>
      </w:r>
    </w:p>
    <w:p>
      <w:pPr>
        <w:spacing w:after="0"/>
        <w:ind w:left="0"/>
        <w:jc w:val="both"/>
      </w:pPr>
      <w:r>
        <w:rPr>
          <w:rFonts w:ascii="Times New Roman"/>
          <w:b w:val="false"/>
          <w:i w:val="false"/>
          <w:color w:val="000000"/>
          <w:sz w:val="28"/>
        </w:rPr>
        <w:t>
      4-баған = ∑ 5-15 бағандар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министрінің</w:t>
            </w:r>
            <w:r>
              <w:br/>
            </w:r>
            <w:r>
              <w:rPr>
                <w:rFonts w:ascii="Times New Roman"/>
                <w:b w:val="false"/>
                <w:i w:val="false"/>
                <w:color w:val="000000"/>
                <w:sz w:val="20"/>
              </w:rPr>
              <w:t>2023 жылғы 27 ақпандағы</w:t>
            </w:r>
            <w:r>
              <w:br/>
            </w:r>
            <w:r>
              <w:rPr>
                <w:rFonts w:ascii="Times New Roman"/>
                <w:b w:val="false"/>
                <w:i w:val="false"/>
                <w:color w:val="000000"/>
                <w:sz w:val="20"/>
              </w:rPr>
              <w:t xml:space="preserve">№ 84 бұйрығына </w:t>
            </w:r>
            <w:r>
              <w:br/>
            </w:r>
            <w:r>
              <w:rPr>
                <w:rFonts w:ascii="Times New Roman"/>
                <w:b w:val="false"/>
                <w:i w:val="false"/>
                <w:color w:val="000000"/>
                <w:sz w:val="20"/>
              </w:rPr>
              <w:t>12 - қосымша</w:t>
            </w:r>
          </w:p>
        </w:tc>
      </w:tr>
    </w:tbl>
    <w:p>
      <w:pPr>
        <w:spacing w:after="0"/>
        <w:ind w:left="0"/>
        <w:jc w:val="left"/>
      </w:pPr>
      <w:r>
        <w:rPr>
          <w:rFonts w:ascii="Times New Roman"/>
          <w:b/>
          <w:i w:val="false"/>
          <w:color w:val="000000"/>
        </w:rPr>
        <w:t xml:space="preserve"> Ұсынылады: "Жоғары білім берудің бірыңғай платформасы" ақпараттық жүйесі арқылы Қазақстан Республикасы Ғылым және жоғары білім министрлігінің Жоғары және жоғары оқу орнынан кейінгі білім комитетіне Әкімшілік деректердің нысаны www.sci.gov.kz интернет - ресурста орналастырылған Әкімшілік деректерді жинауға арналған нысан "Ғылыми зерттеулердің нәтижелерін өндіріске трансферттеу негізінде білім және ғылымды интеграциялау арқылы инновациялық қызмет туралы мәліметтер"</w:t>
      </w:r>
    </w:p>
    <w:p>
      <w:pPr>
        <w:spacing w:after="0"/>
        <w:ind w:left="0"/>
        <w:jc w:val="both"/>
      </w:pPr>
      <w:r>
        <w:rPr>
          <w:rFonts w:ascii="Times New Roman"/>
          <w:b w:val="false"/>
          <w:i w:val="false"/>
          <w:color w:val="ff0000"/>
          <w:sz w:val="28"/>
        </w:rPr>
        <w:t xml:space="preserve">
      Ескерту. 12-қосымша жаңа редакцияда - ҚР Ғылым және жоғары білім министрінің 18.09.2024 </w:t>
      </w:r>
      <w:r>
        <w:rPr>
          <w:rFonts w:ascii="Times New Roman"/>
          <w:b w:val="false"/>
          <w:i w:val="false"/>
          <w:color w:val="ff0000"/>
          <w:sz w:val="28"/>
        </w:rPr>
        <w:t>№ 453</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Индексі: № 12-ЖО нысан </w:t>
      </w:r>
    </w:p>
    <w:p>
      <w:pPr>
        <w:spacing w:after="0"/>
        <w:ind w:left="0"/>
        <w:jc w:val="both"/>
      </w:pPr>
      <w:r>
        <w:rPr>
          <w:rFonts w:ascii="Times New Roman"/>
          <w:b w:val="false"/>
          <w:i w:val="false"/>
          <w:color w:val="000000"/>
          <w:sz w:val="28"/>
        </w:rPr>
        <w:t xml:space="preserve">
      Кезеңділігі: жылдық </w:t>
      </w:r>
    </w:p>
    <w:p>
      <w:pPr>
        <w:spacing w:after="0"/>
        <w:ind w:left="0"/>
        <w:jc w:val="both"/>
      </w:pPr>
      <w:r>
        <w:rPr>
          <w:rFonts w:ascii="Times New Roman"/>
          <w:b w:val="false"/>
          <w:i w:val="false"/>
          <w:color w:val="000000"/>
          <w:sz w:val="28"/>
        </w:rPr>
        <w:t>
      Есепті кезең 20__-20__ оқу жылы</w:t>
      </w:r>
    </w:p>
    <w:p>
      <w:pPr>
        <w:spacing w:after="0"/>
        <w:ind w:left="0"/>
        <w:jc w:val="both"/>
      </w:pPr>
      <w:r>
        <w:rPr>
          <w:rFonts w:ascii="Times New Roman"/>
          <w:b w:val="false"/>
          <w:i w:val="false"/>
          <w:color w:val="000000"/>
          <w:sz w:val="28"/>
        </w:rPr>
        <w:t>
      Ақпаратты ұсынатын тұлғалар тобы: Жоғары және (немесе) жоғары оқу орнынан кейінгі білім беру ұйымдары</w:t>
      </w:r>
    </w:p>
    <w:p>
      <w:pPr>
        <w:spacing w:after="0"/>
        <w:ind w:left="0"/>
        <w:jc w:val="both"/>
      </w:pPr>
      <w:r>
        <w:rPr>
          <w:rFonts w:ascii="Times New Roman"/>
          <w:b w:val="false"/>
          <w:i w:val="false"/>
          <w:color w:val="000000"/>
          <w:sz w:val="28"/>
        </w:rPr>
        <w:t>
      Тапсыру мерзімі: есепті кезеңнен кейінгі 31 қазанға дейін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 өндіріске енгізілген инновациялық жобалардың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іргелі және қолданбалы зерттеулерді орындауға қатысқан профессорлық-оқытушылық құрам саны,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зертхана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технопарк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орталық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институт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бизнес-инкубатор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коммерцияландыру кеңсесі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 Мекен-жайы __________________________</w:t>
      </w:r>
    </w:p>
    <w:p>
      <w:pPr>
        <w:spacing w:after="0"/>
        <w:ind w:left="0"/>
        <w:jc w:val="both"/>
      </w:pPr>
      <w:r>
        <w:rPr>
          <w:rFonts w:ascii="Times New Roman"/>
          <w:b w:val="false"/>
          <w:i w:val="false"/>
          <w:color w:val="000000"/>
          <w:sz w:val="28"/>
        </w:rPr>
        <w:t>
      Телефон __________________________________</w:t>
      </w:r>
    </w:p>
    <w:p>
      <w:pPr>
        <w:spacing w:after="0"/>
        <w:ind w:left="0"/>
        <w:jc w:val="both"/>
      </w:pPr>
      <w:r>
        <w:rPr>
          <w:rFonts w:ascii="Times New Roman"/>
          <w:b w:val="false"/>
          <w:i w:val="false"/>
          <w:color w:val="000000"/>
          <w:sz w:val="28"/>
        </w:rPr>
        <w:t>
      Электронды почта мекен-жайы _________________________________</w:t>
      </w:r>
    </w:p>
    <w:p>
      <w:pPr>
        <w:spacing w:after="0"/>
        <w:ind w:left="0"/>
        <w:jc w:val="both"/>
      </w:pPr>
      <w:r>
        <w:rPr>
          <w:rFonts w:ascii="Times New Roman"/>
          <w:b w:val="false"/>
          <w:i w:val="false"/>
          <w:color w:val="000000"/>
          <w:sz w:val="28"/>
        </w:rPr>
        <w:t xml:space="preserve">
      Орындаған __________________________________________________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xml:space="preserve">
      Басшы немесе оның міндетін атқарушы тұлға 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__________</w:t>
      </w:r>
    </w:p>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  "Ғылыми зерттеулердің нәтижелерін өндіріске трансферттеу негізінде білім және ғылымды интеграциялау арқылы инновациялық қызмет туралы мәліметтер"  (Индекс: № 12-ЖО, кезеңділігі – жылдық)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Нысанды толтыру бойынша түсініктеме:</w:t>
      </w:r>
    </w:p>
    <w:p>
      <w:pPr>
        <w:spacing w:after="0"/>
        <w:ind w:left="0"/>
        <w:jc w:val="both"/>
      </w:pPr>
      <w:r>
        <w:rPr>
          <w:rFonts w:ascii="Times New Roman"/>
          <w:b w:val="false"/>
          <w:i w:val="false"/>
          <w:color w:val="000000"/>
          <w:sz w:val="28"/>
        </w:rPr>
        <w:t>
      1-бағанда қызмет орны көрсетіледі.</w:t>
      </w:r>
    </w:p>
    <w:p>
      <w:pPr>
        <w:spacing w:after="0"/>
        <w:ind w:left="0"/>
        <w:jc w:val="both"/>
      </w:pPr>
      <w:r>
        <w:rPr>
          <w:rFonts w:ascii="Times New Roman"/>
          <w:b w:val="false"/>
          <w:i w:val="false"/>
          <w:color w:val="000000"/>
          <w:sz w:val="28"/>
        </w:rPr>
        <w:t>
      2-бағанда қызмет орнының атауы көрсетіледі.</w:t>
      </w:r>
    </w:p>
    <w:p>
      <w:pPr>
        <w:spacing w:after="0"/>
        <w:ind w:left="0"/>
        <w:jc w:val="both"/>
      </w:pPr>
      <w:r>
        <w:rPr>
          <w:rFonts w:ascii="Times New Roman"/>
          <w:b w:val="false"/>
          <w:i w:val="false"/>
          <w:color w:val="000000"/>
          <w:sz w:val="28"/>
        </w:rPr>
        <w:t>
      3-бағанда нәтижелері өндіріске енгізілген инновациялық жобалардың атаулары көрсетіледі.</w:t>
      </w:r>
    </w:p>
    <w:p>
      <w:pPr>
        <w:spacing w:after="0"/>
        <w:ind w:left="0"/>
        <w:jc w:val="both"/>
      </w:pPr>
      <w:r>
        <w:rPr>
          <w:rFonts w:ascii="Times New Roman"/>
          <w:b w:val="false"/>
          <w:i w:val="false"/>
          <w:color w:val="000000"/>
          <w:sz w:val="28"/>
        </w:rPr>
        <w:t>
      4-бағанда іргелі және қолданбалы зерттеулерді орындауға қатысатын профессор-оқытушылар құрамының саны, адам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министрінің</w:t>
            </w:r>
            <w:r>
              <w:br/>
            </w:r>
            <w:r>
              <w:rPr>
                <w:rFonts w:ascii="Times New Roman"/>
                <w:b w:val="false"/>
                <w:i w:val="false"/>
                <w:color w:val="000000"/>
                <w:sz w:val="20"/>
              </w:rPr>
              <w:t>2023 жылғы 27 ақпандағы</w:t>
            </w:r>
            <w:r>
              <w:br/>
            </w:r>
            <w:r>
              <w:rPr>
                <w:rFonts w:ascii="Times New Roman"/>
                <w:b w:val="false"/>
                <w:i w:val="false"/>
                <w:color w:val="000000"/>
                <w:sz w:val="20"/>
              </w:rPr>
              <w:t xml:space="preserve">№ 84 бұйрығына </w:t>
            </w:r>
            <w:r>
              <w:br/>
            </w:r>
            <w:r>
              <w:rPr>
                <w:rFonts w:ascii="Times New Roman"/>
                <w:b w:val="false"/>
                <w:i w:val="false"/>
                <w:color w:val="000000"/>
                <w:sz w:val="20"/>
              </w:rPr>
              <w:t>13 - қосымша</w:t>
            </w:r>
          </w:p>
        </w:tc>
      </w:tr>
    </w:tbl>
    <w:p>
      <w:pPr>
        <w:spacing w:after="0"/>
        <w:ind w:left="0"/>
        <w:jc w:val="left"/>
      </w:pPr>
      <w:r>
        <w:rPr>
          <w:rFonts w:ascii="Times New Roman"/>
          <w:b/>
          <w:i w:val="false"/>
          <w:color w:val="000000"/>
        </w:rPr>
        <w:t xml:space="preserve"> Ұсынылады: "Жоғары білім берудің бірыңғай платформасы" ақпараттық жүйесі арқылы Қазақстан Республикасы Ғылым және жоғары білім министрлігінің Жоғары және жоғары оқу орнынан кейінгі білім комитетіне Әкімшілік деректердің нысаны www.sci.gov.kz интернет - ресурста орналастырылған Әкімшілік деректерді жинауға арналған нысан "Жоғары және (немесе) жоғары оқу орнынан кейінгі білім беру бағдарламаларын іске асыратын білім беру ұйымдарындағы халықаралық рецензияланатын ғылыми журналдарда жарияланымдары бар Journal Citation Reports (Жорнал сайтэшн репортс) деректері бойынша импакт-фактормен немесе Scopus (Скопус) дерекқорындағы Score (Сайт Скор) бойынша процентиль көрсеткішімен профессор-оқытушылар құрамы туралы мәліметтер"</w:t>
      </w:r>
    </w:p>
    <w:p>
      <w:pPr>
        <w:spacing w:after="0"/>
        <w:ind w:left="0"/>
        <w:jc w:val="both"/>
      </w:pPr>
      <w:r>
        <w:rPr>
          <w:rFonts w:ascii="Times New Roman"/>
          <w:b w:val="false"/>
          <w:i w:val="false"/>
          <w:color w:val="ff0000"/>
          <w:sz w:val="28"/>
        </w:rPr>
        <w:t xml:space="preserve">
      Ескерту. 13-қосымша жаңа редакцияда - ҚР Ғылым және жоғары білім министрінің 18.09.2024 </w:t>
      </w:r>
      <w:r>
        <w:rPr>
          <w:rFonts w:ascii="Times New Roman"/>
          <w:b w:val="false"/>
          <w:i w:val="false"/>
          <w:color w:val="ff0000"/>
          <w:sz w:val="28"/>
        </w:rPr>
        <w:t>№ 453</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Индексі: № 13-ЖО нысан </w:t>
      </w:r>
    </w:p>
    <w:p>
      <w:pPr>
        <w:spacing w:after="0"/>
        <w:ind w:left="0"/>
        <w:jc w:val="both"/>
      </w:pPr>
      <w:r>
        <w:rPr>
          <w:rFonts w:ascii="Times New Roman"/>
          <w:b w:val="false"/>
          <w:i w:val="false"/>
          <w:color w:val="000000"/>
          <w:sz w:val="28"/>
        </w:rPr>
        <w:t xml:space="preserve">
      Кезеңділігі: жылдық </w:t>
      </w:r>
    </w:p>
    <w:p>
      <w:pPr>
        <w:spacing w:after="0"/>
        <w:ind w:left="0"/>
        <w:jc w:val="both"/>
      </w:pPr>
      <w:r>
        <w:rPr>
          <w:rFonts w:ascii="Times New Roman"/>
          <w:b w:val="false"/>
          <w:i w:val="false"/>
          <w:color w:val="000000"/>
          <w:sz w:val="28"/>
        </w:rPr>
        <w:t>
      Есепті кезең 20__-20__ оқу жылы</w:t>
      </w:r>
    </w:p>
    <w:p>
      <w:pPr>
        <w:spacing w:after="0"/>
        <w:ind w:left="0"/>
        <w:jc w:val="both"/>
      </w:pPr>
      <w:r>
        <w:rPr>
          <w:rFonts w:ascii="Times New Roman"/>
          <w:b w:val="false"/>
          <w:i w:val="false"/>
          <w:color w:val="000000"/>
          <w:sz w:val="28"/>
        </w:rPr>
        <w:t>
      Ақпаратты ұсынатын тұлғалар тобы: Жоғары және (немесе) жоғары оқу орнынан кейінгі білім беру ұйымдары</w:t>
      </w:r>
    </w:p>
    <w:p>
      <w:pPr>
        <w:spacing w:after="0"/>
        <w:ind w:left="0"/>
        <w:jc w:val="both"/>
      </w:pPr>
      <w:r>
        <w:rPr>
          <w:rFonts w:ascii="Times New Roman"/>
          <w:b w:val="false"/>
          <w:i w:val="false"/>
          <w:color w:val="000000"/>
          <w:sz w:val="28"/>
        </w:rPr>
        <w:t>
      Тапсыру мерзімі: есепті кезеңнен кейінгі 31 қазанға дейін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w:t>
            </w:r>
          </w:p>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мақаланы жариялаған оқытушының және немесе ғылыми қызметкердің аты,жөні,тегі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саласы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ғылыми мақалалардың саны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of Science және (немесе) Scopus дерекқорларында индекстелген жарияланымдардың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Индекстелетін журналдарда жарияланған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Cite Score бойынша процентиль көрсеткіші 25-тен төмен емес Scopus базасында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 Мекен-жайы __________________________</w:t>
      </w:r>
    </w:p>
    <w:p>
      <w:pPr>
        <w:spacing w:after="0"/>
        <w:ind w:left="0"/>
        <w:jc w:val="both"/>
      </w:pPr>
      <w:r>
        <w:rPr>
          <w:rFonts w:ascii="Times New Roman"/>
          <w:b w:val="false"/>
          <w:i w:val="false"/>
          <w:color w:val="000000"/>
          <w:sz w:val="28"/>
        </w:rPr>
        <w:t>
      Телефон __________________________________</w:t>
      </w:r>
    </w:p>
    <w:p>
      <w:pPr>
        <w:spacing w:after="0"/>
        <w:ind w:left="0"/>
        <w:jc w:val="both"/>
      </w:pPr>
      <w:r>
        <w:rPr>
          <w:rFonts w:ascii="Times New Roman"/>
          <w:b w:val="false"/>
          <w:i w:val="false"/>
          <w:color w:val="000000"/>
          <w:sz w:val="28"/>
        </w:rPr>
        <w:t>
      Электронды почта мекен-жайы _________________________________</w:t>
      </w:r>
    </w:p>
    <w:p>
      <w:pPr>
        <w:spacing w:after="0"/>
        <w:ind w:left="0"/>
        <w:jc w:val="both"/>
      </w:pPr>
      <w:r>
        <w:rPr>
          <w:rFonts w:ascii="Times New Roman"/>
          <w:b w:val="false"/>
          <w:i w:val="false"/>
          <w:color w:val="000000"/>
          <w:sz w:val="28"/>
        </w:rPr>
        <w:t xml:space="preserve">
      Орындаған __________________________________________________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xml:space="preserve">
      Басшы немесе оның міндетін атқарушы тұлға 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__________</w:t>
      </w:r>
    </w:p>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  "Жоғары және (немесе) жоғары оқу орнынан кейінгі білім беру бағдарламаларын іске асыратын білім беру ұйымдарындағы халықаралық рецензияланатын ғылыми журналдарда жарияланымдары бар Journal Citation Reports (Жорнал сайтэшн репортс) деректері бойынша импакт-фактормен немесе Scopus (Скопус) дерекқорындағы Score (Сайт Скор) бойынша процентиль көрсеткішімен профессор-оқытушылар құрамы туралы мәліметтер"  (Индекс: № 13-ЖО, кезеңділігі – жылдық)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Нысанды толтыру бойынша түсініктеме:</w:t>
      </w:r>
    </w:p>
    <w:p>
      <w:pPr>
        <w:spacing w:after="0"/>
        <w:ind w:left="0"/>
        <w:jc w:val="both"/>
      </w:pPr>
      <w:r>
        <w:rPr>
          <w:rFonts w:ascii="Times New Roman"/>
          <w:b w:val="false"/>
          <w:i w:val="false"/>
          <w:color w:val="000000"/>
          <w:sz w:val="28"/>
        </w:rPr>
        <w:t>
      1-бағанда ғылыми мақалалар жариялаған оқытушылардың және/немесе ғылыми қызметкерлердің тегі, аты және әкесінің аты (бар болса) көрсетіледі.</w:t>
      </w:r>
    </w:p>
    <w:p>
      <w:pPr>
        <w:spacing w:after="0"/>
        <w:ind w:left="0"/>
        <w:jc w:val="both"/>
      </w:pPr>
      <w:r>
        <w:rPr>
          <w:rFonts w:ascii="Times New Roman"/>
          <w:b w:val="false"/>
          <w:i w:val="false"/>
          <w:color w:val="000000"/>
          <w:sz w:val="28"/>
        </w:rPr>
        <w:t>
      2-бағанда ғылым саласының атауы.</w:t>
      </w:r>
    </w:p>
    <w:p>
      <w:pPr>
        <w:spacing w:after="0"/>
        <w:ind w:left="0"/>
        <w:jc w:val="both"/>
      </w:pPr>
      <w:r>
        <w:rPr>
          <w:rFonts w:ascii="Times New Roman"/>
          <w:b w:val="false"/>
          <w:i w:val="false"/>
          <w:color w:val="000000"/>
          <w:sz w:val="28"/>
        </w:rPr>
        <w:t>
      3-бағанда ғылым саласының шифры.</w:t>
      </w:r>
    </w:p>
    <w:p>
      <w:pPr>
        <w:spacing w:after="0"/>
        <w:ind w:left="0"/>
        <w:jc w:val="both"/>
      </w:pPr>
      <w:r>
        <w:rPr>
          <w:rFonts w:ascii="Times New Roman"/>
          <w:b w:val="false"/>
          <w:i w:val="false"/>
          <w:color w:val="000000"/>
          <w:sz w:val="28"/>
        </w:rPr>
        <w:t>
      4-бағанда жарияланған ғылыми мақалалардың саны көрсетіледі.</w:t>
      </w:r>
    </w:p>
    <w:p>
      <w:pPr>
        <w:spacing w:after="0"/>
        <w:ind w:left="0"/>
        <w:jc w:val="both"/>
      </w:pPr>
      <w:r>
        <w:rPr>
          <w:rFonts w:ascii="Times New Roman"/>
          <w:b w:val="false"/>
          <w:i w:val="false"/>
          <w:color w:val="000000"/>
          <w:sz w:val="28"/>
        </w:rPr>
        <w:t>
      5-8 бағандарда Web of Science және (немесе) Scopus дерекқорларында индекстелген жарияланымдардың атауы көрсетіледі.</w:t>
      </w:r>
    </w:p>
    <w:p>
      <w:pPr>
        <w:spacing w:after="0"/>
        <w:ind w:left="0"/>
        <w:jc w:val="both"/>
      </w:pPr>
      <w:r>
        <w:rPr>
          <w:rFonts w:ascii="Times New Roman"/>
          <w:b w:val="false"/>
          <w:i w:val="false"/>
          <w:color w:val="000000"/>
          <w:sz w:val="28"/>
        </w:rPr>
        <w:t>
      9-бағанда индекстелетін журналдарда жарияланған жылы көрсетіледі.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Әкімшілік деректердің осы нысанын тольыру мақсатында мынадай анықтамалар қолданылады:</w:t>
      </w:r>
    </w:p>
    <w:p>
      <w:pPr>
        <w:spacing w:after="0"/>
        <w:ind w:left="0"/>
        <w:jc w:val="both"/>
      </w:pPr>
      <w:r>
        <w:rPr>
          <w:rFonts w:ascii="Times New Roman"/>
          <w:b w:val="false"/>
          <w:i w:val="false"/>
          <w:color w:val="000000"/>
          <w:sz w:val="28"/>
        </w:rPr>
        <w:t>
      Импакт-фактор-ғылыми журналдың маңыздылығының сандық көрсеткіші.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министрінің</w:t>
            </w:r>
            <w:r>
              <w:br/>
            </w:r>
            <w:r>
              <w:rPr>
                <w:rFonts w:ascii="Times New Roman"/>
                <w:b w:val="false"/>
                <w:i w:val="false"/>
                <w:color w:val="000000"/>
                <w:sz w:val="20"/>
              </w:rPr>
              <w:t>2023 жылғы 27 ақпандағы</w:t>
            </w:r>
            <w:r>
              <w:br/>
            </w:r>
            <w:r>
              <w:rPr>
                <w:rFonts w:ascii="Times New Roman"/>
                <w:b w:val="false"/>
                <w:i w:val="false"/>
                <w:color w:val="000000"/>
                <w:sz w:val="20"/>
              </w:rPr>
              <w:t xml:space="preserve">№ 84 бұйрығына </w:t>
            </w:r>
            <w:r>
              <w:br/>
            </w:r>
            <w:r>
              <w:rPr>
                <w:rFonts w:ascii="Times New Roman"/>
                <w:b w:val="false"/>
                <w:i w:val="false"/>
                <w:color w:val="000000"/>
                <w:sz w:val="20"/>
              </w:rPr>
              <w:t>14 - қосымша</w:t>
            </w:r>
          </w:p>
        </w:tc>
      </w:tr>
    </w:tbl>
    <w:p>
      <w:pPr>
        <w:spacing w:after="0"/>
        <w:ind w:left="0"/>
        <w:jc w:val="left"/>
      </w:pPr>
      <w:r>
        <w:rPr>
          <w:rFonts w:ascii="Times New Roman"/>
          <w:b/>
          <w:i w:val="false"/>
          <w:color w:val="000000"/>
        </w:rPr>
        <w:t xml:space="preserve"> Ұсынылады: "Жоғары білім берудің бірыңғай платформасы" ақпараттық жүйесі арқылы Қазақстан Республикасы Ғылым және жоғары білім министрлігінің Жоғары және жоғары оқу орнынан кейінгі білім комитетіне Әкімшілік деректердің нысаны www.sci.gov.kz интернет - ресурста орналастырылған Әкімшілік деректерді жинауға арналған нысан "Ғылыми-зерттеу және тәжірибелік-конструкторлық жұмыстардың нәтижелерін іске асырудан тапқан кірістері туралы мәліметтер"</w:t>
      </w:r>
    </w:p>
    <w:p>
      <w:pPr>
        <w:spacing w:after="0"/>
        <w:ind w:left="0"/>
        <w:jc w:val="both"/>
      </w:pPr>
      <w:r>
        <w:rPr>
          <w:rFonts w:ascii="Times New Roman"/>
          <w:b w:val="false"/>
          <w:i w:val="false"/>
          <w:color w:val="ff0000"/>
          <w:sz w:val="28"/>
        </w:rPr>
        <w:t xml:space="preserve">
      Ескерту. 14-қосымша жаңа редакцияда - ҚР Ғылым және жоғары білім министрінің 18.09.2024 </w:t>
      </w:r>
      <w:r>
        <w:rPr>
          <w:rFonts w:ascii="Times New Roman"/>
          <w:b w:val="false"/>
          <w:i w:val="false"/>
          <w:color w:val="ff0000"/>
          <w:sz w:val="28"/>
        </w:rPr>
        <w:t>№ 453</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Индексі: № 14-ЖО нысан </w:t>
      </w:r>
    </w:p>
    <w:p>
      <w:pPr>
        <w:spacing w:after="0"/>
        <w:ind w:left="0"/>
        <w:jc w:val="both"/>
      </w:pPr>
      <w:r>
        <w:rPr>
          <w:rFonts w:ascii="Times New Roman"/>
          <w:b w:val="false"/>
          <w:i w:val="false"/>
          <w:color w:val="000000"/>
          <w:sz w:val="28"/>
        </w:rPr>
        <w:t xml:space="preserve">
      Кезеңділігі: жылдық </w:t>
      </w:r>
    </w:p>
    <w:p>
      <w:pPr>
        <w:spacing w:after="0"/>
        <w:ind w:left="0"/>
        <w:jc w:val="both"/>
      </w:pPr>
      <w:r>
        <w:rPr>
          <w:rFonts w:ascii="Times New Roman"/>
          <w:b w:val="false"/>
          <w:i w:val="false"/>
          <w:color w:val="000000"/>
          <w:sz w:val="28"/>
        </w:rPr>
        <w:t>
      Есепті кезең 20__-20__ оқу жылы</w:t>
      </w:r>
    </w:p>
    <w:p>
      <w:pPr>
        <w:spacing w:after="0"/>
        <w:ind w:left="0"/>
        <w:jc w:val="both"/>
      </w:pPr>
      <w:r>
        <w:rPr>
          <w:rFonts w:ascii="Times New Roman"/>
          <w:b w:val="false"/>
          <w:i w:val="false"/>
          <w:color w:val="000000"/>
          <w:sz w:val="28"/>
        </w:rPr>
        <w:t>
      Ақпаратты ұсынатын тұлғалар тобы: Жоғары және (немесе) жоғары оқу орнынан кейінгі білім беру ұйымдары</w:t>
      </w:r>
    </w:p>
    <w:p>
      <w:pPr>
        <w:spacing w:after="0"/>
        <w:ind w:left="0"/>
        <w:jc w:val="both"/>
      </w:pPr>
      <w:r>
        <w:rPr>
          <w:rFonts w:ascii="Times New Roman"/>
          <w:b w:val="false"/>
          <w:i w:val="false"/>
          <w:color w:val="000000"/>
          <w:sz w:val="28"/>
        </w:rPr>
        <w:t>
      Тапсыру мерзімі: есепті кезеңнен кейінгі 31 қазанға дейін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нәтижелерді іске асырудан тапқан кірістер, мың теңге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ұйымының гранттық</w:t>
            </w:r>
          </w:p>
          <w:p>
            <w:pPr>
              <w:spacing w:after="20"/>
              <w:ind w:left="20"/>
              <w:jc w:val="both"/>
            </w:pPr>
            <w:r>
              <w:rPr>
                <w:rFonts w:ascii="Times New Roman"/>
                <w:b w:val="false"/>
                <w:i w:val="false"/>
                <w:color w:val="000000"/>
                <w:sz w:val="20"/>
              </w:rPr>
              <w:t>
қаржыландырылудың жалпы көлемі, мың теңге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ұйымының гранттық қаржыландырылуының жалпы көлемінен тәжірибелік-конструкторлық жұмыстардың нәтижелерін іске асырудан тапқан кірістердің үлесі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жұмыстарынан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тәжірибелік-конструкторлық жұмыстарынан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 Мекен-жайы __________________________</w:t>
      </w:r>
    </w:p>
    <w:p>
      <w:pPr>
        <w:spacing w:after="0"/>
        <w:ind w:left="0"/>
        <w:jc w:val="both"/>
      </w:pPr>
      <w:r>
        <w:rPr>
          <w:rFonts w:ascii="Times New Roman"/>
          <w:b w:val="false"/>
          <w:i w:val="false"/>
          <w:color w:val="000000"/>
          <w:sz w:val="28"/>
        </w:rPr>
        <w:t>
      Телефон __________________________________</w:t>
      </w:r>
    </w:p>
    <w:p>
      <w:pPr>
        <w:spacing w:after="0"/>
        <w:ind w:left="0"/>
        <w:jc w:val="both"/>
      </w:pPr>
      <w:r>
        <w:rPr>
          <w:rFonts w:ascii="Times New Roman"/>
          <w:b w:val="false"/>
          <w:i w:val="false"/>
          <w:color w:val="000000"/>
          <w:sz w:val="28"/>
        </w:rPr>
        <w:t>
      Электронды почта мекен-жайы _________________________________</w:t>
      </w:r>
    </w:p>
    <w:p>
      <w:pPr>
        <w:spacing w:after="0"/>
        <w:ind w:left="0"/>
        <w:jc w:val="both"/>
      </w:pPr>
      <w:r>
        <w:rPr>
          <w:rFonts w:ascii="Times New Roman"/>
          <w:b w:val="false"/>
          <w:i w:val="false"/>
          <w:color w:val="000000"/>
          <w:sz w:val="28"/>
        </w:rPr>
        <w:t xml:space="preserve">
      Орындаған __________________________________________________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xml:space="preserve">
      Басшы немесе оның міндетін атқарушы тұлға 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__________</w:t>
      </w:r>
    </w:p>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  "Ғылыми-зерттеу және тәжірибелік-конструкторлық жұмыстардың нәтижелерін іске асырудан тапқан кірістері туралы мәліметтер"  (Индекс: № 14-ЖО, кезеңділігі – жылдық)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1.Нысанды толтыру бойынша түсініктеме:</w:t>
      </w:r>
    </w:p>
    <w:p>
      <w:pPr>
        <w:spacing w:after="0"/>
        <w:ind w:left="0"/>
        <w:jc w:val="both"/>
      </w:pPr>
      <w:r>
        <w:rPr>
          <w:rFonts w:ascii="Times New Roman"/>
          <w:b w:val="false"/>
          <w:i w:val="false"/>
          <w:color w:val="000000"/>
          <w:sz w:val="28"/>
        </w:rPr>
        <w:t>
      1-бағанда Жоғары және (немесе) жоғары оқу орнынан кейінгі білім беру ұйымының атауы көрсетіледі.</w:t>
      </w:r>
    </w:p>
    <w:p>
      <w:pPr>
        <w:spacing w:after="0"/>
        <w:ind w:left="0"/>
        <w:jc w:val="both"/>
      </w:pPr>
      <w:r>
        <w:rPr>
          <w:rFonts w:ascii="Times New Roman"/>
          <w:b w:val="false"/>
          <w:i w:val="false"/>
          <w:color w:val="000000"/>
          <w:sz w:val="28"/>
        </w:rPr>
        <w:t>
      2-3-бағандарда нәтижелерді сатудан түскен кірістер көрсетіледі.</w:t>
      </w:r>
    </w:p>
    <w:p>
      <w:pPr>
        <w:spacing w:after="0"/>
        <w:ind w:left="0"/>
        <w:jc w:val="both"/>
      </w:pPr>
      <w:r>
        <w:rPr>
          <w:rFonts w:ascii="Times New Roman"/>
          <w:b w:val="false"/>
          <w:i w:val="false"/>
          <w:color w:val="000000"/>
          <w:sz w:val="28"/>
        </w:rPr>
        <w:t>
      4-бағанда Жоғары және (немесе) жоғары оқу орнынан кейінгі білім беру ұйымының гранттық қаржыландырудың жалпы көлемі көрсетіледі.</w:t>
      </w:r>
    </w:p>
    <w:p>
      <w:pPr>
        <w:spacing w:after="0"/>
        <w:ind w:left="0"/>
        <w:jc w:val="both"/>
      </w:pPr>
      <w:r>
        <w:rPr>
          <w:rFonts w:ascii="Times New Roman"/>
          <w:b w:val="false"/>
          <w:i w:val="false"/>
          <w:color w:val="000000"/>
          <w:sz w:val="28"/>
        </w:rPr>
        <w:t>
      5-бағанда Жоғары және (немесе) жоғары оқу орнынан кейінгі білім беру ұйымының гранттық қаржыландырудың жалпы көлемінен тәжірибелік-конструкторлық жұмыстардың нәтижелерін іске асырудан түскен кірістердің үлесі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министрінің</w:t>
            </w:r>
            <w:r>
              <w:br/>
            </w:r>
            <w:r>
              <w:rPr>
                <w:rFonts w:ascii="Times New Roman"/>
                <w:b w:val="false"/>
                <w:i w:val="false"/>
                <w:color w:val="000000"/>
                <w:sz w:val="20"/>
              </w:rPr>
              <w:t>2023 жылғы 27 ақпандағы</w:t>
            </w:r>
            <w:r>
              <w:br/>
            </w:r>
            <w:r>
              <w:rPr>
                <w:rFonts w:ascii="Times New Roman"/>
                <w:b w:val="false"/>
                <w:i w:val="false"/>
                <w:color w:val="000000"/>
                <w:sz w:val="20"/>
              </w:rPr>
              <w:t xml:space="preserve">№ 84 бұйрығына </w:t>
            </w:r>
            <w:r>
              <w:br/>
            </w:r>
            <w:r>
              <w:rPr>
                <w:rFonts w:ascii="Times New Roman"/>
                <w:b w:val="false"/>
                <w:i w:val="false"/>
                <w:color w:val="000000"/>
                <w:sz w:val="20"/>
              </w:rPr>
              <w:t>15 - қосымша</w:t>
            </w:r>
          </w:p>
        </w:tc>
      </w:tr>
    </w:tbl>
    <w:p>
      <w:pPr>
        <w:spacing w:after="0"/>
        <w:ind w:left="0"/>
        <w:jc w:val="left"/>
      </w:pPr>
      <w:r>
        <w:rPr>
          <w:rFonts w:ascii="Times New Roman"/>
          <w:b/>
          <w:i w:val="false"/>
          <w:color w:val="000000"/>
        </w:rPr>
        <w:t xml:space="preserve"> Ұсынылады: "Жоғары білім берудің бірыңғай платформасы" ақпараттық жүйесі арқылы Қазақстан Республикасы Ғылым және жоғары білім министрлігінің Жоғары және жоғары оқу орнынан кейінгі білім комитетіне Әкімшілік деректердің нысаны www.sci.gov.kz интернет - ресурста орналастырылған Әкімшілік деректерді жинауға арналған нысан "Жоғары және (немесе) жоғары оқу орнынан кейінгі білім беру ұйымының аккредиттеуден өту мәліметтері"</w:t>
      </w:r>
    </w:p>
    <w:p>
      <w:pPr>
        <w:spacing w:after="0"/>
        <w:ind w:left="0"/>
        <w:jc w:val="both"/>
      </w:pPr>
      <w:r>
        <w:rPr>
          <w:rFonts w:ascii="Times New Roman"/>
          <w:b w:val="false"/>
          <w:i w:val="false"/>
          <w:color w:val="ff0000"/>
          <w:sz w:val="28"/>
        </w:rPr>
        <w:t xml:space="preserve">
      Ескерту. 15-қосымша жаңа редакцияда - ҚР Ғылым және жоғары білім министрінің 18.09.2024 </w:t>
      </w:r>
      <w:r>
        <w:rPr>
          <w:rFonts w:ascii="Times New Roman"/>
          <w:b w:val="false"/>
          <w:i w:val="false"/>
          <w:color w:val="ff0000"/>
          <w:sz w:val="28"/>
        </w:rPr>
        <w:t>№ 453</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Индексі: № 15-ЖО нысан </w:t>
      </w:r>
    </w:p>
    <w:p>
      <w:pPr>
        <w:spacing w:after="0"/>
        <w:ind w:left="0"/>
        <w:jc w:val="both"/>
      </w:pPr>
      <w:r>
        <w:rPr>
          <w:rFonts w:ascii="Times New Roman"/>
          <w:b w:val="false"/>
          <w:i w:val="false"/>
          <w:color w:val="000000"/>
          <w:sz w:val="28"/>
        </w:rPr>
        <w:t xml:space="preserve">
      Кезеңділігі: жылдық </w:t>
      </w:r>
    </w:p>
    <w:p>
      <w:pPr>
        <w:spacing w:after="0"/>
        <w:ind w:left="0"/>
        <w:jc w:val="both"/>
      </w:pPr>
      <w:r>
        <w:rPr>
          <w:rFonts w:ascii="Times New Roman"/>
          <w:b w:val="false"/>
          <w:i w:val="false"/>
          <w:color w:val="000000"/>
          <w:sz w:val="28"/>
        </w:rPr>
        <w:t>
      Есепті кезең 20__-20__ оқу жылы</w:t>
      </w:r>
    </w:p>
    <w:p>
      <w:pPr>
        <w:spacing w:after="0"/>
        <w:ind w:left="0"/>
        <w:jc w:val="both"/>
      </w:pPr>
      <w:r>
        <w:rPr>
          <w:rFonts w:ascii="Times New Roman"/>
          <w:b w:val="false"/>
          <w:i w:val="false"/>
          <w:color w:val="000000"/>
          <w:sz w:val="28"/>
        </w:rPr>
        <w:t xml:space="preserve">
      Ақпаратты ұсынатын тұлғалар тобы: Жоғары және (немесе) жоғары оқу орнынан кейінгі білім беру ұйымдары </w:t>
      </w:r>
    </w:p>
    <w:p>
      <w:pPr>
        <w:spacing w:after="0"/>
        <w:ind w:left="0"/>
        <w:jc w:val="both"/>
      </w:pPr>
      <w:r>
        <w:rPr>
          <w:rFonts w:ascii="Times New Roman"/>
          <w:b w:val="false"/>
          <w:i w:val="false"/>
          <w:color w:val="000000"/>
          <w:sz w:val="28"/>
        </w:rPr>
        <w:t>
      Тапсыру мерзімі: есепті кезеңнен кейінгі 31 қазанға дейін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ұйымының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ұйымының сайтының электронды мекен-жайы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тізілімге енгізілген аккредиттеу органының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аккредиттеуден өту туралы есептерге сілтеме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аккредиттеудің қолданылу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Институционалдық аккредиттеуден өту туралы мәлімет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аккредиттеуден өту туралы мәлімет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 Мекен-жайы __________________________</w:t>
      </w:r>
    </w:p>
    <w:p>
      <w:pPr>
        <w:spacing w:after="0"/>
        <w:ind w:left="0"/>
        <w:jc w:val="both"/>
      </w:pPr>
      <w:r>
        <w:rPr>
          <w:rFonts w:ascii="Times New Roman"/>
          <w:b w:val="false"/>
          <w:i w:val="false"/>
          <w:color w:val="000000"/>
          <w:sz w:val="28"/>
        </w:rPr>
        <w:t>
      Телефон __________________________________</w:t>
      </w:r>
    </w:p>
    <w:p>
      <w:pPr>
        <w:spacing w:after="0"/>
        <w:ind w:left="0"/>
        <w:jc w:val="both"/>
      </w:pPr>
      <w:r>
        <w:rPr>
          <w:rFonts w:ascii="Times New Roman"/>
          <w:b w:val="false"/>
          <w:i w:val="false"/>
          <w:color w:val="000000"/>
          <w:sz w:val="28"/>
        </w:rPr>
        <w:t>
      Электронды почта мекен-жайы _________________________________</w:t>
      </w:r>
    </w:p>
    <w:p>
      <w:pPr>
        <w:spacing w:after="0"/>
        <w:ind w:left="0"/>
        <w:jc w:val="both"/>
      </w:pPr>
      <w:r>
        <w:rPr>
          <w:rFonts w:ascii="Times New Roman"/>
          <w:b w:val="false"/>
          <w:i w:val="false"/>
          <w:color w:val="000000"/>
          <w:sz w:val="28"/>
        </w:rPr>
        <w:t xml:space="preserve">
      Орындаған __________________________________________________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xml:space="preserve">
      Басшы немесе оның міндетін атқарушы тұлға 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__________</w:t>
      </w:r>
    </w:p>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  "Жоғары және (немесе) жоғары оқу орнынан кейінгі білім беру ұйымының аккредиттеуден өту мәліметтері"  (Индекс: № 15-ЖО, кезеңділігі – жылдық)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Нысанды толтыру бойынша түсініктеме:</w:t>
      </w:r>
    </w:p>
    <w:p>
      <w:pPr>
        <w:spacing w:after="0"/>
        <w:ind w:left="0"/>
        <w:jc w:val="both"/>
      </w:pPr>
      <w:r>
        <w:rPr>
          <w:rFonts w:ascii="Times New Roman"/>
          <w:b w:val="false"/>
          <w:i w:val="false"/>
          <w:color w:val="000000"/>
          <w:sz w:val="28"/>
        </w:rPr>
        <w:t>
      1-бағанда Жоғары және (немесе) жоғары оқу орнынан кейінгі білім беру ұйымының атауы көрсетіледі.</w:t>
      </w:r>
    </w:p>
    <w:p>
      <w:pPr>
        <w:spacing w:after="0"/>
        <w:ind w:left="0"/>
        <w:jc w:val="both"/>
      </w:pPr>
      <w:r>
        <w:rPr>
          <w:rFonts w:ascii="Times New Roman"/>
          <w:b w:val="false"/>
          <w:i w:val="false"/>
          <w:color w:val="000000"/>
          <w:sz w:val="28"/>
        </w:rPr>
        <w:t>
      2-бағанда Жоғары және (немесе) жоғары оқу орнынан кейінгі білім беру ұйымының сайтының электронды мекен-жайы көрсетіледі.</w:t>
      </w:r>
    </w:p>
    <w:p>
      <w:pPr>
        <w:spacing w:after="0"/>
        <w:ind w:left="0"/>
        <w:jc w:val="both"/>
      </w:pPr>
      <w:r>
        <w:rPr>
          <w:rFonts w:ascii="Times New Roman"/>
          <w:b w:val="false"/>
          <w:i w:val="false"/>
          <w:color w:val="000000"/>
          <w:sz w:val="28"/>
        </w:rPr>
        <w:t>
      3-бағанда ұлттық тіілімге кіретін аккредиттеу органының атауы көрсетіледі.</w:t>
      </w:r>
    </w:p>
    <w:p>
      <w:pPr>
        <w:spacing w:after="0"/>
        <w:ind w:left="0"/>
        <w:jc w:val="both"/>
      </w:pPr>
      <w:r>
        <w:rPr>
          <w:rFonts w:ascii="Times New Roman"/>
          <w:b w:val="false"/>
          <w:i w:val="false"/>
          <w:color w:val="000000"/>
          <w:sz w:val="28"/>
        </w:rPr>
        <w:t>
      4-бағанда аккредиттеуден өту туралы есептерге сілтеме көрсетіледі.</w:t>
      </w:r>
    </w:p>
    <w:p>
      <w:pPr>
        <w:spacing w:after="0"/>
        <w:ind w:left="0"/>
        <w:jc w:val="both"/>
      </w:pPr>
      <w:r>
        <w:rPr>
          <w:rFonts w:ascii="Times New Roman"/>
          <w:b w:val="false"/>
          <w:i w:val="false"/>
          <w:color w:val="000000"/>
          <w:sz w:val="28"/>
        </w:rPr>
        <w:t xml:space="preserve">
      5-6-бағандарда аккредиттеудің қолданылу мерзімі көрсетіледі.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2.Әкімшілік есептілік нысанын толтыру мақсатында төмендегідей анықтамалар қолданылады:</w:t>
      </w:r>
    </w:p>
    <w:p>
      <w:pPr>
        <w:spacing w:after="0"/>
        <w:ind w:left="0"/>
        <w:jc w:val="both"/>
      </w:pPr>
      <w:r>
        <w:rPr>
          <w:rFonts w:ascii="Times New Roman"/>
          <w:b w:val="false"/>
          <w:i w:val="false"/>
          <w:color w:val="000000"/>
          <w:sz w:val="28"/>
        </w:rPr>
        <w:t>
      Аккредиттеу - Жоғары оқу орнының жеке білім беру бағдарламаларының немесе жоғары оқу орнының қызметінің сапасын белгіленген стандарттар мен критерийлердің талаптарына сәйкестілігін жалпы бағалайтын аккредитациялық органдары арқылы жүргізілетін үрдіс.</w:t>
      </w:r>
    </w:p>
    <w:p>
      <w:pPr>
        <w:spacing w:after="0"/>
        <w:ind w:left="0"/>
        <w:jc w:val="both"/>
      </w:pPr>
      <w:r>
        <w:rPr>
          <w:rFonts w:ascii="Times New Roman"/>
          <w:b w:val="false"/>
          <w:i w:val="false"/>
          <w:color w:val="000000"/>
          <w:sz w:val="28"/>
        </w:rPr>
        <w:t>
      Институционалды аккредиттеу- білім беру ұйымның жалпы аккредиттеуі.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министрінің</w:t>
            </w:r>
            <w:r>
              <w:br/>
            </w:r>
            <w:r>
              <w:rPr>
                <w:rFonts w:ascii="Times New Roman"/>
                <w:b w:val="false"/>
                <w:i w:val="false"/>
                <w:color w:val="000000"/>
                <w:sz w:val="20"/>
              </w:rPr>
              <w:t>2023 жылғы 27 ақпандағы</w:t>
            </w:r>
            <w:r>
              <w:br/>
            </w:r>
            <w:r>
              <w:rPr>
                <w:rFonts w:ascii="Times New Roman"/>
                <w:b w:val="false"/>
                <w:i w:val="false"/>
                <w:color w:val="000000"/>
                <w:sz w:val="20"/>
              </w:rPr>
              <w:t xml:space="preserve">№ 84 бұйрығына </w:t>
            </w:r>
            <w:r>
              <w:br/>
            </w:r>
            <w:r>
              <w:rPr>
                <w:rFonts w:ascii="Times New Roman"/>
                <w:b w:val="false"/>
                <w:i w:val="false"/>
                <w:color w:val="000000"/>
                <w:sz w:val="20"/>
              </w:rPr>
              <w:t xml:space="preserve">16 - қосымша </w:t>
            </w:r>
          </w:p>
        </w:tc>
      </w:tr>
    </w:tbl>
    <w:p>
      <w:pPr>
        <w:spacing w:after="0"/>
        <w:ind w:left="0"/>
        <w:jc w:val="left"/>
      </w:pPr>
      <w:r>
        <w:rPr>
          <w:rFonts w:ascii="Times New Roman"/>
          <w:b/>
          <w:i w:val="false"/>
          <w:color w:val="000000"/>
        </w:rPr>
        <w:t xml:space="preserve"> Ұсынылады: Жоғары білім берудің бірыңғай платформасы" ақпараттық жүйесі арқылы Қазақстан Республикасы Ғылым және жоғары білім министрлігінің Жоғары және жоғары оқу орнынан кейінгі білім комитетіне Әкімшілік деректердің нысаны www.sci.gov.kz интернет - ресурста орналастырылған Әкімшілік деректерді жинауға арналған нысан "Мемлекеттік бюджет және жеке сектор арқылы азаматтық жоғары және (немесе) жоғары оқу орнынан кейінгі білім беру ұйымының орындарының ғылыми және инновациялық қызметін қаржыландыру туралы мәліметтер"</w:t>
      </w:r>
    </w:p>
    <w:p>
      <w:pPr>
        <w:spacing w:after="0"/>
        <w:ind w:left="0"/>
        <w:jc w:val="both"/>
      </w:pPr>
      <w:r>
        <w:rPr>
          <w:rFonts w:ascii="Times New Roman"/>
          <w:b w:val="false"/>
          <w:i w:val="false"/>
          <w:color w:val="ff0000"/>
          <w:sz w:val="28"/>
        </w:rPr>
        <w:t xml:space="preserve">
      Ескерту. 16-қосымша жаңа редакцияда - ҚР Ғылым және жоғары білім министрінің 18.09.2024 </w:t>
      </w:r>
      <w:r>
        <w:rPr>
          <w:rFonts w:ascii="Times New Roman"/>
          <w:b w:val="false"/>
          <w:i w:val="false"/>
          <w:color w:val="ff0000"/>
          <w:sz w:val="28"/>
        </w:rPr>
        <w:t>№ 453</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Индексі: № 16-ЖО нысан </w:t>
      </w:r>
    </w:p>
    <w:p>
      <w:pPr>
        <w:spacing w:after="0"/>
        <w:ind w:left="0"/>
        <w:jc w:val="both"/>
      </w:pPr>
      <w:r>
        <w:rPr>
          <w:rFonts w:ascii="Times New Roman"/>
          <w:b w:val="false"/>
          <w:i w:val="false"/>
          <w:color w:val="000000"/>
          <w:sz w:val="28"/>
        </w:rPr>
        <w:t xml:space="preserve">
      Кезеңділігі: жылдық </w:t>
      </w:r>
    </w:p>
    <w:p>
      <w:pPr>
        <w:spacing w:after="0"/>
        <w:ind w:left="0"/>
        <w:jc w:val="both"/>
      </w:pPr>
      <w:r>
        <w:rPr>
          <w:rFonts w:ascii="Times New Roman"/>
          <w:b w:val="false"/>
          <w:i w:val="false"/>
          <w:color w:val="000000"/>
          <w:sz w:val="28"/>
        </w:rPr>
        <w:t>
      Есепті кезең 20__-20__ оқу жылы</w:t>
      </w:r>
    </w:p>
    <w:p>
      <w:pPr>
        <w:spacing w:after="0"/>
        <w:ind w:left="0"/>
        <w:jc w:val="both"/>
      </w:pPr>
      <w:r>
        <w:rPr>
          <w:rFonts w:ascii="Times New Roman"/>
          <w:b w:val="false"/>
          <w:i w:val="false"/>
          <w:color w:val="000000"/>
          <w:sz w:val="28"/>
        </w:rPr>
        <w:t>
      Ақпаратты ұсынатын тұлғалар тобы: Жоғары және (немесе) жоғары оқу орнынан кейінгі білім беру ұйымдары</w:t>
      </w:r>
    </w:p>
    <w:p>
      <w:pPr>
        <w:spacing w:after="0"/>
        <w:ind w:left="0"/>
        <w:jc w:val="both"/>
      </w:pPr>
      <w:r>
        <w:rPr>
          <w:rFonts w:ascii="Times New Roman"/>
          <w:b w:val="false"/>
          <w:i w:val="false"/>
          <w:color w:val="000000"/>
          <w:sz w:val="28"/>
        </w:rPr>
        <w:t>
      Тапсыру мерзімі: есепті кезеңнен кейінгі 31 қазанға дейін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ұйымының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ұйымының ғылыми және инновациялық қызметін мемлекеттік-жекешелік әріптестік есебінен қаржыландыру үлесі,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ұйымының ғылыми және инновациялық қызметің қаржыландыру,</w:t>
            </w:r>
          </w:p>
          <w:p>
            <w:pPr>
              <w:spacing w:after="20"/>
              <w:ind w:left="20"/>
              <w:jc w:val="both"/>
            </w:pPr>
            <w:r>
              <w:rPr>
                <w:rFonts w:ascii="Times New Roman"/>
                <w:b w:val="false"/>
                <w:i w:val="false"/>
                <w:color w:val="000000"/>
                <w:sz w:val="20"/>
              </w:rPr>
              <w:t>
мың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сектор есебінен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 Мекен-жайы __________________________</w:t>
      </w:r>
    </w:p>
    <w:p>
      <w:pPr>
        <w:spacing w:after="0"/>
        <w:ind w:left="0"/>
        <w:jc w:val="both"/>
      </w:pPr>
      <w:r>
        <w:rPr>
          <w:rFonts w:ascii="Times New Roman"/>
          <w:b w:val="false"/>
          <w:i w:val="false"/>
          <w:color w:val="000000"/>
          <w:sz w:val="28"/>
        </w:rPr>
        <w:t>
      Телефон __________________________________</w:t>
      </w:r>
    </w:p>
    <w:p>
      <w:pPr>
        <w:spacing w:after="0"/>
        <w:ind w:left="0"/>
        <w:jc w:val="both"/>
      </w:pPr>
      <w:r>
        <w:rPr>
          <w:rFonts w:ascii="Times New Roman"/>
          <w:b w:val="false"/>
          <w:i w:val="false"/>
          <w:color w:val="000000"/>
          <w:sz w:val="28"/>
        </w:rPr>
        <w:t>
      Электронды почта мекен-жайы _________________________________</w:t>
      </w:r>
    </w:p>
    <w:p>
      <w:pPr>
        <w:spacing w:after="0"/>
        <w:ind w:left="0"/>
        <w:jc w:val="both"/>
      </w:pPr>
      <w:r>
        <w:rPr>
          <w:rFonts w:ascii="Times New Roman"/>
          <w:b w:val="false"/>
          <w:i w:val="false"/>
          <w:color w:val="000000"/>
          <w:sz w:val="28"/>
        </w:rPr>
        <w:t xml:space="preserve">
      Орындаған __________________________________________________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xml:space="preserve">
      Басшы немесе оның міндетін атқарушы тұлға 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__________</w:t>
      </w:r>
    </w:p>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  "Мемлекеттік бюджет және жеке сектор арқылы азаматтық ;оғары және (немесе) жоғары оқу орнынан кейінгі білім беру ұйымының орындарының ғылыми және инновациялық қызметін қаржыландыру туралы мәліметтер"  (Индекс: № 16-ЖО, кезеңділігі – жылдық)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Нысанды толтыру бойынша түсініктеме:</w:t>
      </w:r>
    </w:p>
    <w:p>
      <w:pPr>
        <w:spacing w:after="0"/>
        <w:ind w:left="0"/>
        <w:jc w:val="both"/>
      </w:pPr>
      <w:r>
        <w:rPr>
          <w:rFonts w:ascii="Times New Roman"/>
          <w:b w:val="false"/>
          <w:i w:val="false"/>
          <w:color w:val="000000"/>
          <w:sz w:val="28"/>
        </w:rPr>
        <w:t>
      1-бағанда Жоғары және (немесе) жоғары оқу орнынан кейінгі білім беру ұйымының атауы көрсетіледі.</w:t>
      </w:r>
    </w:p>
    <w:p>
      <w:pPr>
        <w:spacing w:after="0"/>
        <w:ind w:left="0"/>
        <w:jc w:val="both"/>
      </w:pPr>
      <w:r>
        <w:rPr>
          <w:rFonts w:ascii="Times New Roman"/>
          <w:b w:val="false"/>
          <w:i w:val="false"/>
          <w:color w:val="000000"/>
          <w:sz w:val="28"/>
        </w:rPr>
        <w:t>
      2-бағанда Жоғары және (немесе) жоғары оқу орнынан кейінгі білім беру ұйымының атауы ғылыми және инновациялық қызметін мемлекеттік-жекешелік әріптестік есебінен қаржыландыру үлесі, % көрсетіледі.</w:t>
      </w:r>
    </w:p>
    <w:p>
      <w:pPr>
        <w:spacing w:after="0"/>
        <w:ind w:left="0"/>
        <w:jc w:val="both"/>
      </w:pPr>
      <w:r>
        <w:rPr>
          <w:rFonts w:ascii="Times New Roman"/>
          <w:b w:val="false"/>
          <w:i w:val="false"/>
          <w:color w:val="000000"/>
          <w:sz w:val="28"/>
        </w:rPr>
        <w:t>
      3-4-бағанда Жоғары және (немесе) жоғары оқу орнынан кейінгі білім беру ұйымының ғылыми және инновациялық қызметін қаржыландыруы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министрінің</w:t>
            </w:r>
            <w:r>
              <w:br/>
            </w:r>
            <w:r>
              <w:rPr>
                <w:rFonts w:ascii="Times New Roman"/>
                <w:b w:val="false"/>
                <w:i w:val="false"/>
                <w:color w:val="000000"/>
                <w:sz w:val="20"/>
              </w:rPr>
              <w:t>2023 жылғы 27 ақпандағы</w:t>
            </w:r>
            <w:r>
              <w:br/>
            </w:r>
            <w:r>
              <w:rPr>
                <w:rFonts w:ascii="Times New Roman"/>
                <w:b w:val="false"/>
                <w:i w:val="false"/>
                <w:color w:val="000000"/>
                <w:sz w:val="20"/>
              </w:rPr>
              <w:t xml:space="preserve">№ 84 бұйрығына </w:t>
            </w:r>
            <w:r>
              <w:br/>
            </w:r>
            <w:r>
              <w:rPr>
                <w:rFonts w:ascii="Times New Roman"/>
                <w:b w:val="false"/>
                <w:i w:val="false"/>
                <w:color w:val="000000"/>
                <w:sz w:val="20"/>
              </w:rPr>
              <w:t>17 - қосымша</w:t>
            </w:r>
          </w:p>
        </w:tc>
      </w:tr>
    </w:tbl>
    <w:p>
      <w:pPr>
        <w:spacing w:after="0"/>
        <w:ind w:left="0"/>
        <w:jc w:val="left"/>
      </w:pPr>
      <w:r>
        <w:rPr>
          <w:rFonts w:ascii="Times New Roman"/>
          <w:b/>
          <w:i w:val="false"/>
          <w:color w:val="000000"/>
        </w:rPr>
        <w:t xml:space="preserve"> Ұсынылады: "Жоғары білім берудің бірыңғай платформасы" ақпараттық жүйесі арқылы Қазақстан Республикасы Ғылым және жоғары білім министрлігінің Жоғары және жоғары оқу орнынан кейінгі білім комитетіне Әкімшілік деректердің нысаны www.sci.gov.kz интернет - ресурста орналастырылған Әкімшілік деректерді жинауға арналған нысан "Жоғары және (немесе) жоғары оқу орнынан кейінгі білім беру бағдарламаларын іске асыратын білім беру ұйымдарының үштілдік білім алатын студенттердің контингенті"</w:t>
      </w:r>
    </w:p>
    <w:p>
      <w:pPr>
        <w:spacing w:after="0"/>
        <w:ind w:left="0"/>
        <w:jc w:val="both"/>
      </w:pPr>
      <w:r>
        <w:rPr>
          <w:rFonts w:ascii="Times New Roman"/>
          <w:b w:val="false"/>
          <w:i w:val="false"/>
          <w:color w:val="ff0000"/>
          <w:sz w:val="28"/>
        </w:rPr>
        <w:t xml:space="preserve">
      Ескерту. 17-қосымша жаңа редакцияда - ҚР Ғылым және жоғары білім министрінің 18.09.2024 </w:t>
      </w:r>
      <w:r>
        <w:rPr>
          <w:rFonts w:ascii="Times New Roman"/>
          <w:b w:val="false"/>
          <w:i w:val="false"/>
          <w:color w:val="ff0000"/>
          <w:sz w:val="28"/>
        </w:rPr>
        <w:t>№ 453</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Индексі: № 17-ЖО нысан </w:t>
      </w:r>
    </w:p>
    <w:p>
      <w:pPr>
        <w:spacing w:after="0"/>
        <w:ind w:left="0"/>
        <w:jc w:val="both"/>
      </w:pPr>
      <w:r>
        <w:rPr>
          <w:rFonts w:ascii="Times New Roman"/>
          <w:b w:val="false"/>
          <w:i w:val="false"/>
          <w:color w:val="000000"/>
          <w:sz w:val="28"/>
        </w:rPr>
        <w:t>
      Кезеңділігі: жылына 2 рет (наурыз, қазан)</w:t>
      </w:r>
    </w:p>
    <w:p>
      <w:pPr>
        <w:spacing w:after="0"/>
        <w:ind w:left="0"/>
        <w:jc w:val="both"/>
      </w:pPr>
      <w:r>
        <w:rPr>
          <w:rFonts w:ascii="Times New Roman"/>
          <w:b w:val="false"/>
          <w:i w:val="false"/>
          <w:color w:val="000000"/>
          <w:sz w:val="28"/>
        </w:rPr>
        <w:t>
      Есепті кезең 20__-20__ оқу жылы</w:t>
      </w:r>
    </w:p>
    <w:p>
      <w:pPr>
        <w:spacing w:after="0"/>
        <w:ind w:left="0"/>
        <w:jc w:val="both"/>
      </w:pPr>
      <w:r>
        <w:rPr>
          <w:rFonts w:ascii="Times New Roman"/>
          <w:b w:val="false"/>
          <w:i w:val="false"/>
          <w:color w:val="000000"/>
          <w:sz w:val="28"/>
        </w:rPr>
        <w:t>
      Ақпаратты ұсынатын тұлғалар тобы: Жоғары және (немесе) жоғары оқу орнынан кейінгі білім беру ұйымдары</w:t>
      </w:r>
    </w:p>
    <w:p>
      <w:pPr>
        <w:spacing w:after="0"/>
        <w:ind w:left="0"/>
        <w:jc w:val="both"/>
      </w:pPr>
      <w:r>
        <w:rPr>
          <w:rFonts w:ascii="Times New Roman"/>
          <w:b w:val="false"/>
          <w:i w:val="false"/>
          <w:color w:val="000000"/>
          <w:sz w:val="28"/>
        </w:rPr>
        <w:t>
      Тапсыру мерзімі: есепті кезеңнен кейінгі 31 наурызға дейін (қоса алғанда), 31 қазанға дейін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ұйымының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бөлім студенттерінің жалпы саны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салалары бойынша ағылшын тілін меңгерген күндізгі бөлім студенттерінің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ғылымдар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және гуманитарлық ғылымдар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басқару және құқық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журналистика және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өңдеу және құрылыс салалары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биоресурстар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бакалавриат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 Мекен-жайы __________________________</w:t>
      </w:r>
    </w:p>
    <w:p>
      <w:pPr>
        <w:spacing w:after="0"/>
        <w:ind w:left="0"/>
        <w:jc w:val="both"/>
      </w:pPr>
      <w:r>
        <w:rPr>
          <w:rFonts w:ascii="Times New Roman"/>
          <w:b w:val="false"/>
          <w:i w:val="false"/>
          <w:color w:val="000000"/>
          <w:sz w:val="28"/>
        </w:rPr>
        <w:t>
      Телефон __________________________________</w:t>
      </w:r>
    </w:p>
    <w:p>
      <w:pPr>
        <w:spacing w:after="0"/>
        <w:ind w:left="0"/>
        <w:jc w:val="both"/>
      </w:pPr>
      <w:r>
        <w:rPr>
          <w:rFonts w:ascii="Times New Roman"/>
          <w:b w:val="false"/>
          <w:i w:val="false"/>
          <w:color w:val="000000"/>
          <w:sz w:val="28"/>
        </w:rPr>
        <w:t>
      Электронды почта мекен-жайы _________________________________</w:t>
      </w:r>
    </w:p>
    <w:p>
      <w:pPr>
        <w:spacing w:after="0"/>
        <w:ind w:left="0"/>
        <w:jc w:val="both"/>
      </w:pPr>
      <w:r>
        <w:rPr>
          <w:rFonts w:ascii="Times New Roman"/>
          <w:b w:val="false"/>
          <w:i w:val="false"/>
          <w:color w:val="000000"/>
          <w:sz w:val="28"/>
        </w:rPr>
        <w:t xml:space="preserve">
      Орындаған __________________________________________________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xml:space="preserve">
      Басшы немесе оның міндетін атқарушы тұлға 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__________</w:t>
      </w:r>
    </w:p>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  "Жоғары және (немесе) жоғары оқу орнынан кейінгі білім беру бағдарламаларын іске асыратын білім беру ұйымдарының үштілдік білім алатын студенттердің контингенті"  (Индекс: № 17-ЖО, кезеңділігі – жылдық)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1.Нысанды толтыру бойынша түсініктеме:</w:t>
      </w:r>
    </w:p>
    <w:p>
      <w:pPr>
        <w:spacing w:after="0"/>
        <w:ind w:left="0"/>
        <w:jc w:val="both"/>
      </w:pPr>
      <w:r>
        <w:rPr>
          <w:rFonts w:ascii="Times New Roman"/>
          <w:b w:val="false"/>
          <w:i w:val="false"/>
          <w:color w:val="000000"/>
          <w:sz w:val="28"/>
        </w:rPr>
        <w:t>
      2-бағанда Жоғары және (немесе) жоғары оқу орнынан кейінгі білім беру ұйымының атауы көрсетіледі.</w:t>
      </w:r>
    </w:p>
    <w:p>
      <w:pPr>
        <w:spacing w:after="0"/>
        <w:ind w:left="0"/>
        <w:jc w:val="both"/>
      </w:pPr>
      <w:r>
        <w:rPr>
          <w:rFonts w:ascii="Times New Roman"/>
          <w:b w:val="false"/>
          <w:i w:val="false"/>
          <w:color w:val="000000"/>
          <w:sz w:val="28"/>
        </w:rPr>
        <w:t>
      3-бағанда білім деңгейі көрсетіледі.</w:t>
      </w:r>
    </w:p>
    <w:p>
      <w:pPr>
        <w:spacing w:after="0"/>
        <w:ind w:left="0"/>
        <w:jc w:val="both"/>
      </w:pPr>
      <w:r>
        <w:rPr>
          <w:rFonts w:ascii="Times New Roman"/>
          <w:b w:val="false"/>
          <w:i w:val="false"/>
          <w:color w:val="000000"/>
          <w:sz w:val="28"/>
        </w:rPr>
        <w:t>
      4-бағанда күндізгі бөлім студенттерінің жалпы саны көрсетіледі.</w:t>
      </w:r>
    </w:p>
    <w:p>
      <w:pPr>
        <w:spacing w:after="0"/>
        <w:ind w:left="0"/>
        <w:jc w:val="both"/>
      </w:pPr>
      <w:r>
        <w:rPr>
          <w:rFonts w:ascii="Times New Roman"/>
          <w:b w:val="false"/>
          <w:i w:val="false"/>
          <w:color w:val="000000"/>
          <w:sz w:val="28"/>
        </w:rPr>
        <w:t>
      5-15-бағандарда білім беру салалары бойынша ағылшын тілін меңгерген күндізгі бөлім студенттерінің саны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министрінің</w:t>
            </w:r>
            <w:r>
              <w:br/>
            </w:r>
            <w:r>
              <w:rPr>
                <w:rFonts w:ascii="Times New Roman"/>
                <w:b w:val="false"/>
                <w:i w:val="false"/>
                <w:color w:val="000000"/>
                <w:sz w:val="20"/>
              </w:rPr>
              <w:t>2023 жылғы 27 ақпандағы</w:t>
            </w:r>
            <w:r>
              <w:br/>
            </w:r>
            <w:r>
              <w:rPr>
                <w:rFonts w:ascii="Times New Roman"/>
                <w:b w:val="false"/>
                <w:i w:val="false"/>
                <w:color w:val="000000"/>
                <w:sz w:val="20"/>
              </w:rPr>
              <w:t xml:space="preserve">№ 84 бұйрығына </w:t>
            </w:r>
            <w:r>
              <w:br/>
            </w:r>
            <w:r>
              <w:rPr>
                <w:rFonts w:ascii="Times New Roman"/>
                <w:b w:val="false"/>
                <w:i w:val="false"/>
                <w:color w:val="000000"/>
                <w:sz w:val="20"/>
              </w:rPr>
              <w:t>18 - қосымша</w:t>
            </w:r>
          </w:p>
        </w:tc>
      </w:tr>
    </w:tbl>
    <w:p>
      <w:pPr>
        <w:spacing w:after="0"/>
        <w:ind w:left="0"/>
        <w:jc w:val="left"/>
      </w:pPr>
      <w:r>
        <w:rPr>
          <w:rFonts w:ascii="Times New Roman"/>
          <w:b/>
          <w:i w:val="false"/>
          <w:color w:val="000000"/>
        </w:rPr>
        <w:t xml:space="preserve"> Ұсынылады: "Жоғары білім берудің бірыңғай платформасы" ақпараттық жүйесі арқылы Қазақстан Республикасы Ғылым және жоғары білім министрлігінің Жоғары және жоғары оқу орнынан кейінгі білім комитетіне Әкімшілік деректердің нысаны www.sci.gov.kz интернет - ресурста орналастырылған Әкімшілік деректерді жинауға арналған нысан "Үштілдік оқытуды жүзеге асыратын жоғары және (немесе) жоғары оқу орнынан кейінгі білім беру ұйымдары туралы мәліметтер"</w:t>
      </w:r>
    </w:p>
    <w:p>
      <w:pPr>
        <w:spacing w:after="0"/>
        <w:ind w:left="0"/>
        <w:jc w:val="both"/>
      </w:pPr>
      <w:r>
        <w:rPr>
          <w:rFonts w:ascii="Times New Roman"/>
          <w:b w:val="false"/>
          <w:i w:val="false"/>
          <w:color w:val="ff0000"/>
          <w:sz w:val="28"/>
        </w:rPr>
        <w:t xml:space="preserve">
      Ескерту. 18-қосымша жаңа редакцияда - ҚР Ғылым және жоғары білім министрінің 18.09.2024 </w:t>
      </w:r>
      <w:r>
        <w:rPr>
          <w:rFonts w:ascii="Times New Roman"/>
          <w:b w:val="false"/>
          <w:i w:val="false"/>
          <w:color w:val="ff0000"/>
          <w:sz w:val="28"/>
        </w:rPr>
        <w:t>№ 453</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Индексі: № 18-ЖО нысан </w:t>
      </w:r>
    </w:p>
    <w:p>
      <w:pPr>
        <w:spacing w:after="0"/>
        <w:ind w:left="0"/>
        <w:jc w:val="both"/>
      </w:pPr>
      <w:r>
        <w:rPr>
          <w:rFonts w:ascii="Times New Roman"/>
          <w:b w:val="false"/>
          <w:i w:val="false"/>
          <w:color w:val="000000"/>
          <w:sz w:val="28"/>
        </w:rPr>
        <w:t>
      Кезеңділігі: жылына 2 рет (наурыз, қазан)</w:t>
      </w:r>
    </w:p>
    <w:p>
      <w:pPr>
        <w:spacing w:after="0"/>
        <w:ind w:left="0"/>
        <w:jc w:val="both"/>
      </w:pPr>
      <w:r>
        <w:rPr>
          <w:rFonts w:ascii="Times New Roman"/>
          <w:b w:val="false"/>
          <w:i w:val="false"/>
          <w:color w:val="000000"/>
          <w:sz w:val="28"/>
        </w:rPr>
        <w:t>
      Есепті кезең 20__-20__ оқу жылы</w:t>
      </w:r>
    </w:p>
    <w:p>
      <w:pPr>
        <w:spacing w:after="0"/>
        <w:ind w:left="0"/>
        <w:jc w:val="both"/>
      </w:pPr>
      <w:r>
        <w:rPr>
          <w:rFonts w:ascii="Times New Roman"/>
          <w:b w:val="false"/>
          <w:i w:val="false"/>
          <w:color w:val="000000"/>
          <w:sz w:val="28"/>
        </w:rPr>
        <w:t>
      Ақпаратты ұсынатын тұлғалар тобы: Жоғары және (немесе) жоғары оқу орнынан кейінгі білім беру ұйымдары</w:t>
      </w:r>
    </w:p>
    <w:p>
      <w:pPr>
        <w:spacing w:after="0"/>
        <w:ind w:left="0"/>
        <w:jc w:val="both"/>
      </w:pPr>
      <w:r>
        <w:rPr>
          <w:rFonts w:ascii="Times New Roman"/>
          <w:b w:val="false"/>
          <w:i w:val="false"/>
          <w:color w:val="000000"/>
          <w:sz w:val="28"/>
        </w:rPr>
        <w:t>
      Тапсыру мерзімі: есепті кезеңнен кейінгі 31 наурызға дейін (қоса алғанда), 31 қазанға дейін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үштілді оқытуды іске асыратын жоғары және (немесе) жоғары оқу орнынан кейінгі білім беру ұйымының саны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жаратылыстану-ғылыми цикл бойынша көптілді оқытуды іске асыратын жоғары және (немесе) жоғары оқу орнынан кейінгі білім беру ұйымының саны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жалпыға міндетті білім беру стандарты бойынша көптілді оқытуды іске асыратын жоғары және (немесе) жоғары оқу орнынан кейінгі білім беру ұйымының саны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ағылшын тілінде оқытуды іске асыратын жоғары және (немесе) жоғары оқу орнынан кейінгі білім беру ұйымының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тіліндегі білім беру бағдарламаларының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халықаралық аккредиттеу агенттігінде аккредиттелген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бакалавриат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 Мекен-жайы __________________________</w:t>
      </w:r>
    </w:p>
    <w:p>
      <w:pPr>
        <w:spacing w:after="0"/>
        <w:ind w:left="0"/>
        <w:jc w:val="both"/>
      </w:pPr>
      <w:r>
        <w:rPr>
          <w:rFonts w:ascii="Times New Roman"/>
          <w:b w:val="false"/>
          <w:i w:val="false"/>
          <w:color w:val="000000"/>
          <w:sz w:val="28"/>
        </w:rPr>
        <w:t>
      Телефон __________________________________</w:t>
      </w:r>
    </w:p>
    <w:p>
      <w:pPr>
        <w:spacing w:after="0"/>
        <w:ind w:left="0"/>
        <w:jc w:val="both"/>
      </w:pPr>
      <w:r>
        <w:rPr>
          <w:rFonts w:ascii="Times New Roman"/>
          <w:b w:val="false"/>
          <w:i w:val="false"/>
          <w:color w:val="000000"/>
          <w:sz w:val="28"/>
        </w:rPr>
        <w:t>
      Электронды почта мекен-жайы _________________________________</w:t>
      </w:r>
    </w:p>
    <w:p>
      <w:pPr>
        <w:spacing w:after="0"/>
        <w:ind w:left="0"/>
        <w:jc w:val="both"/>
      </w:pPr>
      <w:r>
        <w:rPr>
          <w:rFonts w:ascii="Times New Roman"/>
          <w:b w:val="false"/>
          <w:i w:val="false"/>
          <w:color w:val="000000"/>
          <w:sz w:val="28"/>
        </w:rPr>
        <w:t xml:space="preserve">
      Орындаған __________________________________________________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xml:space="preserve">
      Басшы немесе оның міндетін атқарушы тұлға 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__________</w:t>
      </w:r>
    </w:p>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  "Үштілдік оқытуды жүзеге асыратын жоғары және (немесе) жоғары оқу орнынан кейінгі білім беру ұйымдары туралы мәліметтер"  (Индекс: № 18-ЖО, кезеңділігі – жылдық)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1.Нысанды толтыру бойынша түсініктеме:</w:t>
      </w:r>
    </w:p>
    <w:p>
      <w:pPr>
        <w:spacing w:after="0"/>
        <w:ind w:left="0"/>
        <w:jc w:val="both"/>
      </w:pPr>
      <w:r>
        <w:rPr>
          <w:rFonts w:ascii="Times New Roman"/>
          <w:b w:val="false"/>
          <w:i w:val="false"/>
          <w:color w:val="000000"/>
          <w:sz w:val="28"/>
        </w:rPr>
        <w:t>
      2-бағанда үштілді оқытуды іске асыратын жоғары және (немесе) жоғары оқу орнынан</w:t>
      </w:r>
    </w:p>
    <w:p>
      <w:pPr>
        <w:spacing w:after="0"/>
        <w:ind w:left="0"/>
        <w:jc w:val="both"/>
      </w:pPr>
      <w:r>
        <w:rPr>
          <w:rFonts w:ascii="Times New Roman"/>
          <w:b w:val="false"/>
          <w:i w:val="false"/>
          <w:color w:val="000000"/>
          <w:sz w:val="28"/>
        </w:rPr>
        <w:t>
      кейінгі білім беру ұйымының саны көрсетіледі.</w:t>
      </w:r>
    </w:p>
    <w:p>
      <w:pPr>
        <w:spacing w:after="0"/>
        <w:ind w:left="0"/>
        <w:jc w:val="both"/>
      </w:pPr>
      <w:r>
        <w:rPr>
          <w:rFonts w:ascii="Times New Roman"/>
          <w:b w:val="false"/>
          <w:i w:val="false"/>
          <w:color w:val="000000"/>
          <w:sz w:val="28"/>
        </w:rPr>
        <w:t>
      3-бағанда жаратылыстану-ғылыми цикл бойынша көптілді оқытуды іске асыратын жоғары оқу орындарының саны көрсетіледі.</w:t>
      </w:r>
    </w:p>
    <w:p>
      <w:pPr>
        <w:spacing w:after="0"/>
        <w:ind w:left="0"/>
        <w:jc w:val="both"/>
      </w:pPr>
      <w:r>
        <w:rPr>
          <w:rFonts w:ascii="Times New Roman"/>
          <w:b w:val="false"/>
          <w:i w:val="false"/>
          <w:color w:val="000000"/>
          <w:sz w:val="28"/>
        </w:rPr>
        <w:t>
      4-бағанда Мемлекеттік жалпыға міндетті білім беру стандарты бойынша көптілді оқытуды іске асыратын жоғары және (немесе) жоғары оқу орнынан кейінгі білім беру ұйымының саны бойынша көптілді оқытуды іске асыратын жоғары оқу орындарының саны көрсетіледі.</w:t>
      </w:r>
    </w:p>
    <w:p>
      <w:pPr>
        <w:spacing w:after="0"/>
        <w:ind w:left="0"/>
        <w:jc w:val="both"/>
      </w:pPr>
      <w:r>
        <w:rPr>
          <w:rFonts w:ascii="Times New Roman"/>
          <w:b w:val="false"/>
          <w:i w:val="false"/>
          <w:color w:val="000000"/>
          <w:sz w:val="28"/>
        </w:rPr>
        <w:t>
      5-бағанда тек ағылшын тілінде оқытуды іске асыратын жоғары және (немесе) жоғары оқу орнынан</w:t>
      </w:r>
    </w:p>
    <w:p>
      <w:pPr>
        <w:spacing w:after="0"/>
        <w:ind w:left="0"/>
        <w:jc w:val="both"/>
      </w:pPr>
      <w:r>
        <w:rPr>
          <w:rFonts w:ascii="Times New Roman"/>
          <w:b w:val="false"/>
          <w:i w:val="false"/>
          <w:color w:val="000000"/>
          <w:sz w:val="28"/>
        </w:rPr>
        <w:t>
      кейінгі білім беру ұйымының саны көрсетіледі.</w:t>
      </w:r>
    </w:p>
    <w:p>
      <w:pPr>
        <w:spacing w:after="0"/>
        <w:ind w:left="0"/>
        <w:jc w:val="both"/>
      </w:pPr>
      <w:r>
        <w:rPr>
          <w:rFonts w:ascii="Times New Roman"/>
          <w:b w:val="false"/>
          <w:i w:val="false"/>
          <w:color w:val="000000"/>
          <w:sz w:val="28"/>
        </w:rPr>
        <w:t>
      6-бағанда білім деңгейі бойынша ағылшын тіліндегі білім беру бағдарламаларының саны көрсетіледі.</w:t>
      </w:r>
    </w:p>
    <w:p>
      <w:pPr>
        <w:spacing w:after="0"/>
        <w:ind w:left="0"/>
        <w:jc w:val="both"/>
      </w:pPr>
      <w:r>
        <w:rPr>
          <w:rFonts w:ascii="Times New Roman"/>
          <w:b w:val="false"/>
          <w:i w:val="false"/>
          <w:color w:val="000000"/>
          <w:sz w:val="28"/>
        </w:rPr>
        <w:t>
      7-бағанда ағылшын тіліндегі білім беру бағдарламаларының саны көрсетіледі.</w:t>
      </w:r>
    </w:p>
    <w:p>
      <w:pPr>
        <w:spacing w:after="0"/>
        <w:ind w:left="0"/>
        <w:jc w:val="both"/>
      </w:pPr>
      <w:r>
        <w:rPr>
          <w:rFonts w:ascii="Times New Roman"/>
          <w:b w:val="false"/>
          <w:i w:val="false"/>
          <w:color w:val="000000"/>
          <w:sz w:val="28"/>
        </w:rPr>
        <w:t>
      8-бағанда халықаралық аккредиттеу агенттігінде аккредиттелген ағылшын тіліндегі білім беру бағдарламаларының саны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министрінің</w:t>
            </w:r>
            <w:r>
              <w:br/>
            </w:r>
            <w:r>
              <w:rPr>
                <w:rFonts w:ascii="Times New Roman"/>
                <w:b w:val="false"/>
                <w:i w:val="false"/>
                <w:color w:val="000000"/>
                <w:sz w:val="20"/>
              </w:rPr>
              <w:t>2023 жылғы 27 ақпандағы</w:t>
            </w:r>
            <w:r>
              <w:br/>
            </w:r>
            <w:r>
              <w:rPr>
                <w:rFonts w:ascii="Times New Roman"/>
                <w:b w:val="false"/>
                <w:i w:val="false"/>
                <w:color w:val="000000"/>
                <w:sz w:val="20"/>
              </w:rPr>
              <w:t xml:space="preserve">№ 84 бұйрығына </w:t>
            </w:r>
            <w:r>
              <w:br/>
            </w:r>
            <w:r>
              <w:rPr>
                <w:rFonts w:ascii="Times New Roman"/>
                <w:b w:val="false"/>
                <w:i w:val="false"/>
                <w:color w:val="000000"/>
                <w:sz w:val="20"/>
              </w:rPr>
              <w:t>19 - қосымша</w:t>
            </w:r>
          </w:p>
        </w:tc>
      </w:tr>
    </w:tbl>
    <w:p>
      <w:pPr>
        <w:spacing w:after="0"/>
        <w:ind w:left="0"/>
        <w:jc w:val="left"/>
      </w:pPr>
      <w:r>
        <w:rPr>
          <w:rFonts w:ascii="Times New Roman"/>
          <w:b/>
          <w:i w:val="false"/>
          <w:color w:val="000000"/>
        </w:rPr>
        <w:t xml:space="preserve"> Ұсынылады: "Жоғары білім берудің бірыңғай платформасы" ақпараттық жүйесі арқылы Қазақстан Республикасы Ғылым және жоғары білім министрлігінің Жоғары және жоғары оқу орнынан кейінгі білім комитетіне Әкімшілік деректердің нысаны www.sci.gov.kz интернет - ресурста орналастырылған Әкімшілік деректерді жинауға арналған нысан "Үштілде беретін білім аясында ағылшын тілде беретін профессорлық-оқытушылық құрамы туралы мәлімет"</w:t>
      </w:r>
    </w:p>
    <w:p>
      <w:pPr>
        <w:spacing w:after="0"/>
        <w:ind w:left="0"/>
        <w:jc w:val="both"/>
      </w:pPr>
      <w:r>
        <w:rPr>
          <w:rFonts w:ascii="Times New Roman"/>
          <w:b w:val="false"/>
          <w:i w:val="false"/>
          <w:color w:val="ff0000"/>
          <w:sz w:val="28"/>
        </w:rPr>
        <w:t xml:space="preserve">
      Ескерту. 19-қосымша жаңа редакцияда - ҚР Ғылым және жоғары білім министрінің 18.09.2024 </w:t>
      </w:r>
      <w:r>
        <w:rPr>
          <w:rFonts w:ascii="Times New Roman"/>
          <w:b w:val="false"/>
          <w:i w:val="false"/>
          <w:color w:val="ff0000"/>
          <w:sz w:val="28"/>
        </w:rPr>
        <w:t>№ 453</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Индексі: № 19-ЖО нысан </w:t>
      </w:r>
    </w:p>
    <w:p>
      <w:pPr>
        <w:spacing w:after="0"/>
        <w:ind w:left="0"/>
        <w:jc w:val="both"/>
      </w:pPr>
      <w:r>
        <w:rPr>
          <w:rFonts w:ascii="Times New Roman"/>
          <w:b w:val="false"/>
          <w:i w:val="false"/>
          <w:color w:val="000000"/>
          <w:sz w:val="28"/>
        </w:rPr>
        <w:t>
      Кезеңділігі: жылына 2 рет (наурыз, қазан)</w:t>
      </w:r>
    </w:p>
    <w:p>
      <w:pPr>
        <w:spacing w:after="0"/>
        <w:ind w:left="0"/>
        <w:jc w:val="both"/>
      </w:pPr>
      <w:r>
        <w:rPr>
          <w:rFonts w:ascii="Times New Roman"/>
          <w:b w:val="false"/>
          <w:i w:val="false"/>
          <w:color w:val="000000"/>
          <w:sz w:val="28"/>
        </w:rPr>
        <w:t>
      Есепті кезең 20__-20__ оқу жылы</w:t>
      </w:r>
    </w:p>
    <w:p>
      <w:pPr>
        <w:spacing w:after="0"/>
        <w:ind w:left="0"/>
        <w:jc w:val="both"/>
      </w:pPr>
      <w:r>
        <w:rPr>
          <w:rFonts w:ascii="Times New Roman"/>
          <w:b w:val="false"/>
          <w:i w:val="false"/>
          <w:color w:val="000000"/>
          <w:sz w:val="28"/>
        </w:rPr>
        <w:t>
      Ақпаратты ұсынатын тұлғалар тобы: Жоғары және (немесе) жоғары оқу орнынан кейінгі білім беру ұйымдары</w:t>
      </w:r>
    </w:p>
    <w:p>
      <w:pPr>
        <w:spacing w:after="0"/>
        <w:ind w:left="0"/>
        <w:jc w:val="both"/>
      </w:pPr>
      <w:r>
        <w:rPr>
          <w:rFonts w:ascii="Times New Roman"/>
          <w:b w:val="false"/>
          <w:i w:val="false"/>
          <w:color w:val="000000"/>
          <w:sz w:val="28"/>
        </w:rPr>
        <w:t xml:space="preserve">
      Тапсыру мерзімі: есепті кезеңнен кейінгі 31 наурызға дейін (қоса алғанда), 31 қазанға дейін (қоса алғанда)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ұйымының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 сабақ жүргізетін барлық оқытушылар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дипломы бар оқытушылардың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ағылшын тілін меңгеру деңгейі бойынша сертификаты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жылға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жылға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жылға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жылдан астам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докторы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both"/>
      </w:pPr>
      <w:r>
        <w:rPr>
          <w:rFonts w:ascii="Times New Roman"/>
          <w:b w:val="false"/>
          <w:i w:val="false"/>
          <w:color w:val="000000"/>
          <w:sz w:val="28"/>
        </w:rPr>
        <w:t>
      Атауы ______________________________ Мекен-жайы __________________________</w:t>
      </w:r>
    </w:p>
    <w:p>
      <w:pPr>
        <w:spacing w:after="0"/>
        <w:ind w:left="0"/>
        <w:jc w:val="both"/>
      </w:pPr>
      <w:r>
        <w:rPr>
          <w:rFonts w:ascii="Times New Roman"/>
          <w:b w:val="false"/>
          <w:i w:val="false"/>
          <w:color w:val="000000"/>
          <w:sz w:val="28"/>
        </w:rPr>
        <w:t>
      Телефон __________________________________</w:t>
      </w:r>
    </w:p>
    <w:p>
      <w:pPr>
        <w:spacing w:after="0"/>
        <w:ind w:left="0"/>
        <w:jc w:val="both"/>
      </w:pPr>
      <w:r>
        <w:rPr>
          <w:rFonts w:ascii="Times New Roman"/>
          <w:b w:val="false"/>
          <w:i w:val="false"/>
          <w:color w:val="000000"/>
          <w:sz w:val="28"/>
        </w:rPr>
        <w:t>
      Электронды почта мекен-жайы _________________________________</w:t>
      </w:r>
    </w:p>
    <w:p>
      <w:pPr>
        <w:spacing w:after="0"/>
        <w:ind w:left="0"/>
        <w:jc w:val="both"/>
      </w:pPr>
      <w:r>
        <w:rPr>
          <w:rFonts w:ascii="Times New Roman"/>
          <w:b w:val="false"/>
          <w:i w:val="false"/>
          <w:color w:val="000000"/>
          <w:sz w:val="28"/>
        </w:rPr>
        <w:t xml:space="preserve">
      Орындаған __________________________________________________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xml:space="preserve">
      Басшы немесе оның міндетін атқарушы тұлға 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__________</w:t>
      </w:r>
    </w:p>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  "Үштілде беретін білім аясында ағылшын тілде беретін профессорлық-оқытушылық құрамы туралы мәлімет"  (Индекс: № 19-ЖО, кезеңділігі – жылдық)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1.Нысанды толтыру бойынша түсініктеме:</w:t>
      </w:r>
    </w:p>
    <w:p>
      <w:pPr>
        <w:spacing w:after="0"/>
        <w:ind w:left="0"/>
        <w:jc w:val="both"/>
      </w:pPr>
      <w:r>
        <w:rPr>
          <w:rFonts w:ascii="Times New Roman"/>
          <w:b w:val="false"/>
          <w:i w:val="false"/>
          <w:color w:val="000000"/>
          <w:sz w:val="28"/>
        </w:rPr>
        <w:t>
      1-бағанда Жоғары және (немесе) жоғары оқу орнынан кейінгі білім беру ұйымының атауы көрсетіледі.</w:t>
      </w:r>
    </w:p>
    <w:p>
      <w:pPr>
        <w:spacing w:after="0"/>
        <w:ind w:left="0"/>
        <w:jc w:val="both"/>
      </w:pPr>
      <w:r>
        <w:rPr>
          <w:rFonts w:ascii="Times New Roman"/>
          <w:b w:val="false"/>
          <w:i w:val="false"/>
          <w:color w:val="000000"/>
          <w:sz w:val="28"/>
        </w:rPr>
        <w:t>
      2-бағанда ағылшын тілінде сабақ жүргізетін барлық оқытушылар көрсетіледі.</w:t>
      </w:r>
    </w:p>
    <w:p>
      <w:pPr>
        <w:spacing w:after="0"/>
        <w:ind w:left="0"/>
        <w:jc w:val="both"/>
      </w:pPr>
      <w:r>
        <w:rPr>
          <w:rFonts w:ascii="Times New Roman"/>
          <w:b w:val="false"/>
          <w:i w:val="false"/>
          <w:color w:val="000000"/>
          <w:sz w:val="28"/>
        </w:rPr>
        <w:t>
      3-бағанда шетелдік дипломы бар оқытушылардың саны көрсетіледі.</w:t>
      </w:r>
    </w:p>
    <w:p>
      <w:pPr>
        <w:spacing w:after="0"/>
        <w:ind w:left="0"/>
        <w:jc w:val="both"/>
      </w:pPr>
      <w:r>
        <w:rPr>
          <w:rFonts w:ascii="Times New Roman"/>
          <w:b w:val="false"/>
          <w:i w:val="false"/>
          <w:color w:val="000000"/>
          <w:sz w:val="28"/>
        </w:rPr>
        <w:t>
      4-9-бағандарда ағылшын тілін меңгеру деңгейі бойынша сертификаты бар оқытушылар саны көрсетіледі.</w:t>
      </w:r>
    </w:p>
    <w:p>
      <w:pPr>
        <w:spacing w:after="0"/>
        <w:ind w:left="0"/>
        <w:jc w:val="both"/>
      </w:pPr>
      <w:r>
        <w:rPr>
          <w:rFonts w:ascii="Times New Roman"/>
          <w:b w:val="false"/>
          <w:i w:val="false"/>
          <w:color w:val="000000"/>
          <w:sz w:val="28"/>
        </w:rPr>
        <w:t>
      10-14-бағандарда жұмыс өтілі көрсетіледі.</w:t>
      </w:r>
    </w:p>
    <w:p>
      <w:pPr>
        <w:spacing w:after="0"/>
        <w:ind w:left="0"/>
        <w:jc w:val="both"/>
      </w:pPr>
      <w:r>
        <w:rPr>
          <w:rFonts w:ascii="Times New Roman"/>
          <w:b w:val="false"/>
          <w:i w:val="false"/>
          <w:color w:val="000000"/>
          <w:sz w:val="28"/>
        </w:rPr>
        <w:t>
      15-18-бағандарда ғылыми дәрежесі.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2.Арифметикалық-логикалық бақылау:</w:t>
      </w:r>
    </w:p>
    <w:p>
      <w:pPr>
        <w:spacing w:after="0"/>
        <w:ind w:left="0"/>
        <w:jc w:val="both"/>
      </w:pPr>
      <w:r>
        <w:rPr>
          <w:rFonts w:ascii="Times New Roman"/>
          <w:b w:val="false"/>
          <w:i w:val="false"/>
          <w:color w:val="000000"/>
          <w:sz w:val="28"/>
        </w:rPr>
        <w:t>
      2 бағана= ∑ граф 4-9 бағандар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министрінің</w:t>
            </w:r>
            <w:r>
              <w:br/>
            </w:r>
            <w:r>
              <w:rPr>
                <w:rFonts w:ascii="Times New Roman"/>
                <w:b w:val="false"/>
                <w:i w:val="false"/>
                <w:color w:val="000000"/>
                <w:sz w:val="20"/>
              </w:rPr>
              <w:t>2023 жылғы 27 ақпандағы</w:t>
            </w:r>
            <w:r>
              <w:br/>
            </w:r>
            <w:r>
              <w:rPr>
                <w:rFonts w:ascii="Times New Roman"/>
                <w:b w:val="false"/>
                <w:i w:val="false"/>
                <w:color w:val="000000"/>
                <w:sz w:val="20"/>
              </w:rPr>
              <w:t xml:space="preserve">№ 84 бұйрығына </w:t>
            </w:r>
            <w:r>
              <w:br/>
            </w:r>
            <w:r>
              <w:rPr>
                <w:rFonts w:ascii="Times New Roman"/>
                <w:b w:val="false"/>
                <w:i w:val="false"/>
                <w:color w:val="000000"/>
                <w:sz w:val="20"/>
              </w:rPr>
              <w:t>20 - қосымша</w:t>
            </w:r>
          </w:p>
        </w:tc>
      </w:tr>
    </w:tbl>
    <w:p>
      <w:pPr>
        <w:spacing w:after="0"/>
        <w:ind w:left="0"/>
        <w:jc w:val="left"/>
      </w:pPr>
      <w:r>
        <w:rPr>
          <w:rFonts w:ascii="Times New Roman"/>
          <w:b/>
          <w:i w:val="false"/>
          <w:color w:val="000000"/>
        </w:rPr>
        <w:t xml:space="preserve"> Ұсынылады: "Жоғары білім берудің бірыңғай платформасы" ақпараттық жүйесі арқылы Қазақстан Республикасы Ғылым және жоғары білім министрлігінің Жоғары және жоғары оқу орнынан кейінгі білім комитетіне Әкімшілік деректердің нысаны www.sci.gov.kz интернет - ресурста орналастырылған Әкімшілік деректерді жинауға арналған нысан "Студенттік спорт лигасына, универсиадаларға қатысатын жоғары және (немесе) жоғары оқу орнынан кейінгі білім беру ұйымдарының саны"</w:t>
      </w:r>
    </w:p>
    <w:p>
      <w:pPr>
        <w:spacing w:after="0"/>
        <w:ind w:left="0"/>
        <w:jc w:val="both"/>
      </w:pPr>
      <w:r>
        <w:rPr>
          <w:rFonts w:ascii="Times New Roman"/>
          <w:b w:val="false"/>
          <w:i w:val="false"/>
          <w:color w:val="ff0000"/>
          <w:sz w:val="28"/>
        </w:rPr>
        <w:t xml:space="preserve">
      Ескерту. 20-қосымша жаңа редакцияда - ҚР Ғылым және жоғары білім министрінің 18.09.2024 </w:t>
      </w:r>
      <w:r>
        <w:rPr>
          <w:rFonts w:ascii="Times New Roman"/>
          <w:b w:val="false"/>
          <w:i w:val="false"/>
          <w:color w:val="ff0000"/>
          <w:sz w:val="28"/>
        </w:rPr>
        <w:t>№ 453</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Индексі: № 20-ЖО нысан </w:t>
      </w:r>
    </w:p>
    <w:p>
      <w:pPr>
        <w:spacing w:after="0"/>
        <w:ind w:left="0"/>
        <w:jc w:val="both"/>
      </w:pPr>
      <w:r>
        <w:rPr>
          <w:rFonts w:ascii="Times New Roman"/>
          <w:b w:val="false"/>
          <w:i w:val="false"/>
          <w:color w:val="000000"/>
          <w:sz w:val="28"/>
        </w:rPr>
        <w:t xml:space="preserve">
      Кезеңділігі: жылдық </w:t>
      </w:r>
    </w:p>
    <w:p>
      <w:pPr>
        <w:spacing w:after="0"/>
        <w:ind w:left="0"/>
        <w:jc w:val="both"/>
      </w:pPr>
      <w:r>
        <w:rPr>
          <w:rFonts w:ascii="Times New Roman"/>
          <w:b w:val="false"/>
          <w:i w:val="false"/>
          <w:color w:val="000000"/>
          <w:sz w:val="28"/>
        </w:rPr>
        <w:t>
      Есепті кезең 20__-20__ оқу жылы</w:t>
      </w:r>
    </w:p>
    <w:p>
      <w:pPr>
        <w:spacing w:after="0"/>
        <w:ind w:left="0"/>
        <w:jc w:val="both"/>
      </w:pPr>
      <w:r>
        <w:rPr>
          <w:rFonts w:ascii="Times New Roman"/>
          <w:b w:val="false"/>
          <w:i w:val="false"/>
          <w:color w:val="000000"/>
          <w:sz w:val="28"/>
        </w:rPr>
        <w:t xml:space="preserve">
      Ақпаратты ұсынатын тұлғалар тобы: Жоғары және (немесе) жоғары оқу орнынан кейінгі білім беру ұйымдары </w:t>
      </w:r>
    </w:p>
    <w:p>
      <w:pPr>
        <w:spacing w:after="0"/>
        <w:ind w:left="0"/>
        <w:jc w:val="both"/>
      </w:pPr>
      <w:r>
        <w:rPr>
          <w:rFonts w:ascii="Times New Roman"/>
          <w:b w:val="false"/>
          <w:i w:val="false"/>
          <w:color w:val="000000"/>
          <w:sz w:val="28"/>
        </w:rPr>
        <w:t>
      Тапсыру мерзімі: есепті кезеңнен кейінгі 31 қазанға дейін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ұйымының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ұйымының спорт секцияларында шұғылданатын</w:t>
            </w:r>
          </w:p>
          <w:p>
            <w:pPr>
              <w:spacing w:after="20"/>
              <w:ind w:left="20"/>
              <w:jc w:val="both"/>
            </w:pPr>
            <w:r>
              <w:rPr>
                <w:rFonts w:ascii="Times New Roman"/>
                <w:b w:val="false"/>
                <w:i w:val="false"/>
                <w:color w:val="000000"/>
                <w:sz w:val="20"/>
              </w:rPr>
              <w:t>
білім алушылар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разряд барлары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шебері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шеберіне үміткер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разряд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разряд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разряд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Студенттік спорт лигасына қатысатын студенттер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қысқы Универсиадаға қатысатын білім алушылар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жазғы Универсиадаға қатысатын білім алушылар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қысқы Универсиадасына қатысатын білім алушылар саны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жазғы Универсиадасына қатысатын білім алушылар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3кезең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 Мекен-жайы __________________________</w:t>
      </w:r>
    </w:p>
    <w:p>
      <w:pPr>
        <w:spacing w:after="0"/>
        <w:ind w:left="0"/>
        <w:jc w:val="both"/>
      </w:pPr>
      <w:r>
        <w:rPr>
          <w:rFonts w:ascii="Times New Roman"/>
          <w:b w:val="false"/>
          <w:i w:val="false"/>
          <w:color w:val="000000"/>
          <w:sz w:val="28"/>
        </w:rPr>
        <w:t>
      Телефон __________________________________</w:t>
      </w:r>
    </w:p>
    <w:p>
      <w:pPr>
        <w:spacing w:after="0"/>
        <w:ind w:left="0"/>
        <w:jc w:val="both"/>
      </w:pPr>
      <w:r>
        <w:rPr>
          <w:rFonts w:ascii="Times New Roman"/>
          <w:b w:val="false"/>
          <w:i w:val="false"/>
          <w:color w:val="000000"/>
          <w:sz w:val="28"/>
        </w:rPr>
        <w:t>
      Электронды почта мекен-жайы _________________________________</w:t>
      </w:r>
    </w:p>
    <w:p>
      <w:pPr>
        <w:spacing w:after="0"/>
        <w:ind w:left="0"/>
        <w:jc w:val="both"/>
      </w:pPr>
      <w:r>
        <w:rPr>
          <w:rFonts w:ascii="Times New Roman"/>
          <w:b w:val="false"/>
          <w:i w:val="false"/>
          <w:color w:val="000000"/>
          <w:sz w:val="28"/>
        </w:rPr>
        <w:t xml:space="preserve">
      Орындаған __________________________________________________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xml:space="preserve">
      Басшы немесе оның міндетін атқарушы тұлға 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__________</w:t>
      </w:r>
    </w:p>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  "Студенттік спорт лигасына, универсиадаларға қатысатын жоғары және (немесе) жоғары оқу орнынан кейінгі білім беру ұйымдарының саны"  (Индекс: № 20-ЖО, кезеңділігі – жылдық)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1.Нысанды толтыру бойынша түсініктеме:</w:t>
      </w:r>
    </w:p>
    <w:p>
      <w:pPr>
        <w:spacing w:after="0"/>
        <w:ind w:left="0"/>
        <w:jc w:val="both"/>
      </w:pPr>
      <w:r>
        <w:rPr>
          <w:rFonts w:ascii="Times New Roman"/>
          <w:b w:val="false"/>
          <w:i w:val="false"/>
          <w:color w:val="000000"/>
          <w:sz w:val="28"/>
        </w:rPr>
        <w:t>
      1-бағанда жоғары және (немесе) жоғары оқу орнынан кейінгі білім беру ұйымының атауы.</w:t>
      </w:r>
    </w:p>
    <w:p>
      <w:pPr>
        <w:spacing w:after="0"/>
        <w:ind w:left="0"/>
        <w:jc w:val="both"/>
      </w:pPr>
      <w:r>
        <w:rPr>
          <w:rFonts w:ascii="Times New Roman"/>
          <w:b w:val="false"/>
          <w:i w:val="false"/>
          <w:color w:val="000000"/>
          <w:sz w:val="28"/>
        </w:rPr>
        <w:t>
      2-бағанда білім алушылар саны көрсетіледі.</w:t>
      </w:r>
    </w:p>
    <w:p>
      <w:pPr>
        <w:spacing w:after="0"/>
        <w:ind w:left="0"/>
        <w:jc w:val="both"/>
      </w:pPr>
      <w:r>
        <w:rPr>
          <w:rFonts w:ascii="Times New Roman"/>
          <w:b w:val="false"/>
          <w:i w:val="false"/>
          <w:color w:val="000000"/>
          <w:sz w:val="28"/>
        </w:rPr>
        <w:t>
      3-бағанда жоғары және (немесе) жоғары оқу орнынан кейінгі білім беру ұйымының спорт секцияларында шұғылданатын</w:t>
      </w:r>
    </w:p>
    <w:p>
      <w:pPr>
        <w:spacing w:after="0"/>
        <w:ind w:left="0"/>
        <w:jc w:val="both"/>
      </w:pPr>
      <w:r>
        <w:rPr>
          <w:rFonts w:ascii="Times New Roman"/>
          <w:b w:val="false"/>
          <w:i w:val="false"/>
          <w:color w:val="000000"/>
          <w:sz w:val="28"/>
        </w:rPr>
        <w:t>
      білім алушылар саны көрсетіледі.</w:t>
      </w:r>
    </w:p>
    <w:p>
      <w:pPr>
        <w:spacing w:after="0"/>
        <w:ind w:left="0"/>
        <w:jc w:val="both"/>
      </w:pPr>
      <w:r>
        <w:rPr>
          <w:rFonts w:ascii="Times New Roman"/>
          <w:b w:val="false"/>
          <w:i w:val="false"/>
          <w:color w:val="000000"/>
          <w:sz w:val="28"/>
        </w:rPr>
        <w:t>
      4-бағанда спорттық разрядтары бар білім алушылар саны көрсетіледі.</w:t>
      </w:r>
    </w:p>
    <w:p>
      <w:pPr>
        <w:spacing w:after="0"/>
        <w:ind w:left="0"/>
        <w:jc w:val="both"/>
      </w:pPr>
      <w:r>
        <w:rPr>
          <w:rFonts w:ascii="Times New Roman"/>
          <w:b w:val="false"/>
          <w:i w:val="false"/>
          <w:color w:val="000000"/>
          <w:sz w:val="28"/>
        </w:rPr>
        <w:t>
      5-бағанда студенттік спорт лигасына қатысатын білім алушылар саны көрсетіледі.</w:t>
      </w:r>
    </w:p>
    <w:p>
      <w:pPr>
        <w:spacing w:after="0"/>
        <w:ind w:left="0"/>
        <w:jc w:val="both"/>
      </w:pPr>
      <w:r>
        <w:rPr>
          <w:rFonts w:ascii="Times New Roman"/>
          <w:b w:val="false"/>
          <w:i w:val="false"/>
          <w:color w:val="000000"/>
          <w:sz w:val="28"/>
        </w:rPr>
        <w:t>
      6-бағанда Дүниежүзілік қысқы Универсиадаға қатысатын білім алушылар саны көрсетіледі.</w:t>
      </w:r>
    </w:p>
    <w:p>
      <w:pPr>
        <w:spacing w:after="0"/>
        <w:ind w:left="0"/>
        <w:jc w:val="both"/>
      </w:pPr>
      <w:r>
        <w:rPr>
          <w:rFonts w:ascii="Times New Roman"/>
          <w:b w:val="false"/>
          <w:i w:val="false"/>
          <w:color w:val="000000"/>
          <w:sz w:val="28"/>
        </w:rPr>
        <w:t>
      7-бағанда Дүниежүзілік жазғы Универсиадаға қатысатын білім алушылар саны көрсетіледі.</w:t>
      </w:r>
    </w:p>
    <w:p>
      <w:pPr>
        <w:spacing w:after="0"/>
        <w:ind w:left="0"/>
        <w:jc w:val="both"/>
      </w:pPr>
      <w:r>
        <w:rPr>
          <w:rFonts w:ascii="Times New Roman"/>
          <w:b w:val="false"/>
          <w:i w:val="false"/>
          <w:color w:val="000000"/>
          <w:sz w:val="28"/>
        </w:rPr>
        <w:t>
      8-бағанда Қазақстан Республикасының қысқы Универсиадасына қатысатын білім алушылар саны көрсетіледі.</w:t>
      </w:r>
    </w:p>
    <w:p>
      <w:pPr>
        <w:spacing w:after="0"/>
        <w:ind w:left="0"/>
        <w:jc w:val="both"/>
      </w:pPr>
      <w:r>
        <w:rPr>
          <w:rFonts w:ascii="Times New Roman"/>
          <w:b w:val="false"/>
          <w:i w:val="false"/>
          <w:color w:val="000000"/>
          <w:sz w:val="28"/>
        </w:rPr>
        <w:t>
      9-бағанда Қазақстан Республикасының жазғы Универсиадасына қатысатын білім алушылар саны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министрінің</w:t>
            </w:r>
            <w:r>
              <w:br/>
            </w:r>
            <w:r>
              <w:rPr>
                <w:rFonts w:ascii="Times New Roman"/>
                <w:b w:val="false"/>
                <w:i w:val="false"/>
                <w:color w:val="000000"/>
                <w:sz w:val="20"/>
              </w:rPr>
              <w:t>2023 жылғы 27 ақпандағы</w:t>
            </w:r>
            <w:r>
              <w:br/>
            </w:r>
            <w:r>
              <w:rPr>
                <w:rFonts w:ascii="Times New Roman"/>
                <w:b w:val="false"/>
                <w:i w:val="false"/>
                <w:color w:val="000000"/>
                <w:sz w:val="20"/>
              </w:rPr>
              <w:t xml:space="preserve">№ 84 бұйрығына </w:t>
            </w:r>
            <w:r>
              <w:br/>
            </w:r>
            <w:r>
              <w:rPr>
                <w:rFonts w:ascii="Times New Roman"/>
                <w:b w:val="false"/>
                <w:i w:val="false"/>
                <w:color w:val="000000"/>
                <w:sz w:val="20"/>
              </w:rPr>
              <w:t>21 - қосымша</w:t>
            </w:r>
          </w:p>
        </w:tc>
      </w:tr>
    </w:tbl>
    <w:p>
      <w:pPr>
        <w:spacing w:after="0"/>
        <w:ind w:left="0"/>
        <w:jc w:val="left"/>
      </w:pPr>
      <w:r>
        <w:rPr>
          <w:rFonts w:ascii="Times New Roman"/>
          <w:b/>
          <w:i w:val="false"/>
          <w:color w:val="000000"/>
        </w:rPr>
        <w:t xml:space="preserve"> Ұсынылады: "Жоғары білім берудің бірыңғай платформасы" ақпараттық жүйесі арқылы Қазақстан Республикасы Ғылым және жоғары білім министрлігінің Жоғары және жоғары оқу орнынан кейінгі білім комитетіне Әкімшілік деректердің нысаны www.sci.gov.kz интернет - ресурста орналастырылған Әкімшілік деректерді жинауға арналған нысан "Корпоративтік басқару органдары (байқау кеңестері, қамқоршылық кеңестер және директорлар кеңесі) жұмыс істейтін жоғары және (немесе) жоғары оқу орнынан кейінгі білім беру ұйымдарының саны"</w:t>
      </w:r>
    </w:p>
    <w:p>
      <w:pPr>
        <w:spacing w:after="0"/>
        <w:ind w:left="0"/>
        <w:jc w:val="both"/>
      </w:pPr>
      <w:r>
        <w:rPr>
          <w:rFonts w:ascii="Times New Roman"/>
          <w:b w:val="false"/>
          <w:i w:val="false"/>
          <w:color w:val="ff0000"/>
          <w:sz w:val="28"/>
        </w:rPr>
        <w:t xml:space="preserve">
      Ескерту. 21-қосымша жаңа редакцияда - ҚР Ғылым және жоғары білім министрінің 18.09.2024 </w:t>
      </w:r>
      <w:r>
        <w:rPr>
          <w:rFonts w:ascii="Times New Roman"/>
          <w:b w:val="false"/>
          <w:i w:val="false"/>
          <w:color w:val="ff0000"/>
          <w:sz w:val="28"/>
        </w:rPr>
        <w:t>№ 453</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Индексі: № 21-ЖО нысан </w:t>
      </w:r>
    </w:p>
    <w:p>
      <w:pPr>
        <w:spacing w:after="0"/>
        <w:ind w:left="0"/>
        <w:jc w:val="both"/>
      </w:pPr>
      <w:r>
        <w:rPr>
          <w:rFonts w:ascii="Times New Roman"/>
          <w:b w:val="false"/>
          <w:i w:val="false"/>
          <w:color w:val="000000"/>
          <w:sz w:val="28"/>
        </w:rPr>
        <w:t xml:space="preserve">
      Кезеңділігі: жылдық </w:t>
      </w:r>
    </w:p>
    <w:p>
      <w:pPr>
        <w:spacing w:after="0"/>
        <w:ind w:left="0"/>
        <w:jc w:val="both"/>
      </w:pPr>
      <w:r>
        <w:rPr>
          <w:rFonts w:ascii="Times New Roman"/>
          <w:b w:val="false"/>
          <w:i w:val="false"/>
          <w:color w:val="000000"/>
          <w:sz w:val="28"/>
        </w:rPr>
        <w:t>
      Есепті кезең 20__-20__ оқу жылы</w:t>
      </w:r>
    </w:p>
    <w:p>
      <w:pPr>
        <w:spacing w:after="0"/>
        <w:ind w:left="0"/>
        <w:jc w:val="both"/>
      </w:pPr>
      <w:r>
        <w:rPr>
          <w:rFonts w:ascii="Times New Roman"/>
          <w:b w:val="false"/>
          <w:i w:val="false"/>
          <w:color w:val="000000"/>
          <w:sz w:val="28"/>
        </w:rPr>
        <w:t>
      Ақпаратты ұсынатын тұлғалар тобы: Жоғары және (немесе) жоғары оқу орнынан кейінгі білім беру ұйымдары</w:t>
      </w:r>
    </w:p>
    <w:p>
      <w:pPr>
        <w:spacing w:after="0"/>
        <w:ind w:left="0"/>
        <w:jc w:val="both"/>
      </w:pPr>
      <w:r>
        <w:rPr>
          <w:rFonts w:ascii="Times New Roman"/>
          <w:b w:val="false"/>
          <w:i w:val="false"/>
          <w:color w:val="000000"/>
          <w:sz w:val="28"/>
        </w:rPr>
        <w:t>
      Тапсыру мерзімі: есепті кезеңнен кейінгі 31 қазанға дейін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басқару органдары жұмыс істейтін жоғары және (немесе) жоғары оқу орнынан кейінгі білім беру ұйымының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 кеңесі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 кеңесі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директорлар кеңесі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 Мекен-жайы __________________________</w:t>
      </w:r>
    </w:p>
    <w:p>
      <w:pPr>
        <w:spacing w:after="0"/>
        <w:ind w:left="0"/>
        <w:jc w:val="both"/>
      </w:pPr>
      <w:r>
        <w:rPr>
          <w:rFonts w:ascii="Times New Roman"/>
          <w:b w:val="false"/>
          <w:i w:val="false"/>
          <w:color w:val="000000"/>
          <w:sz w:val="28"/>
        </w:rPr>
        <w:t>
      Телефон __________________________________</w:t>
      </w:r>
    </w:p>
    <w:p>
      <w:pPr>
        <w:spacing w:after="0"/>
        <w:ind w:left="0"/>
        <w:jc w:val="both"/>
      </w:pPr>
      <w:r>
        <w:rPr>
          <w:rFonts w:ascii="Times New Roman"/>
          <w:b w:val="false"/>
          <w:i w:val="false"/>
          <w:color w:val="000000"/>
          <w:sz w:val="28"/>
        </w:rPr>
        <w:t>
      Электронды почта мекен-жайы _________________________________</w:t>
      </w:r>
    </w:p>
    <w:p>
      <w:pPr>
        <w:spacing w:after="0"/>
        <w:ind w:left="0"/>
        <w:jc w:val="both"/>
      </w:pPr>
      <w:r>
        <w:rPr>
          <w:rFonts w:ascii="Times New Roman"/>
          <w:b w:val="false"/>
          <w:i w:val="false"/>
          <w:color w:val="000000"/>
          <w:sz w:val="28"/>
        </w:rPr>
        <w:t xml:space="preserve">
      Орындаған __________________________________________________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xml:space="preserve">
      Басшы немесе оның міндетін атқарушы тұлға 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__________</w:t>
      </w:r>
    </w:p>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  "Корпоративтік басқару органдары (байқау кеңестері, қамқоршылық кеңестер және директорлар кеңесі) жұмыс істейтін жоғары және (немесе) жоғары оқу орнынан кейінгі білім беру ұйымдарының саны"  (Индекс: № 21-ЖО, кезеңділігі – жылдық)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1.Нысанды толтыру бойынша түсініктеме:</w:t>
      </w:r>
    </w:p>
    <w:p>
      <w:pPr>
        <w:spacing w:after="0"/>
        <w:ind w:left="0"/>
        <w:jc w:val="both"/>
      </w:pPr>
      <w:r>
        <w:rPr>
          <w:rFonts w:ascii="Times New Roman"/>
          <w:b w:val="false"/>
          <w:i w:val="false"/>
          <w:color w:val="000000"/>
          <w:sz w:val="28"/>
        </w:rPr>
        <w:t>
      1-бағанда корпоративтік басқару органдары жұмыс істейтін жоғары және (немесе) жоғары оқу орнынан кейінгі білім беру ұйымдарының көрсетіледі.</w:t>
      </w:r>
    </w:p>
    <w:p>
      <w:pPr>
        <w:spacing w:after="0"/>
        <w:ind w:left="0"/>
        <w:jc w:val="both"/>
      </w:pPr>
      <w:r>
        <w:rPr>
          <w:rFonts w:ascii="Times New Roman"/>
          <w:b w:val="false"/>
          <w:i w:val="false"/>
          <w:color w:val="000000"/>
          <w:sz w:val="28"/>
        </w:rPr>
        <w:t>
      2-бағанда байқау кеңесі көрсетіледі.</w:t>
      </w:r>
    </w:p>
    <w:p>
      <w:pPr>
        <w:spacing w:after="0"/>
        <w:ind w:left="0"/>
        <w:jc w:val="both"/>
      </w:pPr>
      <w:r>
        <w:rPr>
          <w:rFonts w:ascii="Times New Roman"/>
          <w:b w:val="false"/>
          <w:i w:val="false"/>
          <w:color w:val="000000"/>
          <w:sz w:val="28"/>
        </w:rPr>
        <w:t>
      3-бағанда қамқоршылық кеңес көрсетіледі.</w:t>
      </w:r>
    </w:p>
    <w:p>
      <w:pPr>
        <w:spacing w:after="0"/>
        <w:ind w:left="0"/>
        <w:jc w:val="both"/>
      </w:pPr>
      <w:r>
        <w:rPr>
          <w:rFonts w:ascii="Times New Roman"/>
          <w:b w:val="false"/>
          <w:i w:val="false"/>
          <w:color w:val="000000"/>
          <w:sz w:val="28"/>
        </w:rPr>
        <w:t>
      4-бағанда директорлар кеңесі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министрінің</w:t>
            </w:r>
            <w:r>
              <w:br/>
            </w:r>
            <w:r>
              <w:rPr>
                <w:rFonts w:ascii="Times New Roman"/>
                <w:b w:val="false"/>
                <w:i w:val="false"/>
                <w:color w:val="000000"/>
                <w:sz w:val="20"/>
              </w:rPr>
              <w:t>2023 жылғы 27 ақпандағы</w:t>
            </w:r>
            <w:r>
              <w:br/>
            </w:r>
            <w:r>
              <w:rPr>
                <w:rFonts w:ascii="Times New Roman"/>
                <w:b w:val="false"/>
                <w:i w:val="false"/>
                <w:color w:val="000000"/>
                <w:sz w:val="20"/>
              </w:rPr>
              <w:t xml:space="preserve">№ 84 бұйрығына </w:t>
            </w:r>
            <w:r>
              <w:br/>
            </w:r>
            <w:r>
              <w:rPr>
                <w:rFonts w:ascii="Times New Roman"/>
                <w:b w:val="false"/>
                <w:i w:val="false"/>
                <w:color w:val="000000"/>
                <w:sz w:val="20"/>
              </w:rPr>
              <w:t>22 - қосымша</w:t>
            </w:r>
          </w:p>
        </w:tc>
      </w:tr>
    </w:tbl>
    <w:p>
      <w:pPr>
        <w:spacing w:after="0"/>
        <w:ind w:left="0"/>
        <w:jc w:val="left"/>
      </w:pPr>
      <w:r>
        <w:rPr>
          <w:rFonts w:ascii="Times New Roman"/>
          <w:b/>
          <w:i w:val="false"/>
          <w:color w:val="000000"/>
        </w:rPr>
        <w:t xml:space="preserve"> Ұсынылады: "Жоғары білім берудің бірыңғай платформасы" ақпараттық жүйесі арқылы Қазақстан Республикасы Ғылым және жоғары білім министрлігінің Жоғары және жоғары оқу орнынан кейінгі білім комитетіне Әкімшілік деректердің нысаны www.sci.gov.kz интернет - ресурста орналастырылған Әкімшілік деректерді жинауға арналған нысан "Жоғары және (немесе) жоғары оқу орнынан кейінгі білім беру ұйымдарында ерекше білім беру қажеттіліктері бар білім алушылар туралы мәліметтер"</w:t>
      </w:r>
    </w:p>
    <w:p>
      <w:pPr>
        <w:spacing w:after="0"/>
        <w:ind w:left="0"/>
        <w:jc w:val="both"/>
      </w:pPr>
      <w:r>
        <w:rPr>
          <w:rFonts w:ascii="Times New Roman"/>
          <w:b w:val="false"/>
          <w:i w:val="false"/>
          <w:color w:val="ff0000"/>
          <w:sz w:val="28"/>
        </w:rPr>
        <w:t xml:space="preserve">
      Ескерту. 22-қосымша жаңа редакцияда - ҚР Ғылым және жоғары білім министрінің 18.09.2024 </w:t>
      </w:r>
      <w:r>
        <w:rPr>
          <w:rFonts w:ascii="Times New Roman"/>
          <w:b w:val="false"/>
          <w:i w:val="false"/>
          <w:color w:val="ff0000"/>
          <w:sz w:val="28"/>
        </w:rPr>
        <w:t>№ 453</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Индексі: № 22-ЖО нысан </w:t>
      </w:r>
    </w:p>
    <w:p>
      <w:pPr>
        <w:spacing w:after="0"/>
        <w:ind w:left="0"/>
        <w:jc w:val="both"/>
      </w:pPr>
      <w:r>
        <w:rPr>
          <w:rFonts w:ascii="Times New Roman"/>
          <w:b w:val="false"/>
          <w:i w:val="false"/>
          <w:color w:val="000000"/>
          <w:sz w:val="28"/>
        </w:rPr>
        <w:t>
      Жиілігі: жылына 2 рет (сәуір, қазан)</w:t>
      </w:r>
    </w:p>
    <w:p>
      <w:pPr>
        <w:spacing w:after="0"/>
        <w:ind w:left="0"/>
        <w:jc w:val="both"/>
      </w:pPr>
      <w:r>
        <w:rPr>
          <w:rFonts w:ascii="Times New Roman"/>
          <w:b w:val="false"/>
          <w:i w:val="false"/>
          <w:color w:val="000000"/>
          <w:sz w:val="28"/>
        </w:rPr>
        <w:t>
      Есепті кезең 20__ күнтізбелік жыл</w:t>
      </w:r>
    </w:p>
    <w:p>
      <w:pPr>
        <w:spacing w:after="0"/>
        <w:ind w:left="0"/>
        <w:jc w:val="both"/>
      </w:pPr>
      <w:r>
        <w:rPr>
          <w:rFonts w:ascii="Times New Roman"/>
          <w:b w:val="false"/>
          <w:i w:val="false"/>
          <w:color w:val="000000"/>
          <w:sz w:val="28"/>
        </w:rPr>
        <w:t>
      Ақпаратты ұсынатын тұлғалар шеңбері: Жоғары және (немесе) жоғары оқу орнынан кейінгі білім беру ұйымдары</w:t>
      </w:r>
    </w:p>
    <w:p>
      <w:pPr>
        <w:spacing w:after="0"/>
        <w:ind w:left="0"/>
        <w:jc w:val="both"/>
      </w:pPr>
      <w:r>
        <w:rPr>
          <w:rFonts w:ascii="Times New Roman"/>
          <w:b w:val="false"/>
          <w:i w:val="false"/>
          <w:color w:val="000000"/>
          <w:sz w:val="28"/>
        </w:rPr>
        <w:t>
      Құжаттарды қабылдау мерзімі: 15 сәуірге дейін (қоса алғанда); 30 қазанға дейін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(немеме) жоғары оқу орнынан кейінгі білім беру ұйымының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ұйымдарында білім алушылардың жалпы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Студенттік жатақханаларда тұратын студенттердің жалпы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адамдармен жұмыс жөніндегі мамандарды даярлау жөніндегі білім беру бағдарламаларының атауы (Сурдопедагогика, тифлопедагогика)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адамдарға бейімделген білім беру бағдарламаларының атауы (есту, көру, сөйлеу қабілеті бұзылған)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ұйымының кітапханасында білім алушылар үшін қолжетімді Ерекше білім беру қажеттіліктері бар адамдарға арналған баспа арнайы оқулықтарының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ұйымының кітапханасында білім алушылар үшін қолжетімді Ерекше білім беру қажеттіліктері бар адамдарға арналған электрондық арнайы оқулықтардың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студенттің Тегі Аты Әкесінің 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 11 санаттың қайсысына жатады? 1. Тірек-қимыл аппаратының бұзылуымен 2. Зағип</w:t>
            </w:r>
          </w:p>
          <w:p>
            <w:pPr>
              <w:spacing w:after="20"/>
              <w:ind w:left="20"/>
              <w:jc w:val="both"/>
            </w:pPr>
            <w:r>
              <w:rPr>
                <w:rFonts w:ascii="Times New Roman"/>
                <w:b w:val="false"/>
                <w:i w:val="false"/>
                <w:color w:val="000000"/>
                <w:sz w:val="20"/>
              </w:rPr>
              <w:t>
3. Көру қабілеті нашар 4. Естімейтін 5. Нашар еститін 6. Аутизммен 7. Психикалық дамудың кешеуілдеуімен 8. Жеңіл және орташа ақыл-ой кемістігі бар 9. Ауыр және терең ақыл-ой кемістігі бар 10. Сөйлеу бұзылыстарымен 11. Басқа санат (қандай?)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тобы (1/2/3) (егер қажет болса, бала кезінен мүгедектігі бар адамды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(ер / әйел)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бакалавриат / магистратура / докторантура/интернатура / резидентура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бағыты (01 Педагогикалық Ғылымдар 02 Өнер және гуманитарлық ғылымдар</w:t>
            </w:r>
          </w:p>
          <w:p>
            <w:pPr>
              <w:spacing w:after="20"/>
              <w:ind w:left="20"/>
              <w:jc w:val="both"/>
            </w:pPr>
            <w:r>
              <w:rPr>
                <w:rFonts w:ascii="Times New Roman"/>
                <w:b w:val="false"/>
                <w:i w:val="false"/>
                <w:color w:val="000000"/>
                <w:sz w:val="20"/>
              </w:rPr>
              <w:t>
03 Әлеуметтік ғылымдар, журналистика және ақпарат 04 Бизнес, басқару және құқық 05 Жаратылыстану ғылымдары, математика және статистика 06 Ақпараттық-коммуникациялық технологиялар 07 Инженерлік, өңдеу және құрылыс салалары 08 Ауыл шаруашылығы және биоресурстар 09 Ветеринария 10 Денсаулық сақтау 11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шифры және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курсы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бітіру жылы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Этникалық тегі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Жатақханада тұрады ба? ИӘ /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ұтқырлық бағдарламасы бойынша оқыды ма? ИӘ /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іс-шараларға (конференциялар, ғылыми жобалар, дөңгелек үстелдер, студенттік іс-шаралар) қатыса ма?</w:t>
            </w:r>
          </w:p>
          <w:p>
            <w:pPr>
              <w:spacing w:after="20"/>
              <w:ind w:left="20"/>
              <w:jc w:val="both"/>
            </w:pPr>
            <w:r>
              <w:rPr>
                <w:rFonts w:ascii="Times New Roman"/>
                <w:b w:val="false"/>
                <w:i w:val="false"/>
                <w:color w:val="000000"/>
                <w:sz w:val="20"/>
              </w:rPr>
              <w:t>
Іс-шараның атауын және қатысу нысанын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 білу деңгейі А1 / А2 / В1 / В2 / С1 / С2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Студенттік ұйымдарға қатысады ма? Студенттік ұйымның атауын және қатысу нысанын көрсету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both"/>
      </w:pPr>
      <w:r>
        <w:rPr>
          <w:rFonts w:ascii="Times New Roman"/>
          <w:b w:val="false"/>
          <w:i w:val="false"/>
          <w:color w:val="000000"/>
          <w:sz w:val="28"/>
        </w:rPr>
        <w:t>
      Атауы ______________________________ Мекен-жайы __________________________</w:t>
      </w:r>
    </w:p>
    <w:p>
      <w:pPr>
        <w:spacing w:after="0"/>
        <w:ind w:left="0"/>
        <w:jc w:val="both"/>
      </w:pPr>
      <w:r>
        <w:rPr>
          <w:rFonts w:ascii="Times New Roman"/>
          <w:b w:val="false"/>
          <w:i w:val="false"/>
          <w:color w:val="000000"/>
          <w:sz w:val="28"/>
        </w:rPr>
        <w:t>
      Телефон __________________________________</w:t>
      </w:r>
    </w:p>
    <w:p>
      <w:pPr>
        <w:spacing w:after="0"/>
        <w:ind w:left="0"/>
        <w:jc w:val="both"/>
      </w:pPr>
      <w:r>
        <w:rPr>
          <w:rFonts w:ascii="Times New Roman"/>
          <w:b w:val="false"/>
          <w:i w:val="false"/>
          <w:color w:val="000000"/>
          <w:sz w:val="28"/>
        </w:rPr>
        <w:t>
      Электронды почта мекен-жайы _________________________________</w:t>
      </w:r>
    </w:p>
    <w:p>
      <w:pPr>
        <w:spacing w:after="0"/>
        <w:ind w:left="0"/>
        <w:jc w:val="both"/>
      </w:pPr>
      <w:r>
        <w:rPr>
          <w:rFonts w:ascii="Times New Roman"/>
          <w:b w:val="false"/>
          <w:i w:val="false"/>
          <w:color w:val="000000"/>
          <w:sz w:val="28"/>
        </w:rPr>
        <w:t xml:space="preserve">
      Орындаған __________________________________________________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xml:space="preserve">
      Басшы немесе оның міндетін атқарушы тұлға 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__________</w:t>
      </w:r>
    </w:p>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  "Жоғары және (немесе) жоғары оқу орнынан кейінгі білім беру ұйымдарында ерекше білім беру қажеттіліктері бар білім алушылар туралы мәліметтер"  (Индекс: № 22-ЖО, кезеңділігі – жылына 2 рет)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1.Нысанды толтыру бойынша түсініктеме:</w:t>
      </w:r>
    </w:p>
    <w:p>
      <w:pPr>
        <w:spacing w:after="0"/>
        <w:ind w:left="0"/>
        <w:jc w:val="both"/>
      </w:pPr>
      <w:r>
        <w:rPr>
          <w:rFonts w:ascii="Times New Roman"/>
          <w:b w:val="false"/>
          <w:i w:val="false"/>
          <w:color w:val="000000"/>
          <w:sz w:val="28"/>
        </w:rPr>
        <w:t>
      1-бағанда жоғары және (немеме) жоғары оқу орнынан кейінгі білім беру ұйымының атауы көрсетіледі</w:t>
      </w:r>
    </w:p>
    <w:p>
      <w:pPr>
        <w:spacing w:after="0"/>
        <w:ind w:left="0"/>
        <w:jc w:val="both"/>
      </w:pPr>
      <w:r>
        <w:rPr>
          <w:rFonts w:ascii="Times New Roman"/>
          <w:b w:val="false"/>
          <w:i w:val="false"/>
          <w:color w:val="000000"/>
          <w:sz w:val="28"/>
        </w:rPr>
        <w:t>
      2-бағанда жоғары және (немеме) жоғары оқу орнынан кейінгі білім беру ұйымдарында білім алушылардың жалпы саны көрсетіледі.</w:t>
      </w:r>
    </w:p>
    <w:p>
      <w:pPr>
        <w:spacing w:after="0"/>
        <w:ind w:left="0"/>
        <w:jc w:val="both"/>
      </w:pPr>
      <w:r>
        <w:rPr>
          <w:rFonts w:ascii="Times New Roman"/>
          <w:b w:val="false"/>
          <w:i w:val="false"/>
          <w:color w:val="000000"/>
          <w:sz w:val="28"/>
        </w:rPr>
        <w:t>
      3-бағанда студенттік жатақханаларда тұратын студенттердің жалпы саны көрсетіледі.</w:t>
      </w:r>
    </w:p>
    <w:p>
      <w:pPr>
        <w:spacing w:after="0"/>
        <w:ind w:left="0"/>
        <w:jc w:val="both"/>
      </w:pPr>
      <w:r>
        <w:rPr>
          <w:rFonts w:ascii="Times New Roman"/>
          <w:b w:val="false"/>
          <w:i w:val="false"/>
          <w:color w:val="000000"/>
          <w:sz w:val="28"/>
        </w:rPr>
        <w:t>
      4-бағанда мүмкіндігі шектеулі адамдармен жұмыс жөніндегі мамандарды даярлау жөніндегі білім беру бағдарламаларының атауы көрсетіледі.</w:t>
      </w:r>
    </w:p>
    <w:p>
      <w:pPr>
        <w:spacing w:after="0"/>
        <w:ind w:left="0"/>
        <w:jc w:val="both"/>
      </w:pPr>
      <w:r>
        <w:rPr>
          <w:rFonts w:ascii="Times New Roman"/>
          <w:b w:val="false"/>
          <w:i w:val="false"/>
          <w:color w:val="000000"/>
          <w:sz w:val="28"/>
        </w:rPr>
        <w:t>
      5-бағанда ерекше білім беру қажеттіліктері бар адамдар үшін бейімделген білім беру бағдарламаларының атауы көрсетіледі.</w:t>
      </w:r>
    </w:p>
    <w:p>
      <w:pPr>
        <w:spacing w:after="0"/>
        <w:ind w:left="0"/>
        <w:jc w:val="both"/>
      </w:pPr>
      <w:r>
        <w:rPr>
          <w:rFonts w:ascii="Times New Roman"/>
          <w:b w:val="false"/>
          <w:i w:val="false"/>
          <w:color w:val="000000"/>
          <w:sz w:val="28"/>
        </w:rPr>
        <w:t>
      6-бағанда білім алушыларға арналған университет кітапханасында қолжетімді ерекше білім беру қажеттіліктері бар адамдарға арналған баспа арнайы оқулықтарының атауы көрсетіледі.</w:t>
      </w:r>
    </w:p>
    <w:p>
      <w:pPr>
        <w:spacing w:after="0"/>
        <w:ind w:left="0"/>
        <w:jc w:val="both"/>
      </w:pPr>
      <w:r>
        <w:rPr>
          <w:rFonts w:ascii="Times New Roman"/>
          <w:b w:val="false"/>
          <w:i w:val="false"/>
          <w:color w:val="000000"/>
          <w:sz w:val="28"/>
        </w:rPr>
        <w:t>
      7-бағанда білім алушыларға арналған университет кітапханасында қолжетімді ерекше білім беру қажеттіліктері бар адамдарға арналған электрондық арнайы оқулықтардың атауы көрсетіледі.</w:t>
      </w:r>
    </w:p>
    <w:p>
      <w:pPr>
        <w:spacing w:after="0"/>
        <w:ind w:left="0"/>
        <w:jc w:val="both"/>
      </w:pPr>
      <w:r>
        <w:rPr>
          <w:rFonts w:ascii="Times New Roman"/>
          <w:b w:val="false"/>
          <w:i w:val="false"/>
          <w:color w:val="000000"/>
          <w:sz w:val="28"/>
        </w:rPr>
        <w:t>
      8-бағанда ерекше білім беру қажеттіліктері бар студенттердің Тегі, Аты, Әкесінің аты (бар болса) көрсетіледі.</w:t>
      </w:r>
    </w:p>
    <w:p>
      <w:pPr>
        <w:spacing w:after="0"/>
        <w:ind w:left="0"/>
        <w:jc w:val="both"/>
      </w:pPr>
      <w:r>
        <w:rPr>
          <w:rFonts w:ascii="Times New Roman"/>
          <w:b w:val="false"/>
          <w:i w:val="false"/>
          <w:color w:val="000000"/>
          <w:sz w:val="28"/>
        </w:rPr>
        <w:t>
      9-бағанда ерекше білім беру қажеттіліктері бар мүгедектігі бар адамды көрсету санаты көрсетіледі.</w:t>
      </w:r>
    </w:p>
    <w:p>
      <w:pPr>
        <w:spacing w:after="0"/>
        <w:ind w:left="0"/>
        <w:jc w:val="both"/>
      </w:pPr>
      <w:r>
        <w:rPr>
          <w:rFonts w:ascii="Times New Roman"/>
          <w:b w:val="false"/>
          <w:i w:val="false"/>
          <w:color w:val="000000"/>
          <w:sz w:val="28"/>
        </w:rPr>
        <w:t>
      10-бағанда ерекше білім беру қажеттіліктері бар мүгедектігі бар адамды көрсету тобы көрсетіледі.</w:t>
      </w:r>
    </w:p>
    <w:p>
      <w:pPr>
        <w:spacing w:after="0"/>
        <w:ind w:left="0"/>
        <w:jc w:val="both"/>
      </w:pPr>
      <w:r>
        <w:rPr>
          <w:rFonts w:ascii="Times New Roman"/>
          <w:b w:val="false"/>
          <w:i w:val="false"/>
          <w:color w:val="000000"/>
          <w:sz w:val="28"/>
        </w:rPr>
        <w:t>
      11-бағанда ерекше білім беру қажеттіліктері бар студенттердің жынысы көрсетіледі.</w:t>
      </w:r>
    </w:p>
    <w:p>
      <w:pPr>
        <w:spacing w:after="0"/>
        <w:ind w:left="0"/>
        <w:jc w:val="both"/>
      </w:pPr>
      <w:r>
        <w:rPr>
          <w:rFonts w:ascii="Times New Roman"/>
          <w:b w:val="false"/>
          <w:i w:val="false"/>
          <w:color w:val="000000"/>
          <w:sz w:val="28"/>
        </w:rPr>
        <w:t>
      12-бағанда ерекше білім беру қажеттіліктері бар студенттердің білім деңгейі көрсетіледі.</w:t>
      </w:r>
    </w:p>
    <w:p>
      <w:pPr>
        <w:spacing w:after="0"/>
        <w:ind w:left="0"/>
        <w:jc w:val="both"/>
      </w:pPr>
      <w:r>
        <w:rPr>
          <w:rFonts w:ascii="Times New Roman"/>
          <w:b w:val="false"/>
          <w:i w:val="false"/>
          <w:color w:val="000000"/>
          <w:sz w:val="28"/>
        </w:rPr>
        <w:t>
      13-бағанда ерекше білім беру қажеттіліктері бар студенттерді даярлау бағыты көрсетіледі.</w:t>
      </w:r>
    </w:p>
    <w:p>
      <w:pPr>
        <w:spacing w:after="0"/>
        <w:ind w:left="0"/>
        <w:jc w:val="both"/>
      </w:pPr>
      <w:r>
        <w:rPr>
          <w:rFonts w:ascii="Times New Roman"/>
          <w:b w:val="false"/>
          <w:i w:val="false"/>
          <w:color w:val="000000"/>
          <w:sz w:val="28"/>
        </w:rPr>
        <w:t>
      14-бағанда ерекше білім беру қажеттіліктері бар студенттердің білім беру бағдарламасының шифры мен атауы көрсетіледі.</w:t>
      </w:r>
    </w:p>
    <w:p>
      <w:pPr>
        <w:spacing w:after="0"/>
        <w:ind w:left="0"/>
        <w:jc w:val="both"/>
      </w:pPr>
      <w:r>
        <w:rPr>
          <w:rFonts w:ascii="Times New Roman"/>
          <w:b w:val="false"/>
          <w:i w:val="false"/>
          <w:color w:val="000000"/>
          <w:sz w:val="28"/>
        </w:rPr>
        <w:t>
      15-бағанда ерекше білім беру қажеттіліктері бар студенттердің оқыту курсы көрсетіледі.</w:t>
      </w:r>
    </w:p>
    <w:p>
      <w:pPr>
        <w:spacing w:after="0"/>
        <w:ind w:left="0"/>
        <w:jc w:val="both"/>
      </w:pPr>
      <w:r>
        <w:rPr>
          <w:rFonts w:ascii="Times New Roman"/>
          <w:b w:val="false"/>
          <w:i w:val="false"/>
          <w:color w:val="000000"/>
          <w:sz w:val="28"/>
        </w:rPr>
        <w:t>
      16-бағанда ерекше білім беру қажеттіліктері бар студенттердің оқу бітіру жылы көрсетіледі.</w:t>
      </w:r>
    </w:p>
    <w:p>
      <w:pPr>
        <w:spacing w:after="0"/>
        <w:ind w:left="0"/>
        <w:jc w:val="both"/>
      </w:pPr>
      <w:r>
        <w:rPr>
          <w:rFonts w:ascii="Times New Roman"/>
          <w:b w:val="false"/>
          <w:i w:val="false"/>
          <w:color w:val="000000"/>
          <w:sz w:val="28"/>
        </w:rPr>
        <w:t>
      17-бағанда ерекше білім беру қажеттіліктері бар студенттерді қаржыландыру көзі көрсетіледі.</w:t>
      </w:r>
    </w:p>
    <w:p>
      <w:pPr>
        <w:spacing w:after="0"/>
        <w:ind w:left="0"/>
        <w:jc w:val="both"/>
      </w:pPr>
      <w:r>
        <w:rPr>
          <w:rFonts w:ascii="Times New Roman"/>
          <w:b w:val="false"/>
          <w:i w:val="false"/>
          <w:color w:val="000000"/>
          <w:sz w:val="28"/>
        </w:rPr>
        <w:t>
      18-бағанда ерекше білім беру қажеттіліктері бар студенттердің этникалық құрамы көрсетіледі.</w:t>
      </w:r>
    </w:p>
    <w:p>
      <w:pPr>
        <w:spacing w:after="0"/>
        <w:ind w:left="0"/>
        <w:jc w:val="both"/>
      </w:pPr>
      <w:r>
        <w:rPr>
          <w:rFonts w:ascii="Times New Roman"/>
          <w:b w:val="false"/>
          <w:i w:val="false"/>
          <w:color w:val="000000"/>
          <w:sz w:val="28"/>
        </w:rPr>
        <w:t>
      19-бағанда ерекше білім беру қажеттілігі бар студенттердің жатақханада тұратындығы көрсетіледі.</w:t>
      </w:r>
    </w:p>
    <w:p>
      <w:pPr>
        <w:spacing w:after="0"/>
        <w:ind w:left="0"/>
        <w:jc w:val="both"/>
      </w:pPr>
      <w:r>
        <w:rPr>
          <w:rFonts w:ascii="Times New Roman"/>
          <w:b w:val="false"/>
          <w:i w:val="false"/>
          <w:color w:val="000000"/>
          <w:sz w:val="28"/>
        </w:rPr>
        <w:t>
      20-бағанда ерекше білім беру қажеттіліктері бар студенттердің академиялық ұтқырлық бағдарламасы бойынша оқудан өтіп-өткендігі көрсетіледі.</w:t>
      </w:r>
    </w:p>
    <w:p>
      <w:pPr>
        <w:spacing w:after="0"/>
        <w:ind w:left="0"/>
        <w:jc w:val="both"/>
      </w:pPr>
      <w:r>
        <w:rPr>
          <w:rFonts w:ascii="Times New Roman"/>
          <w:b w:val="false"/>
          <w:i w:val="false"/>
          <w:color w:val="000000"/>
          <w:sz w:val="28"/>
        </w:rPr>
        <w:t>
      21-бағанда ерекше білім беру қажеттілігі бар студенттердің ғылыми іс-шараларға қатысуы туралы ақпарат көрсетіледі.</w:t>
      </w:r>
    </w:p>
    <w:p>
      <w:pPr>
        <w:spacing w:after="0"/>
        <w:ind w:left="0"/>
        <w:jc w:val="both"/>
      </w:pPr>
      <w:r>
        <w:rPr>
          <w:rFonts w:ascii="Times New Roman"/>
          <w:b w:val="false"/>
          <w:i w:val="false"/>
          <w:color w:val="000000"/>
          <w:sz w:val="28"/>
        </w:rPr>
        <w:t>
      22-бағанда ерекше білім беру қажеттіліктері бар студенттердің ағылшын тілін меңгеру деңгейі көрсетіледі.</w:t>
      </w:r>
    </w:p>
    <w:p>
      <w:pPr>
        <w:spacing w:after="0"/>
        <w:ind w:left="0"/>
        <w:jc w:val="both"/>
      </w:pPr>
      <w:r>
        <w:rPr>
          <w:rFonts w:ascii="Times New Roman"/>
          <w:b w:val="false"/>
          <w:i w:val="false"/>
          <w:color w:val="000000"/>
          <w:sz w:val="28"/>
        </w:rPr>
        <w:t>
      23-бағанда ерекше білім беру қажеттілігі бар студенттердің студенттік ұйымдарға қатысуы туралы ақпарат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министрінің</w:t>
            </w:r>
            <w:r>
              <w:br/>
            </w:r>
            <w:r>
              <w:rPr>
                <w:rFonts w:ascii="Times New Roman"/>
                <w:b w:val="false"/>
                <w:i w:val="false"/>
                <w:color w:val="000000"/>
                <w:sz w:val="20"/>
              </w:rPr>
              <w:t>2023 жылғы 27 ақпандағы</w:t>
            </w:r>
            <w:r>
              <w:br/>
            </w:r>
            <w:r>
              <w:rPr>
                <w:rFonts w:ascii="Times New Roman"/>
                <w:b w:val="false"/>
                <w:i w:val="false"/>
                <w:color w:val="000000"/>
                <w:sz w:val="20"/>
              </w:rPr>
              <w:t xml:space="preserve">№ 84 бұйрығына </w:t>
            </w:r>
            <w:r>
              <w:br/>
            </w:r>
            <w:r>
              <w:rPr>
                <w:rFonts w:ascii="Times New Roman"/>
                <w:b w:val="false"/>
                <w:i w:val="false"/>
                <w:color w:val="000000"/>
                <w:sz w:val="20"/>
              </w:rPr>
              <w:t>23 - қосымша</w:t>
            </w:r>
          </w:p>
        </w:tc>
      </w:tr>
    </w:tbl>
    <w:p>
      <w:pPr>
        <w:spacing w:after="0"/>
        <w:ind w:left="0"/>
        <w:jc w:val="left"/>
      </w:pPr>
      <w:r>
        <w:rPr>
          <w:rFonts w:ascii="Times New Roman"/>
          <w:b/>
          <w:i w:val="false"/>
          <w:color w:val="000000"/>
        </w:rPr>
        <w:t xml:space="preserve"> Ұсынылады: "Жоғары білім берудің бірыңғай платформасы" ақпараттық жүйесі арқылы Қазақстан Республикасы Ғылым және жоғары білім министрлігінің Жоғары және жоғары оқу орнынан кейінгі білім комитетіне Әкімшілік деректердің нысаны www.sci.gov.kz интернет - ресурста орналастырылған Әкімшілік деректерді жинауға арналған нысан "Жоғары және (немесе) жоғары оқу орнынан кейінгі білім беру ұйымдарында инклюзивті білім беру үшін жағдайлар жасау туралы мәліметтер"</w:t>
      </w:r>
    </w:p>
    <w:p>
      <w:pPr>
        <w:spacing w:after="0"/>
        <w:ind w:left="0"/>
        <w:jc w:val="both"/>
      </w:pPr>
      <w:r>
        <w:rPr>
          <w:rFonts w:ascii="Times New Roman"/>
          <w:b w:val="false"/>
          <w:i w:val="false"/>
          <w:color w:val="ff0000"/>
          <w:sz w:val="28"/>
        </w:rPr>
        <w:t xml:space="preserve">
      Ескерту. 23-қосымша жаңа редакцияда - ҚР Ғылым және жоғары білім министрінің 18.09.2024 </w:t>
      </w:r>
      <w:r>
        <w:rPr>
          <w:rFonts w:ascii="Times New Roman"/>
          <w:b w:val="false"/>
          <w:i w:val="false"/>
          <w:color w:val="ff0000"/>
          <w:sz w:val="28"/>
        </w:rPr>
        <w:t>№ 453</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Индексі: № 23-ЖО нысан </w:t>
      </w:r>
    </w:p>
    <w:p>
      <w:pPr>
        <w:spacing w:after="0"/>
        <w:ind w:left="0"/>
        <w:jc w:val="both"/>
      </w:pPr>
      <w:r>
        <w:rPr>
          <w:rFonts w:ascii="Times New Roman"/>
          <w:b w:val="false"/>
          <w:i w:val="false"/>
          <w:color w:val="000000"/>
          <w:sz w:val="28"/>
        </w:rPr>
        <w:t>
      Жиілігі: жылына 2 рет (сәуір, қазан)</w:t>
      </w:r>
    </w:p>
    <w:p>
      <w:pPr>
        <w:spacing w:after="0"/>
        <w:ind w:left="0"/>
        <w:jc w:val="both"/>
      </w:pPr>
      <w:r>
        <w:rPr>
          <w:rFonts w:ascii="Times New Roman"/>
          <w:b w:val="false"/>
          <w:i w:val="false"/>
          <w:color w:val="000000"/>
          <w:sz w:val="28"/>
        </w:rPr>
        <w:t>
      Есепті кезең 20__ күнтізбелік жыл</w:t>
      </w:r>
    </w:p>
    <w:p>
      <w:pPr>
        <w:spacing w:after="0"/>
        <w:ind w:left="0"/>
        <w:jc w:val="both"/>
      </w:pPr>
      <w:r>
        <w:rPr>
          <w:rFonts w:ascii="Times New Roman"/>
          <w:b w:val="false"/>
          <w:i w:val="false"/>
          <w:color w:val="000000"/>
          <w:sz w:val="28"/>
        </w:rPr>
        <w:t>
      Ақпаратты ұсынатын тұлғалар шеңбері: Жоғары және (немесе) жоғары оқу орнынан кейінгі білім беру ұйымдары</w:t>
      </w:r>
    </w:p>
    <w:p>
      <w:pPr>
        <w:spacing w:after="0"/>
        <w:ind w:left="0"/>
        <w:jc w:val="both"/>
      </w:pPr>
      <w:r>
        <w:rPr>
          <w:rFonts w:ascii="Times New Roman"/>
          <w:b w:val="false"/>
          <w:i w:val="false"/>
          <w:color w:val="000000"/>
          <w:sz w:val="28"/>
        </w:rPr>
        <w:t>
      Құжаттарды қабылдау мерзімі: 15 сәуірге дейін (қоса алғанда), 30 қазанға дейін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ұйымының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қабаттылығы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корпустарының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корпустарындағы пандустар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Тұрақтылығы шектеулі адамдарға көмек көрсету үшін арнайы бекітілген қоршаулармен жабдықталған кіреберістері бар корпустардың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корпустарындағы көтергіштер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корпустарындағы лифтілер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корпустарында мүгедектігі бар адамдарға арналған жабдықталған дәретханалардың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Кірме жолдары, автотұрағы және баспалдақсыз кіру топтары бар оқу корпустарының саны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қабатты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қабатты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қабатты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қабатты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қабатты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қабатты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қабатта орналасқан, баспалдақтары жоқ, есіктері университет аумағына қарайтын және ерекше мүмкіндіктері бар адамдарға баруға болатын асханалар мен буфеттердің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қабаттылығы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Жатақханалардағы пандустар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Жатақханалардағы көтергіштер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Жатақханалардағы лифтілер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Жатақханаларда мүгедектігі бар адамдарға арналған жабдықталған дәретханалар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Тұрақтылығы шектеулі адамдарға көмек көрсету үшін арнайы бекітілген қоршаулармен жабдықталған кіреберістері бар жатақханалар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 жолдары, автотұрақ және баспалдақсыз кіру топтары бар жатақханалар саны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қабатты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қабатты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қабатты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қабатты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қабатты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қабатты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both"/>
      </w:pPr>
      <w:r>
        <w:rPr>
          <w:rFonts w:ascii="Times New Roman"/>
          <w:b w:val="false"/>
          <w:i w:val="false"/>
          <w:color w:val="000000"/>
          <w:sz w:val="28"/>
        </w:rPr>
        <w:t>
      Атауы ______________________________ Мекен-жайы __________________________</w:t>
      </w:r>
    </w:p>
    <w:p>
      <w:pPr>
        <w:spacing w:after="0"/>
        <w:ind w:left="0"/>
        <w:jc w:val="both"/>
      </w:pPr>
      <w:r>
        <w:rPr>
          <w:rFonts w:ascii="Times New Roman"/>
          <w:b w:val="false"/>
          <w:i w:val="false"/>
          <w:color w:val="000000"/>
          <w:sz w:val="28"/>
        </w:rPr>
        <w:t>
      Телефон __________________________________</w:t>
      </w:r>
    </w:p>
    <w:p>
      <w:pPr>
        <w:spacing w:after="0"/>
        <w:ind w:left="0"/>
        <w:jc w:val="both"/>
      </w:pPr>
      <w:r>
        <w:rPr>
          <w:rFonts w:ascii="Times New Roman"/>
          <w:b w:val="false"/>
          <w:i w:val="false"/>
          <w:color w:val="000000"/>
          <w:sz w:val="28"/>
        </w:rPr>
        <w:t>
      Электронды почта мекен-жайы _________________________________</w:t>
      </w:r>
    </w:p>
    <w:p>
      <w:pPr>
        <w:spacing w:after="0"/>
        <w:ind w:left="0"/>
        <w:jc w:val="both"/>
      </w:pPr>
      <w:r>
        <w:rPr>
          <w:rFonts w:ascii="Times New Roman"/>
          <w:b w:val="false"/>
          <w:i w:val="false"/>
          <w:color w:val="000000"/>
          <w:sz w:val="28"/>
        </w:rPr>
        <w:t xml:space="preserve">
      Орындаған __________________________________________________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xml:space="preserve">
      Басшы немесе оның міндетін атқарушы тұлға 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__________</w:t>
      </w:r>
    </w:p>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  "Жоғары және (немесе) жоғары оқу орнынан кейінгі білім беру ұйымдарында инклюзивті білім беру үшін жағдайлар жасау туралы мәліметтер"  (Индекс: № 23-ЖО, кезеңділігі-жылына 2 рет)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1.Нысанды толтыру бойынша түсініктеме:</w:t>
      </w:r>
    </w:p>
    <w:p>
      <w:pPr>
        <w:spacing w:after="0"/>
        <w:ind w:left="0"/>
        <w:jc w:val="both"/>
      </w:pPr>
      <w:r>
        <w:rPr>
          <w:rFonts w:ascii="Times New Roman"/>
          <w:b w:val="false"/>
          <w:i w:val="false"/>
          <w:color w:val="000000"/>
          <w:sz w:val="28"/>
        </w:rPr>
        <w:t>
      1-бағанда жоғары және (немесе) жоғары оқу орнынан кейінгі білім беру ұйымының атауы көрсетіледі.</w:t>
      </w:r>
    </w:p>
    <w:p>
      <w:pPr>
        <w:spacing w:after="0"/>
        <w:ind w:left="0"/>
        <w:jc w:val="both"/>
      </w:pPr>
      <w:r>
        <w:rPr>
          <w:rFonts w:ascii="Times New Roman"/>
          <w:b w:val="false"/>
          <w:i w:val="false"/>
          <w:color w:val="000000"/>
          <w:sz w:val="28"/>
        </w:rPr>
        <w:t>
      2-бағанда ғимараттардың қабаттылығы көрсетіледі.</w:t>
      </w:r>
    </w:p>
    <w:p>
      <w:pPr>
        <w:spacing w:after="0"/>
        <w:ind w:left="0"/>
        <w:jc w:val="both"/>
      </w:pPr>
      <w:r>
        <w:rPr>
          <w:rFonts w:ascii="Times New Roman"/>
          <w:b w:val="false"/>
          <w:i w:val="false"/>
          <w:color w:val="000000"/>
          <w:sz w:val="28"/>
        </w:rPr>
        <w:t>
      3-бағанда оқу корпустарының саны көрсетіледі.</w:t>
      </w:r>
    </w:p>
    <w:p>
      <w:pPr>
        <w:spacing w:after="0"/>
        <w:ind w:left="0"/>
        <w:jc w:val="both"/>
      </w:pPr>
      <w:r>
        <w:rPr>
          <w:rFonts w:ascii="Times New Roman"/>
          <w:b w:val="false"/>
          <w:i w:val="false"/>
          <w:color w:val="000000"/>
          <w:sz w:val="28"/>
        </w:rPr>
        <w:t>
      4-бағанда оқу корпустарындағы пандустардың саны көрсетіледі.</w:t>
      </w:r>
    </w:p>
    <w:p>
      <w:pPr>
        <w:spacing w:after="0"/>
        <w:ind w:left="0"/>
        <w:jc w:val="both"/>
      </w:pPr>
      <w:r>
        <w:rPr>
          <w:rFonts w:ascii="Times New Roman"/>
          <w:b w:val="false"/>
          <w:i w:val="false"/>
          <w:color w:val="000000"/>
          <w:sz w:val="28"/>
        </w:rPr>
        <w:t>
      5-бағанда тұрақтылығы шектеулі адамдарға көмек көрсету үшін арнайы бекітілген қоршаулармен жабдықталған кіреберістері бар корпустардың саны көрсетіледі.</w:t>
      </w:r>
    </w:p>
    <w:p>
      <w:pPr>
        <w:spacing w:after="0"/>
        <w:ind w:left="0"/>
        <w:jc w:val="both"/>
      </w:pPr>
      <w:r>
        <w:rPr>
          <w:rFonts w:ascii="Times New Roman"/>
          <w:b w:val="false"/>
          <w:i w:val="false"/>
          <w:color w:val="000000"/>
          <w:sz w:val="28"/>
        </w:rPr>
        <w:t>
      6-бағанда оқу корпустарындағы көтергіштердің саны көрсетіледі.</w:t>
      </w:r>
    </w:p>
    <w:p>
      <w:pPr>
        <w:spacing w:after="0"/>
        <w:ind w:left="0"/>
        <w:jc w:val="both"/>
      </w:pPr>
      <w:r>
        <w:rPr>
          <w:rFonts w:ascii="Times New Roman"/>
          <w:b w:val="false"/>
          <w:i w:val="false"/>
          <w:color w:val="000000"/>
          <w:sz w:val="28"/>
        </w:rPr>
        <w:t>
      7-бағанда оқу корпустарындағы лифтілер саны көрсетіледі.</w:t>
      </w:r>
    </w:p>
    <w:p>
      <w:pPr>
        <w:spacing w:after="0"/>
        <w:ind w:left="0"/>
        <w:jc w:val="both"/>
      </w:pPr>
      <w:r>
        <w:rPr>
          <w:rFonts w:ascii="Times New Roman"/>
          <w:b w:val="false"/>
          <w:i w:val="false"/>
          <w:color w:val="000000"/>
          <w:sz w:val="28"/>
        </w:rPr>
        <w:t>
      8-бағанда оқу корпустарында мүгедектігі бар адамдарға арналған жабдықталған дәретханалардың саны көрсетіледі.</w:t>
      </w:r>
    </w:p>
    <w:p>
      <w:pPr>
        <w:spacing w:after="0"/>
        <w:ind w:left="0"/>
        <w:jc w:val="both"/>
      </w:pPr>
      <w:r>
        <w:rPr>
          <w:rFonts w:ascii="Times New Roman"/>
          <w:b w:val="false"/>
          <w:i w:val="false"/>
          <w:color w:val="000000"/>
          <w:sz w:val="28"/>
        </w:rPr>
        <w:t>
      9-бағанда кірме жолдары, автотұрағы және баспалдақсыз кіру топтары бар оқу корпустарының саны көрсетіледі.</w:t>
      </w:r>
    </w:p>
    <w:p>
      <w:pPr>
        <w:spacing w:after="0"/>
        <w:ind w:left="0"/>
        <w:jc w:val="both"/>
      </w:pPr>
      <w:r>
        <w:rPr>
          <w:rFonts w:ascii="Times New Roman"/>
          <w:b w:val="false"/>
          <w:i w:val="false"/>
          <w:color w:val="000000"/>
          <w:sz w:val="28"/>
        </w:rPr>
        <w:t>
      10-бағанда 1-қабатта орналасқан, баспалдақтары жоқ, есіктері университет аумағына қарайтын және ерекше мүмкіндіктері бар адамдарға баруға болатын асханалар мен буфеттердің саны көрсетіледі.</w:t>
      </w:r>
    </w:p>
    <w:p>
      <w:pPr>
        <w:spacing w:after="0"/>
        <w:ind w:left="0"/>
        <w:jc w:val="both"/>
      </w:pPr>
      <w:r>
        <w:rPr>
          <w:rFonts w:ascii="Times New Roman"/>
          <w:b w:val="false"/>
          <w:i w:val="false"/>
          <w:color w:val="000000"/>
          <w:sz w:val="28"/>
        </w:rPr>
        <w:t>
      11-бағанда жатақханалардағы ғимараттардың қабаттылығы көрсетіледі.</w:t>
      </w:r>
    </w:p>
    <w:p>
      <w:pPr>
        <w:spacing w:after="0"/>
        <w:ind w:left="0"/>
        <w:jc w:val="both"/>
      </w:pPr>
      <w:r>
        <w:rPr>
          <w:rFonts w:ascii="Times New Roman"/>
          <w:b w:val="false"/>
          <w:i w:val="false"/>
          <w:color w:val="000000"/>
          <w:sz w:val="28"/>
        </w:rPr>
        <w:t>
      12-бағанда жатақханалардың саны көрсетіледі.</w:t>
      </w:r>
    </w:p>
    <w:p>
      <w:pPr>
        <w:spacing w:after="0"/>
        <w:ind w:left="0"/>
        <w:jc w:val="both"/>
      </w:pPr>
      <w:r>
        <w:rPr>
          <w:rFonts w:ascii="Times New Roman"/>
          <w:b w:val="false"/>
          <w:i w:val="false"/>
          <w:color w:val="000000"/>
          <w:sz w:val="28"/>
        </w:rPr>
        <w:t>
      13-бағанда жатақханалардағы пандустардың саны көрсетіледі.</w:t>
      </w:r>
    </w:p>
    <w:p>
      <w:pPr>
        <w:spacing w:after="0"/>
        <w:ind w:left="0"/>
        <w:jc w:val="both"/>
      </w:pPr>
      <w:r>
        <w:rPr>
          <w:rFonts w:ascii="Times New Roman"/>
          <w:b w:val="false"/>
          <w:i w:val="false"/>
          <w:color w:val="000000"/>
          <w:sz w:val="28"/>
        </w:rPr>
        <w:t>
      14-бағанда жатақханалардағы көтергіштердің саны көрсетіледі.</w:t>
      </w:r>
    </w:p>
    <w:p>
      <w:pPr>
        <w:spacing w:after="0"/>
        <w:ind w:left="0"/>
        <w:jc w:val="both"/>
      </w:pPr>
      <w:r>
        <w:rPr>
          <w:rFonts w:ascii="Times New Roman"/>
          <w:b w:val="false"/>
          <w:i w:val="false"/>
          <w:color w:val="000000"/>
          <w:sz w:val="28"/>
        </w:rPr>
        <w:t>
      15-бағанда жатақханалардағы лифтілер саны көрсетіледі.</w:t>
      </w:r>
    </w:p>
    <w:p>
      <w:pPr>
        <w:spacing w:after="0"/>
        <w:ind w:left="0"/>
        <w:jc w:val="both"/>
      </w:pPr>
      <w:r>
        <w:rPr>
          <w:rFonts w:ascii="Times New Roman"/>
          <w:b w:val="false"/>
          <w:i w:val="false"/>
          <w:color w:val="000000"/>
          <w:sz w:val="28"/>
        </w:rPr>
        <w:t>
      16-бағанда жатақханаларда мүгедектігі бар адамдарға арналған жабдықталған дәретханалардың саны көрсетіледі.</w:t>
      </w:r>
    </w:p>
    <w:p>
      <w:pPr>
        <w:spacing w:after="0"/>
        <w:ind w:left="0"/>
        <w:jc w:val="both"/>
      </w:pPr>
      <w:r>
        <w:rPr>
          <w:rFonts w:ascii="Times New Roman"/>
          <w:b w:val="false"/>
          <w:i w:val="false"/>
          <w:color w:val="000000"/>
          <w:sz w:val="28"/>
        </w:rPr>
        <w:t>
      17-бағанда орнықтылығы шектеулі адамдарға көмек көрсету үшін арнайы бекітілген қоршаулармен жабдықталған кіреберістері бар жатақханалардың саны көрсетіледі.</w:t>
      </w:r>
    </w:p>
    <w:p>
      <w:pPr>
        <w:spacing w:after="0"/>
        <w:ind w:left="0"/>
        <w:jc w:val="both"/>
      </w:pPr>
      <w:r>
        <w:rPr>
          <w:rFonts w:ascii="Times New Roman"/>
          <w:b w:val="false"/>
          <w:i w:val="false"/>
          <w:color w:val="000000"/>
          <w:sz w:val="28"/>
        </w:rPr>
        <w:t>
      18-бағанда кірме жолдары, автотұрағы және баспалдақсыз кіру топтары бар жатақханалардың саны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министрінің</w:t>
            </w:r>
            <w:r>
              <w:br/>
            </w:r>
            <w:r>
              <w:rPr>
                <w:rFonts w:ascii="Times New Roman"/>
                <w:b w:val="false"/>
                <w:i w:val="false"/>
                <w:color w:val="000000"/>
                <w:sz w:val="20"/>
              </w:rPr>
              <w:t>2023 жылғы 27 ақпандағы</w:t>
            </w:r>
            <w:r>
              <w:br/>
            </w:r>
            <w:r>
              <w:rPr>
                <w:rFonts w:ascii="Times New Roman"/>
                <w:b w:val="false"/>
                <w:i w:val="false"/>
                <w:color w:val="000000"/>
                <w:sz w:val="20"/>
              </w:rPr>
              <w:t xml:space="preserve">№ 84 бұйрығына </w:t>
            </w:r>
            <w:r>
              <w:br/>
            </w:r>
            <w:r>
              <w:rPr>
                <w:rFonts w:ascii="Times New Roman"/>
                <w:b w:val="false"/>
                <w:i w:val="false"/>
                <w:color w:val="000000"/>
                <w:sz w:val="20"/>
              </w:rPr>
              <w:t>24 - қосымша</w:t>
            </w:r>
          </w:p>
        </w:tc>
      </w:tr>
    </w:tbl>
    <w:p>
      <w:pPr>
        <w:spacing w:after="0"/>
        <w:ind w:left="0"/>
        <w:jc w:val="left"/>
      </w:pPr>
      <w:r>
        <w:rPr>
          <w:rFonts w:ascii="Times New Roman"/>
          <w:b/>
          <w:i w:val="false"/>
          <w:color w:val="000000"/>
        </w:rPr>
        <w:t xml:space="preserve"> Ұсынылады: "Жоғары білім берудің бірыңғай платформасы" ақпараттық жүйесі арқылы Қазақстан Республикасы Ғылым және жоғары білім министрлігінің Жоғары және жоғары оқу орнынан кейінгі білім комитетіне Әкімшілік деректердің нысаны www.sci.gov.kz интернет - ресурста орналастырылған Әкімшілік деректерді жинауға арналған нысан "Ерекше білім беру қажеттіліктері бар білім алушыларға көрсетілетін қолдау түрлері туралы мәліметтер"</w:t>
      </w:r>
    </w:p>
    <w:p>
      <w:pPr>
        <w:spacing w:after="0"/>
        <w:ind w:left="0"/>
        <w:jc w:val="both"/>
      </w:pPr>
      <w:r>
        <w:rPr>
          <w:rFonts w:ascii="Times New Roman"/>
          <w:b w:val="false"/>
          <w:i w:val="false"/>
          <w:color w:val="ff0000"/>
          <w:sz w:val="28"/>
        </w:rPr>
        <w:t xml:space="preserve">
      Ескерту. 24-қосымша жаңа редакцияда - ҚР Ғылым және жоғары білім министрінің 18.09.2024 </w:t>
      </w:r>
      <w:r>
        <w:rPr>
          <w:rFonts w:ascii="Times New Roman"/>
          <w:b w:val="false"/>
          <w:i w:val="false"/>
          <w:color w:val="ff0000"/>
          <w:sz w:val="28"/>
        </w:rPr>
        <w:t>№ 453</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Индексі: № 24-ЖО нысан </w:t>
      </w:r>
    </w:p>
    <w:p>
      <w:pPr>
        <w:spacing w:after="0"/>
        <w:ind w:left="0"/>
        <w:jc w:val="both"/>
      </w:pPr>
      <w:r>
        <w:rPr>
          <w:rFonts w:ascii="Times New Roman"/>
          <w:b w:val="false"/>
          <w:i w:val="false"/>
          <w:color w:val="000000"/>
          <w:sz w:val="28"/>
        </w:rPr>
        <w:t>
      Жиілігі: жылына 2 рет (сәуір, қазан)</w:t>
      </w:r>
    </w:p>
    <w:p>
      <w:pPr>
        <w:spacing w:after="0"/>
        <w:ind w:left="0"/>
        <w:jc w:val="both"/>
      </w:pPr>
      <w:r>
        <w:rPr>
          <w:rFonts w:ascii="Times New Roman"/>
          <w:b w:val="false"/>
          <w:i w:val="false"/>
          <w:color w:val="000000"/>
          <w:sz w:val="28"/>
        </w:rPr>
        <w:t>
      Есепті кезең 20__ күнтізбелік жыл</w:t>
      </w:r>
    </w:p>
    <w:p>
      <w:pPr>
        <w:spacing w:after="0"/>
        <w:ind w:left="0"/>
        <w:jc w:val="both"/>
      </w:pPr>
      <w:r>
        <w:rPr>
          <w:rFonts w:ascii="Times New Roman"/>
          <w:b w:val="false"/>
          <w:i w:val="false"/>
          <w:color w:val="000000"/>
          <w:sz w:val="28"/>
        </w:rPr>
        <w:t>
      Ақпаратты ұсынатын тұлғалар шеңбері: Жоғары және (немесе) жоғары оқу орнынан кейінгі білім беру ұйымдары</w:t>
      </w:r>
    </w:p>
    <w:p>
      <w:pPr>
        <w:spacing w:after="0"/>
        <w:ind w:left="0"/>
        <w:jc w:val="both"/>
      </w:pPr>
      <w:r>
        <w:rPr>
          <w:rFonts w:ascii="Times New Roman"/>
          <w:b w:val="false"/>
          <w:i w:val="false"/>
          <w:color w:val="000000"/>
          <w:sz w:val="28"/>
        </w:rPr>
        <w:t>
      Құжаттарды қабылдау мерзімі: 15 сәуірге дейін (қоса алғанда), 30 қазанға дейін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ұйымының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санаты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сүйемелдеу (инклюзияны қолдау кабинеттері, педагог-ассистент және басқалар) (тек иә/жоқ деп жауап беріңіз)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Пандустар (тек иә/жоқ деп жауап беріңіз)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Тайғақ емес жабын (тек иә/жоқ деп жауап беріңіз)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Едендерге жылжуға арналған құрылғы (Көтергіш, лифт, басқа) (тек иә/жоқ деп жауап беріңіз)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Есіктерді кеңейту (тек иә/жоқ деп жауап беріңіз)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Жабдықталған санитарлық-тұрмыстық үй-жай (тек иә/жоқ деп жауап беріңіз)</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Тірек-қимыл аппаратының бұзылуымен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Зағип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Көру қабілеті нашар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Естімейтін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Есту қабілеті нашар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Аутизммен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Психикалық дамудың кешеуілдеуімен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Жеңіл және орташа ақыл-ой кемістігі бар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Ауыр және терең ақыл-ой кемістігі бар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Сөйлеу бұзылыстарымен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Басқа санат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бұзылған білім алушыларды қолдау (балдақтар, жаяу жүргіншілер, арбалар және басқалар) (тек иә/жоқ деп жауап беріңіз)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ерекше білім беру қажеттіліктерін ескере отырып, білім беру бағдарламаларын әзірлеу (білім беру бағдарламаларының санын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оқулықтардың болуы (Брайль шрифтімен) (тек иә/жоқ деп жауап беріңіз)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оқулықтардың болуы (үлкейтілген қаріппен) (тек иә/жоқ деп жауап беріңіз)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Тактильді бағыттаушы жолақ (тек иә/жоқ деп жауап беріңіз)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туралы ақпарат берушілер мен маяктар (тек иә/жоқ деп жауап беріңіз)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 күшейтетін жабдықтың болуы (тек иә/жоқ деп жауап беріңіз)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даму бағдарламаларының болуы (тек иә/жоқ деп жауап беріңіз)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студенттерге сабақ беретін педагогтар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студенттермен жұмыс бойынша біліктілігін арттырудан өткен педагогтардың саны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both"/>
      </w:pPr>
      <w:r>
        <w:rPr>
          <w:rFonts w:ascii="Times New Roman"/>
          <w:b w:val="false"/>
          <w:i w:val="false"/>
          <w:color w:val="000000"/>
          <w:sz w:val="28"/>
        </w:rPr>
        <w:t>
      Атауы ______________________________ Мекен-жайы __________________________</w:t>
      </w:r>
    </w:p>
    <w:p>
      <w:pPr>
        <w:spacing w:after="0"/>
        <w:ind w:left="0"/>
        <w:jc w:val="both"/>
      </w:pPr>
      <w:r>
        <w:rPr>
          <w:rFonts w:ascii="Times New Roman"/>
          <w:b w:val="false"/>
          <w:i w:val="false"/>
          <w:color w:val="000000"/>
          <w:sz w:val="28"/>
        </w:rPr>
        <w:t>
      Телефон __________________________________</w:t>
      </w:r>
    </w:p>
    <w:p>
      <w:pPr>
        <w:spacing w:after="0"/>
        <w:ind w:left="0"/>
        <w:jc w:val="both"/>
      </w:pPr>
      <w:r>
        <w:rPr>
          <w:rFonts w:ascii="Times New Roman"/>
          <w:b w:val="false"/>
          <w:i w:val="false"/>
          <w:color w:val="000000"/>
          <w:sz w:val="28"/>
        </w:rPr>
        <w:t>
      Электронды почта мекен-жайы _________________________________</w:t>
      </w:r>
    </w:p>
    <w:p>
      <w:pPr>
        <w:spacing w:after="0"/>
        <w:ind w:left="0"/>
        <w:jc w:val="both"/>
      </w:pPr>
      <w:r>
        <w:rPr>
          <w:rFonts w:ascii="Times New Roman"/>
          <w:b w:val="false"/>
          <w:i w:val="false"/>
          <w:color w:val="000000"/>
          <w:sz w:val="28"/>
        </w:rPr>
        <w:t xml:space="preserve">
      Орындаған __________________________________________________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xml:space="preserve">
      Басшы немесе оның міндетін атқарушы тұлға 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__________</w:t>
      </w:r>
    </w:p>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  "Ерекше білім беру қажеттіліктері бар білім алушыларға көрсетілетін қолдау түрлері туралы мәліметтер"  (Индекс: № 24-ЖО, кезеңділігі-жылына 2 рет)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1.Нысанды толтыру бойынша түсініктеме:</w:t>
      </w:r>
    </w:p>
    <w:p>
      <w:pPr>
        <w:spacing w:after="0"/>
        <w:ind w:left="0"/>
        <w:jc w:val="both"/>
      </w:pPr>
      <w:r>
        <w:rPr>
          <w:rFonts w:ascii="Times New Roman"/>
          <w:b w:val="false"/>
          <w:i w:val="false"/>
          <w:color w:val="000000"/>
          <w:sz w:val="28"/>
        </w:rPr>
        <w:t>
      1-бағанда жоғары және (немесе) жоғары оқу орнынан кейінгі білім беру ұйымының атауы көрсетіледі.</w:t>
      </w:r>
    </w:p>
    <w:p>
      <w:pPr>
        <w:spacing w:after="0"/>
        <w:ind w:left="0"/>
        <w:jc w:val="both"/>
      </w:pPr>
      <w:r>
        <w:rPr>
          <w:rFonts w:ascii="Times New Roman"/>
          <w:b w:val="false"/>
          <w:i w:val="false"/>
          <w:color w:val="000000"/>
          <w:sz w:val="28"/>
        </w:rPr>
        <w:t>
      2-бағанда мүгедектігі бар адамдардың санаты.</w:t>
      </w:r>
    </w:p>
    <w:p>
      <w:pPr>
        <w:spacing w:after="0"/>
        <w:ind w:left="0"/>
        <w:jc w:val="both"/>
      </w:pPr>
      <w:r>
        <w:rPr>
          <w:rFonts w:ascii="Times New Roman"/>
          <w:b w:val="false"/>
          <w:i w:val="false"/>
          <w:color w:val="000000"/>
          <w:sz w:val="28"/>
        </w:rPr>
        <w:t>
      3-16-бағандарда ерекше білім беру қажеттіліктері бар білім алушыларға көрсетілетін қолдау түрлері көрсетіледі.</w:t>
      </w:r>
    </w:p>
    <w:p>
      <w:pPr>
        <w:spacing w:after="0"/>
        <w:ind w:left="0"/>
        <w:jc w:val="both"/>
      </w:pPr>
      <w:r>
        <w:rPr>
          <w:rFonts w:ascii="Times New Roman"/>
          <w:b w:val="false"/>
          <w:i w:val="false"/>
          <w:color w:val="000000"/>
          <w:sz w:val="28"/>
        </w:rPr>
        <w:t>
      17-бағанда ерекше білім беру қажеттіліктері бар студенттерге сабақ беретін педагогтердің саны көрсетіледі.</w:t>
      </w:r>
    </w:p>
    <w:p>
      <w:pPr>
        <w:spacing w:after="0"/>
        <w:ind w:left="0"/>
        <w:jc w:val="both"/>
      </w:pPr>
      <w:r>
        <w:rPr>
          <w:rFonts w:ascii="Times New Roman"/>
          <w:b w:val="false"/>
          <w:i w:val="false"/>
          <w:color w:val="000000"/>
          <w:sz w:val="28"/>
        </w:rPr>
        <w:t>
      18-бағанда ерекше білім беру қажеттіліктері бар студенттермен жұмыс бойынша біліктілігін арттырудан өткен педагогтердің саны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министрінің</w:t>
            </w:r>
            <w:r>
              <w:br/>
            </w:r>
            <w:r>
              <w:rPr>
                <w:rFonts w:ascii="Times New Roman"/>
                <w:b w:val="false"/>
                <w:i w:val="false"/>
                <w:color w:val="000000"/>
                <w:sz w:val="20"/>
              </w:rPr>
              <w:t>2023 жылғы 27 ақпандағы</w:t>
            </w:r>
            <w:r>
              <w:br/>
            </w:r>
            <w:r>
              <w:rPr>
                <w:rFonts w:ascii="Times New Roman"/>
                <w:b w:val="false"/>
                <w:i w:val="false"/>
                <w:color w:val="000000"/>
                <w:sz w:val="20"/>
              </w:rPr>
              <w:t xml:space="preserve">№ 84 бұйрығына </w:t>
            </w:r>
            <w:r>
              <w:br/>
            </w:r>
            <w:r>
              <w:rPr>
                <w:rFonts w:ascii="Times New Roman"/>
                <w:b w:val="false"/>
                <w:i w:val="false"/>
                <w:color w:val="000000"/>
                <w:sz w:val="20"/>
              </w:rPr>
              <w:t>25 - қосымша</w:t>
            </w:r>
          </w:p>
        </w:tc>
      </w:tr>
    </w:tbl>
    <w:p>
      <w:pPr>
        <w:spacing w:after="0"/>
        <w:ind w:left="0"/>
        <w:jc w:val="left"/>
      </w:pPr>
      <w:r>
        <w:rPr>
          <w:rFonts w:ascii="Times New Roman"/>
          <w:b/>
          <w:i w:val="false"/>
          <w:color w:val="000000"/>
        </w:rPr>
        <w:t xml:space="preserve"> Ұсынылады: "Жоғары білім берудің бірыңғай платформасы" ақпараттық жүйесі арқылы Қазақстан Республикасы Ғылым және жоғары білім министрлігінің Жоғары және жоғары оқу орнынан кейінгі білім комитетіне Әкімшілік деректердің нысаны www.sci.gov.kz интернет - ресурста орналастырылған Әкімшілік деректерді жинауға арналған нысан "Халықтың әлеуметтік осал санаттарынан білім алушылар контингенті туралы мәліметтер"</w:t>
      </w:r>
    </w:p>
    <w:p>
      <w:pPr>
        <w:spacing w:after="0"/>
        <w:ind w:left="0"/>
        <w:jc w:val="both"/>
      </w:pPr>
      <w:r>
        <w:rPr>
          <w:rFonts w:ascii="Times New Roman"/>
          <w:b w:val="false"/>
          <w:i w:val="false"/>
          <w:color w:val="ff0000"/>
          <w:sz w:val="28"/>
        </w:rPr>
        <w:t xml:space="preserve">
      Ескерту. 25-қосымша жаңа редакцияда - ҚР Ғылым және жоғары білім министрінің 18.09.2024 </w:t>
      </w:r>
      <w:r>
        <w:rPr>
          <w:rFonts w:ascii="Times New Roman"/>
          <w:b w:val="false"/>
          <w:i w:val="false"/>
          <w:color w:val="ff0000"/>
          <w:sz w:val="28"/>
        </w:rPr>
        <w:t>№ 453</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Индексі: № 25-ЖО нысан </w:t>
      </w:r>
    </w:p>
    <w:p>
      <w:pPr>
        <w:spacing w:after="0"/>
        <w:ind w:left="0"/>
        <w:jc w:val="both"/>
      </w:pPr>
      <w:r>
        <w:rPr>
          <w:rFonts w:ascii="Times New Roman"/>
          <w:b w:val="false"/>
          <w:i w:val="false"/>
          <w:color w:val="000000"/>
          <w:sz w:val="28"/>
        </w:rPr>
        <w:t>
      Жиілігі: жылына 2 рет (сәуір, қазан)</w:t>
      </w:r>
    </w:p>
    <w:p>
      <w:pPr>
        <w:spacing w:after="0"/>
        <w:ind w:left="0"/>
        <w:jc w:val="both"/>
      </w:pPr>
      <w:r>
        <w:rPr>
          <w:rFonts w:ascii="Times New Roman"/>
          <w:b w:val="false"/>
          <w:i w:val="false"/>
          <w:color w:val="000000"/>
          <w:sz w:val="28"/>
        </w:rPr>
        <w:t>
      Есепті кезең 20__ күнтізбелік жыл</w:t>
      </w:r>
    </w:p>
    <w:p>
      <w:pPr>
        <w:spacing w:after="0"/>
        <w:ind w:left="0"/>
        <w:jc w:val="both"/>
      </w:pPr>
      <w:r>
        <w:rPr>
          <w:rFonts w:ascii="Times New Roman"/>
          <w:b w:val="false"/>
          <w:i w:val="false"/>
          <w:color w:val="000000"/>
          <w:sz w:val="28"/>
        </w:rPr>
        <w:t>
      Ақпаратты ұсынатын тұлғалар шеңбері: Жоғары және (немесе) жоғары оқу орнынан кейінгі білім беру ұйымдары</w:t>
      </w:r>
    </w:p>
    <w:p>
      <w:pPr>
        <w:spacing w:after="0"/>
        <w:ind w:left="0"/>
        <w:jc w:val="both"/>
      </w:pPr>
      <w:r>
        <w:rPr>
          <w:rFonts w:ascii="Times New Roman"/>
          <w:b w:val="false"/>
          <w:i w:val="false"/>
          <w:color w:val="000000"/>
          <w:sz w:val="28"/>
        </w:rPr>
        <w:t>
      Құжаттарды қабылдау мерзімі: 15 сәуірге дейін (қоса алғанда), 30 қазанға дейін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әлеуметтік осал санаттарынан шыққан студенттің Тегі Аты Әкесінің 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 3 санаттың қайсысына жатады?</w:t>
            </w:r>
          </w:p>
          <w:p>
            <w:pPr>
              <w:spacing w:after="20"/>
              <w:ind w:left="20"/>
              <w:jc w:val="both"/>
            </w:pPr>
            <w:r>
              <w:rPr>
                <w:rFonts w:ascii="Times New Roman"/>
                <w:b w:val="false"/>
                <w:i w:val="false"/>
                <w:color w:val="000000"/>
                <w:sz w:val="20"/>
              </w:rPr>
              <w:t>
1. Аз қамтылған отбасылардан шыққан білім алушылар</w:t>
            </w:r>
          </w:p>
          <w:p>
            <w:pPr>
              <w:spacing w:after="20"/>
              <w:ind w:left="20"/>
              <w:jc w:val="both"/>
            </w:pPr>
            <w:r>
              <w:rPr>
                <w:rFonts w:ascii="Times New Roman"/>
                <w:b w:val="false"/>
                <w:i w:val="false"/>
                <w:color w:val="000000"/>
                <w:sz w:val="20"/>
              </w:rPr>
              <w:t>
2. Ауылдық квота бойынша білім алушылар</w:t>
            </w:r>
          </w:p>
          <w:p>
            <w:pPr>
              <w:spacing w:after="20"/>
              <w:ind w:left="20"/>
              <w:jc w:val="both"/>
            </w:pPr>
            <w:r>
              <w:rPr>
                <w:rFonts w:ascii="Times New Roman"/>
                <w:b w:val="false"/>
                <w:i w:val="false"/>
                <w:color w:val="000000"/>
                <w:sz w:val="20"/>
              </w:rPr>
              <w:t>
3. Көпбалалы отбасылардан шыққан білім алушылар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(еркек/әйел)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бакалавриат / магистратура / докторантура / интернатура/</w:t>
            </w:r>
          </w:p>
          <w:p>
            <w:pPr>
              <w:spacing w:after="20"/>
              <w:ind w:left="20"/>
              <w:jc w:val="both"/>
            </w:pPr>
            <w:r>
              <w:rPr>
                <w:rFonts w:ascii="Times New Roman"/>
                <w:b w:val="false"/>
                <w:i w:val="false"/>
                <w:color w:val="000000"/>
                <w:sz w:val="20"/>
              </w:rPr>
              <w:t>
резидентура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бағыты</w:t>
            </w:r>
          </w:p>
          <w:p>
            <w:pPr>
              <w:spacing w:after="20"/>
              <w:ind w:left="20"/>
              <w:jc w:val="both"/>
            </w:pPr>
            <w:r>
              <w:rPr>
                <w:rFonts w:ascii="Times New Roman"/>
                <w:b w:val="false"/>
                <w:i w:val="false"/>
                <w:color w:val="000000"/>
                <w:sz w:val="20"/>
              </w:rPr>
              <w:t>
(01 Педагогикалық Ғылымдар</w:t>
            </w:r>
          </w:p>
          <w:p>
            <w:pPr>
              <w:spacing w:after="20"/>
              <w:ind w:left="20"/>
              <w:jc w:val="both"/>
            </w:pPr>
            <w:r>
              <w:rPr>
                <w:rFonts w:ascii="Times New Roman"/>
                <w:b w:val="false"/>
                <w:i w:val="false"/>
                <w:color w:val="000000"/>
                <w:sz w:val="20"/>
              </w:rPr>
              <w:t>
02 Өнер және гуманитарлық ғылымдар</w:t>
            </w:r>
          </w:p>
          <w:p>
            <w:pPr>
              <w:spacing w:after="20"/>
              <w:ind w:left="20"/>
              <w:jc w:val="both"/>
            </w:pPr>
            <w:r>
              <w:rPr>
                <w:rFonts w:ascii="Times New Roman"/>
                <w:b w:val="false"/>
                <w:i w:val="false"/>
                <w:color w:val="000000"/>
                <w:sz w:val="20"/>
              </w:rPr>
              <w:t>
03 Әлеуметтік ғылымдар, журналистика және ақпарат</w:t>
            </w:r>
          </w:p>
          <w:p>
            <w:pPr>
              <w:spacing w:after="20"/>
              <w:ind w:left="20"/>
              <w:jc w:val="both"/>
            </w:pPr>
            <w:r>
              <w:rPr>
                <w:rFonts w:ascii="Times New Roman"/>
                <w:b w:val="false"/>
                <w:i w:val="false"/>
                <w:color w:val="000000"/>
                <w:sz w:val="20"/>
              </w:rPr>
              <w:t>
04 Бизнес, басқару және құқық</w:t>
            </w:r>
          </w:p>
          <w:p>
            <w:pPr>
              <w:spacing w:after="20"/>
              <w:ind w:left="20"/>
              <w:jc w:val="both"/>
            </w:pPr>
            <w:r>
              <w:rPr>
                <w:rFonts w:ascii="Times New Roman"/>
                <w:b w:val="false"/>
                <w:i w:val="false"/>
                <w:color w:val="000000"/>
                <w:sz w:val="20"/>
              </w:rPr>
              <w:t>
05 Жаратылыстану ғылымдары, математика және статистика</w:t>
            </w:r>
          </w:p>
          <w:p>
            <w:pPr>
              <w:spacing w:after="20"/>
              <w:ind w:left="20"/>
              <w:jc w:val="both"/>
            </w:pPr>
            <w:r>
              <w:rPr>
                <w:rFonts w:ascii="Times New Roman"/>
                <w:b w:val="false"/>
                <w:i w:val="false"/>
                <w:color w:val="000000"/>
                <w:sz w:val="20"/>
              </w:rPr>
              <w:t>
06 Ақпараттық-коммуникациялық технологиялар</w:t>
            </w:r>
          </w:p>
          <w:p>
            <w:pPr>
              <w:spacing w:after="20"/>
              <w:ind w:left="20"/>
              <w:jc w:val="both"/>
            </w:pPr>
            <w:r>
              <w:rPr>
                <w:rFonts w:ascii="Times New Roman"/>
                <w:b w:val="false"/>
                <w:i w:val="false"/>
                <w:color w:val="000000"/>
                <w:sz w:val="20"/>
              </w:rPr>
              <w:t>
07 Инженерлік, өңдеу және құрылыс салалары</w:t>
            </w:r>
          </w:p>
          <w:p>
            <w:pPr>
              <w:spacing w:after="20"/>
              <w:ind w:left="20"/>
              <w:jc w:val="both"/>
            </w:pPr>
            <w:r>
              <w:rPr>
                <w:rFonts w:ascii="Times New Roman"/>
                <w:b w:val="false"/>
                <w:i w:val="false"/>
                <w:color w:val="000000"/>
                <w:sz w:val="20"/>
              </w:rPr>
              <w:t>
08 Ауыл шаруашылығы және биоресурстар</w:t>
            </w:r>
          </w:p>
          <w:p>
            <w:pPr>
              <w:spacing w:after="20"/>
              <w:ind w:left="20"/>
              <w:jc w:val="both"/>
            </w:pPr>
            <w:r>
              <w:rPr>
                <w:rFonts w:ascii="Times New Roman"/>
                <w:b w:val="false"/>
                <w:i w:val="false"/>
                <w:color w:val="000000"/>
                <w:sz w:val="20"/>
              </w:rPr>
              <w:t>
09 Ветеринария</w:t>
            </w:r>
          </w:p>
          <w:p>
            <w:pPr>
              <w:spacing w:after="20"/>
              <w:ind w:left="20"/>
              <w:jc w:val="both"/>
            </w:pPr>
            <w:r>
              <w:rPr>
                <w:rFonts w:ascii="Times New Roman"/>
                <w:b w:val="false"/>
                <w:i w:val="false"/>
                <w:color w:val="000000"/>
                <w:sz w:val="20"/>
              </w:rPr>
              <w:t>
10 Денсаулық сақтау</w:t>
            </w:r>
          </w:p>
          <w:p>
            <w:pPr>
              <w:spacing w:after="20"/>
              <w:ind w:left="20"/>
              <w:jc w:val="both"/>
            </w:pPr>
            <w:r>
              <w:rPr>
                <w:rFonts w:ascii="Times New Roman"/>
                <w:b w:val="false"/>
                <w:i w:val="false"/>
                <w:color w:val="000000"/>
                <w:sz w:val="20"/>
              </w:rPr>
              <w:t>
11 Қызметтер)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шифры және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курсы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бітіру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Этникалық тегі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Жатақханада тұрады ба?</w:t>
            </w:r>
          </w:p>
          <w:p>
            <w:pPr>
              <w:spacing w:after="20"/>
              <w:ind w:left="20"/>
              <w:jc w:val="both"/>
            </w:pPr>
            <w:r>
              <w:rPr>
                <w:rFonts w:ascii="Times New Roman"/>
                <w:b w:val="false"/>
                <w:i w:val="false"/>
                <w:color w:val="000000"/>
                <w:sz w:val="20"/>
              </w:rPr>
              <w:t>
ИӘ / ЖОҚ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ұтқырлық бағдарламасы бойынша оқыды ма?</w:t>
            </w:r>
          </w:p>
          <w:p>
            <w:pPr>
              <w:spacing w:after="20"/>
              <w:ind w:left="20"/>
              <w:jc w:val="both"/>
            </w:pPr>
            <w:r>
              <w:rPr>
                <w:rFonts w:ascii="Times New Roman"/>
                <w:b w:val="false"/>
                <w:i w:val="false"/>
                <w:color w:val="000000"/>
                <w:sz w:val="20"/>
              </w:rPr>
              <w:t>
ИӘ / ЖОҚ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Атауы ______________________________ Мекен-жайы __________________________</w:t>
      </w:r>
    </w:p>
    <w:p>
      <w:pPr>
        <w:spacing w:after="0"/>
        <w:ind w:left="0"/>
        <w:jc w:val="both"/>
      </w:pPr>
      <w:r>
        <w:rPr>
          <w:rFonts w:ascii="Times New Roman"/>
          <w:b w:val="false"/>
          <w:i w:val="false"/>
          <w:color w:val="000000"/>
          <w:sz w:val="28"/>
        </w:rPr>
        <w:t>
      Телефон __________________________________</w:t>
      </w:r>
    </w:p>
    <w:p>
      <w:pPr>
        <w:spacing w:after="0"/>
        <w:ind w:left="0"/>
        <w:jc w:val="both"/>
      </w:pPr>
      <w:r>
        <w:rPr>
          <w:rFonts w:ascii="Times New Roman"/>
          <w:b w:val="false"/>
          <w:i w:val="false"/>
          <w:color w:val="000000"/>
          <w:sz w:val="28"/>
        </w:rPr>
        <w:t>
      Электронды почта мекен-жайы _________________________________</w:t>
      </w:r>
    </w:p>
    <w:p>
      <w:pPr>
        <w:spacing w:after="0"/>
        <w:ind w:left="0"/>
        <w:jc w:val="both"/>
      </w:pPr>
      <w:r>
        <w:rPr>
          <w:rFonts w:ascii="Times New Roman"/>
          <w:b w:val="false"/>
          <w:i w:val="false"/>
          <w:color w:val="000000"/>
          <w:sz w:val="28"/>
        </w:rPr>
        <w:t xml:space="preserve">
      Орындаған __________________________________________________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xml:space="preserve">
      Басшы немесе оның міндетін атқарушы тұлға 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__________</w:t>
      </w:r>
    </w:p>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  "Халықтың әлеуметтік осал санаттарынан білім алушылар контингенті туралы мәліметтер"  (Индекс: № 25-ЖО, кезеңділігі-жылына 2 рет)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1.Нысанды толтыру бойынша түсініктеме:</w:t>
      </w:r>
    </w:p>
    <w:p>
      <w:pPr>
        <w:spacing w:after="0"/>
        <w:ind w:left="0"/>
        <w:jc w:val="both"/>
      </w:pPr>
      <w:r>
        <w:rPr>
          <w:rFonts w:ascii="Times New Roman"/>
          <w:b w:val="false"/>
          <w:i w:val="false"/>
          <w:color w:val="000000"/>
          <w:sz w:val="28"/>
        </w:rPr>
        <w:t>
      1-бағанда жоғары және (немесе) жоғары оқу орнынан кейінгі білім беру ұйымының атауы көрсетіледі.</w:t>
      </w:r>
    </w:p>
    <w:p>
      <w:pPr>
        <w:spacing w:after="0"/>
        <w:ind w:left="0"/>
        <w:jc w:val="both"/>
      </w:pPr>
      <w:r>
        <w:rPr>
          <w:rFonts w:ascii="Times New Roman"/>
          <w:b w:val="false"/>
          <w:i w:val="false"/>
          <w:color w:val="000000"/>
          <w:sz w:val="28"/>
        </w:rPr>
        <w:t>
      2-бағанда халықтың әлеуметтік осал санаттарынан шыққан студенттердің Тегі, Аты, Әкесінің аты (болған жағдайда) көрсетіледі.</w:t>
      </w:r>
    </w:p>
    <w:p>
      <w:pPr>
        <w:spacing w:after="0"/>
        <w:ind w:left="0"/>
        <w:jc w:val="both"/>
      </w:pPr>
      <w:r>
        <w:rPr>
          <w:rFonts w:ascii="Times New Roman"/>
          <w:b w:val="false"/>
          <w:i w:val="false"/>
          <w:color w:val="000000"/>
          <w:sz w:val="28"/>
        </w:rPr>
        <w:t>
      3-бағанда халықтың әлеуметтік осал санаттарынан шыққан студенттердің санаты көрсетіледі.</w:t>
      </w:r>
    </w:p>
    <w:p>
      <w:pPr>
        <w:spacing w:after="0"/>
        <w:ind w:left="0"/>
        <w:jc w:val="both"/>
      </w:pPr>
      <w:r>
        <w:rPr>
          <w:rFonts w:ascii="Times New Roman"/>
          <w:b w:val="false"/>
          <w:i w:val="false"/>
          <w:color w:val="000000"/>
          <w:sz w:val="28"/>
        </w:rPr>
        <w:t>
      4-бағанда халықтың әлеуметтік осал санаттарынан шыққан студенттердің жынысы көрсетіледі.</w:t>
      </w:r>
    </w:p>
    <w:p>
      <w:pPr>
        <w:spacing w:after="0"/>
        <w:ind w:left="0"/>
        <w:jc w:val="both"/>
      </w:pPr>
      <w:r>
        <w:rPr>
          <w:rFonts w:ascii="Times New Roman"/>
          <w:b w:val="false"/>
          <w:i w:val="false"/>
          <w:color w:val="000000"/>
          <w:sz w:val="28"/>
        </w:rPr>
        <w:t>
      5-бағанда халықтың әлеуметтік осал санаттарынан шыққан студенттердің білім деңгейі көрсетіледі.</w:t>
      </w:r>
    </w:p>
    <w:p>
      <w:pPr>
        <w:spacing w:after="0"/>
        <w:ind w:left="0"/>
        <w:jc w:val="both"/>
      </w:pPr>
      <w:r>
        <w:rPr>
          <w:rFonts w:ascii="Times New Roman"/>
          <w:b w:val="false"/>
          <w:i w:val="false"/>
          <w:color w:val="000000"/>
          <w:sz w:val="28"/>
        </w:rPr>
        <w:t>
      6-бағанда халықтың әлеуметтік осал санаттарынан шыққан студенттерді даярлау бағыты көрсетіледі.</w:t>
      </w:r>
    </w:p>
    <w:p>
      <w:pPr>
        <w:spacing w:after="0"/>
        <w:ind w:left="0"/>
        <w:jc w:val="both"/>
      </w:pPr>
      <w:r>
        <w:rPr>
          <w:rFonts w:ascii="Times New Roman"/>
          <w:b w:val="false"/>
          <w:i w:val="false"/>
          <w:color w:val="000000"/>
          <w:sz w:val="28"/>
        </w:rPr>
        <w:t>
      7-бағанда халықтың әлеуметтік осал санаттарынан шыққан студенттердің білім беру бағдарламасының шифры мен атауы көрсетіледі.</w:t>
      </w:r>
    </w:p>
    <w:p>
      <w:pPr>
        <w:spacing w:after="0"/>
        <w:ind w:left="0"/>
        <w:jc w:val="both"/>
      </w:pPr>
      <w:r>
        <w:rPr>
          <w:rFonts w:ascii="Times New Roman"/>
          <w:b w:val="false"/>
          <w:i w:val="false"/>
          <w:color w:val="000000"/>
          <w:sz w:val="28"/>
        </w:rPr>
        <w:t>
      8-бағанда халықтың әлеуметтік осал санаттарынан шыққан студенттердің оқу курсы көрсетіледі.</w:t>
      </w:r>
    </w:p>
    <w:p>
      <w:pPr>
        <w:spacing w:after="0"/>
        <w:ind w:left="0"/>
        <w:jc w:val="both"/>
      </w:pPr>
      <w:r>
        <w:rPr>
          <w:rFonts w:ascii="Times New Roman"/>
          <w:b w:val="false"/>
          <w:i w:val="false"/>
          <w:color w:val="000000"/>
          <w:sz w:val="28"/>
        </w:rPr>
        <w:t>
      9-бағанда халықтың әлеуметтік осал санаттарынан шыққан студенттердің оқу бітірген жылы көрсетіледі.</w:t>
      </w:r>
    </w:p>
    <w:p>
      <w:pPr>
        <w:spacing w:after="0"/>
        <w:ind w:left="0"/>
        <w:jc w:val="both"/>
      </w:pPr>
      <w:r>
        <w:rPr>
          <w:rFonts w:ascii="Times New Roman"/>
          <w:b w:val="false"/>
          <w:i w:val="false"/>
          <w:color w:val="000000"/>
          <w:sz w:val="28"/>
        </w:rPr>
        <w:t>
      10-бағанда халықтың әлеуметтік осал санаттарынан шыққан студенттерді қаржыландыру көзі көрсетіледі.</w:t>
      </w:r>
    </w:p>
    <w:p>
      <w:pPr>
        <w:spacing w:after="0"/>
        <w:ind w:left="0"/>
        <w:jc w:val="both"/>
      </w:pPr>
      <w:r>
        <w:rPr>
          <w:rFonts w:ascii="Times New Roman"/>
          <w:b w:val="false"/>
          <w:i w:val="false"/>
          <w:color w:val="000000"/>
          <w:sz w:val="28"/>
        </w:rPr>
        <w:t>
      11-бағанда халықтың әлеуметтік осал санаттарынан шыққан студенттердің этникалық тегі көрсетіледі.</w:t>
      </w:r>
    </w:p>
    <w:p>
      <w:pPr>
        <w:spacing w:after="0"/>
        <w:ind w:left="0"/>
        <w:jc w:val="both"/>
      </w:pPr>
      <w:r>
        <w:rPr>
          <w:rFonts w:ascii="Times New Roman"/>
          <w:b w:val="false"/>
          <w:i w:val="false"/>
          <w:color w:val="000000"/>
          <w:sz w:val="28"/>
        </w:rPr>
        <w:t>
      12-бағанда халықтың әлеуметтік осал санаттарынан шыққан студенттердің жатақханаларда тұратындығы көрсетіледі.</w:t>
      </w:r>
    </w:p>
    <w:p>
      <w:pPr>
        <w:spacing w:after="0"/>
        <w:ind w:left="0"/>
        <w:jc w:val="both"/>
      </w:pPr>
      <w:r>
        <w:rPr>
          <w:rFonts w:ascii="Times New Roman"/>
          <w:b w:val="false"/>
          <w:i w:val="false"/>
          <w:color w:val="000000"/>
          <w:sz w:val="28"/>
        </w:rPr>
        <w:t>
      13-бағанда халықтың әлеуметтік осал санаттарынан шыққан студенттердің академиялық ұтқырлық бағдарламасы бойынша оқудан өткен-өтпегені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министрінің</w:t>
            </w:r>
            <w:r>
              <w:br/>
            </w:r>
            <w:r>
              <w:rPr>
                <w:rFonts w:ascii="Times New Roman"/>
                <w:b w:val="false"/>
                <w:i w:val="false"/>
                <w:color w:val="000000"/>
                <w:sz w:val="20"/>
              </w:rPr>
              <w:t>2023 жылғы 27 ақпандағы</w:t>
            </w:r>
            <w:r>
              <w:br/>
            </w:r>
            <w:r>
              <w:rPr>
                <w:rFonts w:ascii="Times New Roman"/>
                <w:b w:val="false"/>
                <w:i w:val="false"/>
                <w:color w:val="000000"/>
                <w:sz w:val="20"/>
              </w:rPr>
              <w:t xml:space="preserve">№ 84 бұйрығына </w:t>
            </w:r>
            <w:r>
              <w:br/>
            </w:r>
            <w:r>
              <w:rPr>
                <w:rFonts w:ascii="Times New Roman"/>
                <w:b w:val="false"/>
                <w:i w:val="false"/>
                <w:color w:val="000000"/>
                <w:sz w:val="20"/>
              </w:rPr>
              <w:t>26 - қосымша</w:t>
            </w:r>
          </w:p>
        </w:tc>
      </w:tr>
    </w:tbl>
    <w:p>
      <w:pPr>
        <w:spacing w:after="0"/>
        <w:ind w:left="0"/>
        <w:jc w:val="left"/>
      </w:pPr>
      <w:r>
        <w:rPr>
          <w:rFonts w:ascii="Times New Roman"/>
          <w:b/>
          <w:i w:val="false"/>
          <w:color w:val="000000"/>
        </w:rPr>
        <w:t xml:space="preserve"> Ұсынылады: "Жоғары білім берудің бірыңғай платформасы" ақпараттық жүйесі арқылы Қазақстан Республикасы Ғылым және жоғары білім министрлігінің Жоғары және жоғары оқу орнынан кейінгі білім комитетіне Әкімшілік деректердің нысаны www.sci.gov.kz интернет - ресурста орналастырылған Әкімшілік деректерді жинауға арналған нысан "Салалық шеңберлер мен кәсіптік стандарттар негізінде әзірленген білім беру бағдарламалар туралы мәліметтер"</w:t>
      </w:r>
    </w:p>
    <w:p>
      <w:pPr>
        <w:spacing w:after="0"/>
        <w:ind w:left="0"/>
        <w:jc w:val="both"/>
      </w:pPr>
      <w:r>
        <w:rPr>
          <w:rFonts w:ascii="Times New Roman"/>
          <w:b w:val="false"/>
          <w:i w:val="false"/>
          <w:color w:val="ff0000"/>
          <w:sz w:val="28"/>
        </w:rPr>
        <w:t xml:space="preserve">
      Ескерту. 26-қосымша жаңа редакцияда - ҚР Ғылым және жоғары білім министрінің 18.09.2024 </w:t>
      </w:r>
      <w:r>
        <w:rPr>
          <w:rFonts w:ascii="Times New Roman"/>
          <w:b w:val="false"/>
          <w:i w:val="false"/>
          <w:color w:val="ff0000"/>
          <w:sz w:val="28"/>
        </w:rPr>
        <w:t>№ 453</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Индексі: № 26-ЖО нысан </w:t>
      </w:r>
    </w:p>
    <w:p>
      <w:pPr>
        <w:spacing w:after="0"/>
        <w:ind w:left="0"/>
        <w:jc w:val="both"/>
      </w:pPr>
      <w:r>
        <w:rPr>
          <w:rFonts w:ascii="Times New Roman"/>
          <w:b w:val="false"/>
          <w:i w:val="false"/>
          <w:color w:val="000000"/>
          <w:sz w:val="28"/>
        </w:rPr>
        <w:t xml:space="preserve">
      Кезеңділігі: жылдық </w:t>
      </w:r>
    </w:p>
    <w:p>
      <w:pPr>
        <w:spacing w:after="0"/>
        <w:ind w:left="0"/>
        <w:jc w:val="both"/>
      </w:pPr>
      <w:r>
        <w:rPr>
          <w:rFonts w:ascii="Times New Roman"/>
          <w:b w:val="false"/>
          <w:i w:val="false"/>
          <w:color w:val="000000"/>
          <w:sz w:val="28"/>
        </w:rPr>
        <w:t>
      Есепті кезең 20__-20__ оқу жылы</w:t>
      </w:r>
    </w:p>
    <w:p>
      <w:pPr>
        <w:spacing w:after="0"/>
        <w:ind w:left="0"/>
        <w:jc w:val="both"/>
      </w:pPr>
      <w:r>
        <w:rPr>
          <w:rFonts w:ascii="Times New Roman"/>
          <w:b w:val="false"/>
          <w:i w:val="false"/>
          <w:color w:val="000000"/>
          <w:sz w:val="28"/>
        </w:rPr>
        <w:t>
      Ақпаратты ұсынатын тұлғалар тобы: Жоғары және (немесе) жоғары оқу орнынан кейінгі білім беру ұйымдары</w:t>
      </w:r>
    </w:p>
    <w:p>
      <w:pPr>
        <w:spacing w:after="0"/>
        <w:ind w:left="0"/>
        <w:jc w:val="both"/>
      </w:pPr>
      <w:r>
        <w:rPr>
          <w:rFonts w:ascii="Times New Roman"/>
          <w:b w:val="false"/>
          <w:i w:val="false"/>
          <w:color w:val="000000"/>
          <w:sz w:val="28"/>
        </w:rPr>
        <w:t>
      Тапсыру мерзімі: есепті кезеңнен кейінгі 31 қазанға дейін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бағыттары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бағдарламалары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бағдарламаларының шифры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шеңбер немесе кәсіби стандарт негізінде әзірленген білім беру бағдарламасының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w:t>
            </w:r>
          </w:p>
          <w:p>
            <w:pPr>
              <w:spacing w:after="20"/>
              <w:ind w:left="20"/>
              <w:jc w:val="both"/>
            </w:pPr>
            <w:r>
              <w:rPr>
                <w:rFonts w:ascii="Times New Roman"/>
                <w:b w:val="false"/>
                <w:i w:val="false"/>
                <w:color w:val="000000"/>
                <w:sz w:val="20"/>
              </w:rPr>
              <w:t>
тізілімде тіркелген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салалық шеңбердің/кәсіби стандарттың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салалық шеңбердің/кәсіби стандарттың бұйрық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салалық шеңбердің/кәсіби стандарттың бұйрық бекітілген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 Мекен-жайы __________________________</w:t>
      </w:r>
    </w:p>
    <w:p>
      <w:pPr>
        <w:spacing w:after="0"/>
        <w:ind w:left="0"/>
        <w:jc w:val="both"/>
      </w:pPr>
      <w:r>
        <w:rPr>
          <w:rFonts w:ascii="Times New Roman"/>
          <w:b w:val="false"/>
          <w:i w:val="false"/>
          <w:color w:val="000000"/>
          <w:sz w:val="28"/>
        </w:rPr>
        <w:t>
      Телефон __________________________________</w:t>
      </w:r>
    </w:p>
    <w:p>
      <w:pPr>
        <w:spacing w:after="0"/>
        <w:ind w:left="0"/>
        <w:jc w:val="both"/>
      </w:pPr>
      <w:r>
        <w:rPr>
          <w:rFonts w:ascii="Times New Roman"/>
          <w:b w:val="false"/>
          <w:i w:val="false"/>
          <w:color w:val="000000"/>
          <w:sz w:val="28"/>
        </w:rPr>
        <w:t>
      Электронды почта мекен-жайы _________________________________</w:t>
      </w:r>
    </w:p>
    <w:p>
      <w:pPr>
        <w:spacing w:after="0"/>
        <w:ind w:left="0"/>
        <w:jc w:val="both"/>
      </w:pPr>
      <w:r>
        <w:rPr>
          <w:rFonts w:ascii="Times New Roman"/>
          <w:b w:val="false"/>
          <w:i w:val="false"/>
          <w:color w:val="000000"/>
          <w:sz w:val="28"/>
        </w:rPr>
        <w:t xml:space="preserve">
      Орындаған __________________________________________________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xml:space="preserve">
      Басшы немесе оның міндетін атқарушы тұлға 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__________</w:t>
      </w:r>
    </w:p>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  "Салалық шеңберлер мен кәсіптік стандарттар негізінде әзірленген білім беру бағдарламалар туралы мәліметтер"  (Индекс: № 26-ЖО, кезеңділігі – жылдық)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1.Нысанды толтыру бойынша түсініктеме:</w:t>
      </w:r>
    </w:p>
    <w:p>
      <w:pPr>
        <w:spacing w:after="0"/>
        <w:ind w:left="0"/>
        <w:jc w:val="both"/>
      </w:pPr>
      <w:r>
        <w:rPr>
          <w:rFonts w:ascii="Times New Roman"/>
          <w:b w:val="false"/>
          <w:i w:val="false"/>
          <w:color w:val="000000"/>
          <w:sz w:val="28"/>
        </w:rPr>
        <w:t>
      1-бағанда жоғары және (немесе) жоғары оқу орнынан кейінгі білім беру ұйымының атауы көрсетіледі.</w:t>
      </w:r>
    </w:p>
    <w:p>
      <w:pPr>
        <w:spacing w:after="0"/>
        <w:ind w:left="0"/>
        <w:jc w:val="both"/>
      </w:pPr>
      <w:r>
        <w:rPr>
          <w:rFonts w:ascii="Times New Roman"/>
          <w:b w:val="false"/>
          <w:i w:val="false"/>
          <w:color w:val="000000"/>
          <w:sz w:val="28"/>
        </w:rPr>
        <w:t>
      2-бағанда білім беру саласының шифры көрсетіледі.</w:t>
      </w:r>
    </w:p>
    <w:p>
      <w:pPr>
        <w:spacing w:after="0"/>
        <w:ind w:left="0"/>
        <w:jc w:val="both"/>
      </w:pPr>
      <w:r>
        <w:rPr>
          <w:rFonts w:ascii="Times New Roman"/>
          <w:b w:val="false"/>
          <w:i w:val="false"/>
          <w:color w:val="000000"/>
          <w:sz w:val="28"/>
        </w:rPr>
        <w:t>
      3-бағанда білім беру саласының атауы көрсетіледі.</w:t>
      </w:r>
    </w:p>
    <w:p>
      <w:pPr>
        <w:spacing w:after="0"/>
        <w:ind w:left="0"/>
        <w:jc w:val="both"/>
      </w:pPr>
      <w:r>
        <w:rPr>
          <w:rFonts w:ascii="Times New Roman"/>
          <w:b w:val="false"/>
          <w:i w:val="false"/>
          <w:color w:val="000000"/>
          <w:sz w:val="28"/>
        </w:rPr>
        <w:t>
      4-бағанда дайындық бағытының шифры көрсетіледі.</w:t>
      </w:r>
    </w:p>
    <w:p>
      <w:pPr>
        <w:spacing w:after="0"/>
        <w:ind w:left="0"/>
        <w:jc w:val="both"/>
      </w:pPr>
      <w:r>
        <w:rPr>
          <w:rFonts w:ascii="Times New Roman"/>
          <w:b w:val="false"/>
          <w:i w:val="false"/>
          <w:color w:val="000000"/>
          <w:sz w:val="28"/>
        </w:rPr>
        <w:t>
      5-бағанда даярлық бағытының атауы көрсетіледі.</w:t>
      </w:r>
    </w:p>
    <w:p>
      <w:pPr>
        <w:spacing w:after="0"/>
        <w:ind w:left="0"/>
        <w:jc w:val="both"/>
      </w:pPr>
      <w:r>
        <w:rPr>
          <w:rFonts w:ascii="Times New Roman"/>
          <w:b w:val="false"/>
          <w:i w:val="false"/>
          <w:color w:val="000000"/>
          <w:sz w:val="28"/>
        </w:rPr>
        <w:t>
      6-бағанда білім беру бағдарламалары шифры көрсетіледі.</w:t>
      </w:r>
    </w:p>
    <w:p>
      <w:pPr>
        <w:spacing w:after="0"/>
        <w:ind w:left="0"/>
        <w:jc w:val="both"/>
      </w:pPr>
      <w:r>
        <w:rPr>
          <w:rFonts w:ascii="Times New Roman"/>
          <w:b w:val="false"/>
          <w:i w:val="false"/>
          <w:color w:val="000000"/>
          <w:sz w:val="28"/>
        </w:rPr>
        <w:t>
      7-бағанда білім беру бағдарламалары атауы көрсетіледі.</w:t>
      </w:r>
    </w:p>
    <w:p>
      <w:pPr>
        <w:spacing w:after="0"/>
        <w:ind w:left="0"/>
        <w:jc w:val="both"/>
      </w:pPr>
      <w:r>
        <w:rPr>
          <w:rFonts w:ascii="Times New Roman"/>
          <w:b w:val="false"/>
          <w:i w:val="false"/>
          <w:color w:val="000000"/>
          <w:sz w:val="28"/>
        </w:rPr>
        <w:t>
      8-бағанда айқындаушы шифр көрсетіледі.</w:t>
      </w:r>
    </w:p>
    <w:p>
      <w:pPr>
        <w:spacing w:after="0"/>
        <w:ind w:left="0"/>
        <w:jc w:val="both"/>
      </w:pPr>
      <w:r>
        <w:rPr>
          <w:rFonts w:ascii="Times New Roman"/>
          <w:b w:val="false"/>
          <w:i w:val="false"/>
          <w:color w:val="000000"/>
          <w:sz w:val="28"/>
        </w:rPr>
        <w:t>
      9-бағанда мамандықтың атауы / даярлау бағыты көрсетіледі.</w:t>
      </w:r>
    </w:p>
    <w:p>
      <w:pPr>
        <w:spacing w:after="0"/>
        <w:ind w:left="0"/>
        <w:jc w:val="both"/>
      </w:pPr>
      <w:r>
        <w:rPr>
          <w:rFonts w:ascii="Times New Roman"/>
          <w:b w:val="false"/>
          <w:i w:val="false"/>
          <w:color w:val="000000"/>
          <w:sz w:val="28"/>
        </w:rPr>
        <w:t>
      10-бағанда білім беру бағдарламасының тізілімде тіркелген күні көрсетіледі.</w:t>
      </w:r>
    </w:p>
    <w:p>
      <w:pPr>
        <w:spacing w:after="0"/>
        <w:ind w:left="0"/>
        <w:jc w:val="both"/>
      </w:pPr>
      <w:r>
        <w:rPr>
          <w:rFonts w:ascii="Times New Roman"/>
          <w:b w:val="false"/>
          <w:i w:val="false"/>
          <w:color w:val="000000"/>
          <w:sz w:val="28"/>
        </w:rPr>
        <w:t>
      11-бағанда білім беру бағдарламасының түрі көрсетіледі.</w:t>
      </w:r>
    </w:p>
    <w:p>
      <w:pPr>
        <w:spacing w:after="0"/>
        <w:ind w:left="0"/>
        <w:jc w:val="both"/>
      </w:pPr>
      <w:r>
        <w:rPr>
          <w:rFonts w:ascii="Times New Roman"/>
          <w:b w:val="false"/>
          <w:i w:val="false"/>
          <w:color w:val="000000"/>
          <w:sz w:val="28"/>
        </w:rPr>
        <w:t xml:space="preserve">
      12-бағанда салалық шеңбер немесе кәсіптік стандарт негізінде әзірленген білім беру бағдарламасының атауы көрсетіледі. </w:t>
      </w:r>
    </w:p>
    <w:p>
      <w:pPr>
        <w:spacing w:after="0"/>
        <w:ind w:left="0"/>
        <w:jc w:val="both"/>
      </w:pPr>
      <w:r>
        <w:rPr>
          <w:rFonts w:ascii="Times New Roman"/>
          <w:b w:val="false"/>
          <w:i w:val="false"/>
          <w:color w:val="000000"/>
          <w:sz w:val="28"/>
        </w:rPr>
        <w:t xml:space="preserve">
      13-бағанда салалық біліктілік шеңбері немесе кәсіби стандарт бұйрығының № көрсетіледі. </w:t>
      </w:r>
    </w:p>
    <w:p>
      <w:pPr>
        <w:spacing w:after="0"/>
        <w:ind w:left="0"/>
        <w:jc w:val="both"/>
      </w:pPr>
      <w:r>
        <w:rPr>
          <w:rFonts w:ascii="Times New Roman"/>
          <w:b w:val="false"/>
          <w:i w:val="false"/>
          <w:color w:val="000000"/>
          <w:sz w:val="28"/>
        </w:rPr>
        <w:t>
      14-бағанда салалық біліктілік шеңбері немесе кәсіби стандарт бұйрығының күні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министрінің</w:t>
            </w:r>
            <w:r>
              <w:br/>
            </w:r>
            <w:r>
              <w:rPr>
                <w:rFonts w:ascii="Times New Roman"/>
                <w:b w:val="false"/>
                <w:i w:val="false"/>
                <w:color w:val="000000"/>
                <w:sz w:val="20"/>
              </w:rPr>
              <w:t>2023 жылғы 27 ақпандағы</w:t>
            </w:r>
            <w:r>
              <w:br/>
            </w:r>
            <w:r>
              <w:rPr>
                <w:rFonts w:ascii="Times New Roman"/>
                <w:b w:val="false"/>
                <w:i w:val="false"/>
                <w:color w:val="000000"/>
                <w:sz w:val="20"/>
              </w:rPr>
              <w:t xml:space="preserve">№ 84 бұйрығына </w:t>
            </w:r>
            <w:r>
              <w:br/>
            </w:r>
            <w:r>
              <w:rPr>
                <w:rFonts w:ascii="Times New Roman"/>
                <w:b w:val="false"/>
                <w:i w:val="false"/>
                <w:color w:val="000000"/>
                <w:sz w:val="20"/>
              </w:rPr>
              <w:t>27 - қосымша</w:t>
            </w:r>
          </w:p>
        </w:tc>
      </w:tr>
    </w:tbl>
    <w:p>
      <w:pPr>
        <w:spacing w:after="0"/>
        <w:ind w:left="0"/>
        <w:jc w:val="left"/>
      </w:pPr>
      <w:r>
        <w:rPr>
          <w:rFonts w:ascii="Times New Roman"/>
          <w:b/>
          <w:i w:val="false"/>
          <w:color w:val="000000"/>
        </w:rPr>
        <w:t xml:space="preserve"> Ұсынылады: "Жоғары білім берудің бірыңғай платформасы" ақпараттық жүйесі арқылы Қазақстан Республикасы Ғылым және жоғары білім министрлігінің Жоғары және жоғары оқу орнынан кейінгі білім комитетіне Әкімшілік деректер нысаны www.sci.gov.kz интернет-ресурсында орналастырылған Пішін әкімшілік деректерді жинауға арналған "Жоғары және (немесе) жоғары оқу орнынан кейінгі білім беру ұйымдарында білім алушылардың академиялық ұтқырлығының сыртқы шығыс бағдарламасын іске асыру туралы ақпарат"</w:t>
      </w:r>
    </w:p>
    <w:p>
      <w:pPr>
        <w:spacing w:after="0"/>
        <w:ind w:left="0"/>
        <w:jc w:val="both"/>
      </w:pPr>
      <w:r>
        <w:rPr>
          <w:rFonts w:ascii="Times New Roman"/>
          <w:b w:val="false"/>
          <w:i w:val="false"/>
          <w:color w:val="ff0000"/>
          <w:sz w:val="28"/>
        </w:rPr>
        <w:t xml:space="preserve">
      Ескерту. 27-қосымша жаңа редакцияда - ҚР Ғылым және жоғары білім министрінің 18.09.2024 </w:t>
      </w:r>
      <w:r>
        <w:rPr>
          <w:rFonts w:ascii="Times New Roman"/>
          <w:b w:val="false"/>
          <w:i w:val="false"/>
          <w:color w:val="ff0000"/>
          <w:sz w:val="28"/>
        </w:rPr>
        <w:t>№ 453</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Индекс: № 27-ЖО нысан</w:t>
      </w:r>
    </w:p>
    <w:p>
      <w:pPr>
        <w:spacing w:after="0"/>
        <w:ind w:left="0"/>
        <w:jc w:val="both"/>
      </w:pPr>
      <w:r>
        <w:rPr>
          <w:rFonts w:ascii="Times New Roman"/>
          <w:b w:val="false"/>
          <w:i w:val="false"/>
          <w:color w:val="000000"/>
          <w:sz w:val="28"/>
        </w:rPr>
        <w:t>
      Жиілігі: жылына 2 рет (сәуір, қазан)</w:t>
      </w:r>
    </w:p>
    <w:p>
      <w:pPr>
        <w:spacing w:after="0"/>
        <w:ind w:left="0"/>
        <w:jc w:val="both"/>
      </w:pPr>
      <w:r>
        <w:rPr>
          <w:rFonts w:ascii="Times New Roman"/>
          <w:b w:val="false"/>
          <w:i w:val="false"/>
          <w:color w:val="000000"/>
          <w:sz w:val="28"/>
        </w:rPr>
        <w:t>
      Есепті кезең 20__ күнтізбелік жыл</w:t>
      </w:r>
    </w:p>
    <w:p>
      <w:pPr>
        <w:spacing w:after="0"/>
        <w:ind w:left="0"/>
        <w:jc w:val="both"/>
      </w:pPr>
      <w:r>
        <w:rPr>
          <w:rFonts w:ascii="Times New Roman"/>
          <w:b w:val="false"/>
          <w:i w:val="false"/>
          <w:color w:val="000000"/>
          <w:sz w:val="28"/>
        </w:rPr>
        <w:t>
      Ақпаратты ұсынатын тұлғалар шеңбері: Жоғары және (немесе) жоғары оқу орнынан кейінгі білім беру ұйымдары</w:t>
      </w:r>
    </w:p>
    <w:p>
      <w:pPr>
        <w:spacing w:after="0"/>
        <w:ind w:left="0"/>
        <w:jc w:val="both"/>
      </w:pPr>
      <w:r>
        <w:rPr>
          <w:rFonts w:ascii="Times New Roman"/>
          <w:b w:val="false"/>
          <w:i w:val="false"/>
          <w:color w:val="000000"/>
          <w:sz w:val="28"/>
        </w:rPr>
        <w:t>
      Құжаттарды қабылдау мерзімі: 15 сәуірге дейін (қоса алғанда), 30 қазанға дейін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жоғары және (немесе) жоғары оқу орнынан кейінгі білім беру ұйымының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Фамилиясы Студенттің аты Әкесінің аты (бар жағдайда)</w:t>
            </w:r>
          </w:p>
          <w:p>
            <w:pPr>
              <w:spacing w:after="20"/>
              <w:ind w:left="20"/>
              <w:jc w:val="both"/>
            </w:pPr>
            <w:r>
              <w:rPr>
                <w:rFonts w:ascii="Times New Roman"/>
                <w:b w:val="false"/>
                <w:i w:val="false"/>
                <w:color w:val="000000"/>
                <w:sz w:val="20"/>
              </w:rPr>
              <w:t>
(төлқұжат деректері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серіктес университеттің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Үлгі бойынша толтырыңыз (бакалавр/магистратура/резидентура/докторантура)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w:t>
            </w:r>
          </w:p>
          <w:p>
            <w:pPr>
              <w:spacing w:after="20"/>
              <w:ind w:left="20"/>
              <w:jc w:val="both"/>
            </w:pPr>
            <w:r>
              <w:rPr>
                <w:rFonts w:ascii="Times New Roman"/>
                <w:b w:val="false"/>
                <w:i w:val="false"/>
                <w:color w:val="000000"/>
                <w:sz w:val="20"/>
              </w:rPr>
              <w:t>
(01-Білім беру ғылымдары, 02-Гуманитарлық ғылымдар және өнер, 03-Әлеуметтік ғылымдар, 04-Бизнес, менеджмент және құқық, 05-Жаратылыстану ғылымдары, 06-Ақпараттық және коммуникациялық технологиялар, 07-Инженерлік, өндірістік және құрылыс индустриясы, 08- , 09-Ветеринария, 10-Денсаулық және әлеуметтік қамсыздандыру (медицина), 11-Қызметтер)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коды және бағыты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Студенттің білім беру бағдарламасының коды және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ұтқырлық түрі</w:t>
            </w:r>
          </w:p>
          <w:p>
            <w:pPr>
              <w:spacing w:after="20"/>
              <w:ind w:left="20"/>
              <w:jc w:val="both"/>
            </w:pPr>
            <w:r>
              <w:rPr>
                <w:rFonts w:ascii="Times New Roman"/>
                <w:b w:val="false"/>
                <w:i w:val="false"/>
                <w:color w:val="000000"/>
                <w:sz w:val="20"/>
              </w:rPr>
              <w:t>
Үлгі бойынша толтырыңыз (Академиялық ұтқырлық; Бірлескен білім беру бағдарламасы; Қос дипломдық бағдарлама, жазғы мектеп, тәжірибе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p>
            <w:pPr>
              <w:spacing w:after="20"/>
              <w:ind w:left="20"/>
              <w:jc w:val="both"/>
            </w:pPr>
            <w:r>
              <w:rPr>
                <w:rFonts w:ascii="Times New Roman"/>
                <w:b w:val="false"/>
                <w:i w:val="false"/>
                <w:color w:val="000000"/>
                <w:sz w:val="20"/>
              </w:rPr>
              <w:t>
(Халықаралық білім беру мекемесінің мемлекеттік бюджеті, университет қорлары, студенттер қорлары, Денсаулық сақтау министрлігі, өзара алмасу)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курсы Төмендегідей толтырыңыз (1, 2, 3, 4,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жоғары және (немесе) жоғары оқу орнынан кейінгі білім беру ұйымында игерілген кредиттердің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форматы</w:t>
            </w:r>
          </w:p>
          <w:p>
            <w:pPr>
              <w:spacing w:after="20"/>
              <w:ind w:left="20"/>
              <w:jc w:val="both"/>
            </w:pPr>
            <w:r>
              <w:rPr>
                <w:rFonts w:ascii="Times New Roman"/>
                <w:b w:val="false"/>
                <w:i w:val="false"/>
                <w:color w:val="000000"/>
                <w:sz w:val="20"/>
              </w:rPr>
              <w:t>
Үлгіні толтыру (онлайн/офлайн)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ерекше білім беру қажеттіліктері бар адам ретінде жарамды ма?</w:t>
            </w:r>
          </w:p>
          <w:p>
            <w:pPr>
              <w:spacing w:after="20"/>
              <w:ind w:left="20"/>
              <w:jc w:val="both"/>
            </w:pPr>
            <w:r>
              <w:rPr>
                <w:rFonts w:ascii="Times New Roman"/>
                <w:b w:val="false"/>
                <w:i w:val="false"/>
                <w:color w:val="000000"/>
                <w:sz w:val="20"/>
              </w:rPr>
              <w:t>
(Иә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келесі санаттағы тұлғаларға қатысты ма?</w:t>
            </w:r>
          </w:p>
          <w:p>
            <w:pPr>
              <w:spacing w:after="20"/>
              <w:ind w:left="20"/>
              <w:jc w:val="both"/>
            </w:pPr>
            <w:r>
              <w:rPr>
                <w:rFonts w:ascii="Times New Roman"/>
                <w:b w:val="false"/>
                <w:i w:val="false"/>
                <w:color w:val="000000"/>
                <w:sz w:val="20"/>
              </w:rPr>
              <w:t>
(1. Көп балалы отбасы балалары; 2. Мүгедектігі бар адамдар; 3. Жетім балалар; 4. Ауыл балалары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университетте оқудың басталу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жоғары және (немесе) жоғары оқу орнынан кейінгі білім беру ұйымында оқуды аяқтау мерзімі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Қазақстанға жоспарланған қайту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енгізу мәселелері сілтеме. ұтқырлық (университет пен студент қандай қиындықтарға тап болатынын жазыңыз)</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both"/>
      </w:pPr>
      <w:r>
        <w:rPr>
          <w:rFonts w:ascii="Times New Roman"/>
          <w:b w:val="false"/>
          <w:i w:val="false"/>
          <w:color w:val="000000"/>
          <w:sz w:val="28"/>
        </w:rPr>
        <w:t>
      Атауы ______________________________ Мекен-жайы __________________________</w:t>
      </w:r>
    </w:p>
    <w:p>
      <w:pPr>
        <w:spacing w:after="0"/>
        <w:ind w:left="0"/>
        <w:jc w:val="both"/>
      </w:pPr>
      <w:r>
        <w:rPr>
          <w:rFonts w:ascii="Times New Roman"/>
          <w:b w:val="false"/>
          <w:i w:val="false"/>
          <w:color w:val="000000"/>
          <w:sz w:val="28"/>
        </w:rPr>
        <w:t>
      Телефон __________________________________</w:t>
      </w:r>
    </w:p>
    <w:p>
      <w:pPr>
        <w:spacing w:after="0"/>
        <w:ind w:left="0"/>
        <w:jc w:val="both"/>
      </w:pPr>
      <w:r>
        <w:rPr>
          <w:rFonts w:ascii="Times New Roman"/>
          <w:b w:val="false"/>
          <w:i w:val="false"/>
          <w:color w:val="000000"/>
          <w:sz w:val="28"/>
        </w:rPr>
        <w:t>
      Электронды почта мекен-жайы _________________________________</w:t>
      </w:r>
    </w:p>
    <w:p>
      <w:pPr>
        <w:spacing w:after="0"/>
        <w:ind w:left="0"/>
        <w:jc w:val="both"/>
      </w:pPr>
      <w:r>
        <w:rPr>
          <w:rFonts w:ascii="Times New Roman"/>
          <w:b w:val="false"/>
          <w:i w:val="false"/>
          <w:color w:val="000000"/>
          <w:sz w:val="28"/>
        </w:rPr>
        <w:t xml:space="preserve">
      Орындаған __________________________________________________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xml:space="preserve">
      Басшы немесе оның міндетін атқарушы тұлға 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__________</w:t>
      </w:r>
    </w:p>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  "Жоғары және (немесе) жоғары оқу орнынан кейінгі білімнің білім беру бағдарламаларын іске асыратын білім беру ұйымдарында білім алушыларға арналған академиялық ұтқырлық бағдарламасын сыртқы шығыс іске асыруды іске асыру туралы ақпарат"  (Индексі: № 27-ЖО, жиілігі: жылына 2 рет)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Нысанды толтыру бойынша түсініктеме:</w:t>
      </w:r>
    </w:p>
    <w:p>
      <w:pPr>
        <w:spacing w:after="0"/>
        <w:ind w:left="0"/>
        <w:jc w:val="both"/>
      </w:pPr>
      <w:r>
        <w:rPr>
          <w:rFonts w:ascii="Times New Roman"/>
          <w:b w:val="false"/>
          <w:i w:val="false"/>
          <w:color w:val="000000"/>
          <w:sz w:val="28"/>
        </w:rPr>
        <w:t>
      1-бағанда жоғары және (немесе) жоғары оқу орнынан кейінгі білім беру ұйымының атауы көрсетіледі.</w:t>
      </w:r>
    </w:p>
    <w:p>
      <w:pPr>
        <w:spacing w:after="0"/>
        <w:ind w:left="0"/>
        <w:jc w:val="both"/>
      </w:pPr>
      <w:r>
        <w:rPr>
          <w:rFonts w:ascii="Times New Roman"/>
          <w:b w:val="false"/>
          <w:i w:val="false"/>
          <w:color w:val="000000"/>
          <w:sz w:val="28"/>
        </w:rPr>
        <w:t>
      2-бағанда студенттің тегі мен аты көрсетіледі.</w:t>
      </w:r>
    </w:p>
    <w:p>
      <w:pPr>
        <w:spacing w:after="0"/>
        <w:ind w:left="0"/>
        <w:jc w:val="both"/>
      </w:pPr>
      <w:r>
        <w:rPr>
          <w:rFonts w:ascii="Times New Roman"/>
          <w:b w:val="false"/>
          <w:i w:val="false"/>
          <w:color w:val="000000"/>
          <w:sz w:val="28"/>
        </w:rPr>
        <w:t>
      3-бағанда оқытылатын шетел елі көрсетіледі.</w:t>
      </w:r>
    </w:p>
    <w:p>
      <w:pPr>
        <w:spacing w:after="0"/>
        <w:ind w:left="0"/>
        <w:jc w:val="both"/>
      </w:pPr>
      <w:r>
        <w:rPr>
          <w:rFonts w:ascii="Times New Roman"/>
          <w:b w:val="false"/>
          <w:i w:val="false"/>
          <w:color w:val="000000"/>
          <w:sz w:val="28"/>
        </w:rPr>
        <w:t>
      4-бағанда шетелдік серіктес Жоғары және (немесе) жоғары оқу орнынан кейінгі білім беру ұйымдарында көрсетіледі.</w:t>
      </w:r>
    </w:p>
    <w:p>
      <w:pPr>
        <w:spacing w:after="0"/>
        <w:ind w:left="0"/>
        <w:jc w:val="both"/>
      </w:pPr>
      <w:r>
        <w:rPr>
          <w:rFonts w:ascii="Times New Roman"/>
          <w:b w:val="false"/>
          <w:i w:val="false"/>
          <w:color w:val="000000"/>
          <w:sz w:val="28"/>
        </w:rPr>
        <w:t>
      5-бағанда білім деңгейі көрсетіледі.</w:t>
      </w:r>
    </w:p>
    <w:p>
      <w:pPr>
        <w:spacing w:after="0"/>
        <w:ind w:left="0"/>
        <w:jc w:val="both"/>
      </w:pPr>
      <w:r>
        <w:rPr>
          <w:rFonts w:ascii="Times New Roman"/>
          <w:b w:val="false"/>
          <w:i w:val="false"/>
          <w:color w:val="000000"/>
          <w:sz w:val="28"/>
        </w:rPr>
        <w:t>
      6-бағанда білім беру саласы көрсетіледі.</w:t>
      </w:r>
    </w:p>
    <w:p>
      <w:pPr>
        <w:spacing w:after="0"/>
        <w:ind w:left="0"/>
        <w:jc w:val="both"/>
      </w:pPr>
      <w:r>
        <w:rPr>
          <w:rFonts w:ascii="Times New Roman"/>
          <w:b w:val="false"/>
          <w:i w:val="false"/>
          <w:color w:val="000000"/>
          <w:sz w:val="28"/>
        </w:rPr>
        <w:t>
      7-бағанда дайындау коды мен бағыты көрсетіледі.</w:t>
      </w:r>
    </w:p>
    <w:p>
      <w:pPr>
        <w:spacing w:after="0"/>
        <w:ind w:left="0"/>
        <w:jc w:val="both"/>
      </w:pPr>
      <w:r>
        <w:rPr>
          <w:rFonts w:ascii="Times New Roman"/>
          <w:b w:val="false"/>
          <w:i w:val="false"/>
          <w:color w:val="000000"/>
          <w:sz w:val="28"/>
        </w:rPr>
        <w:t>
      8-бағанда білім беру бағдарламасының коды мен атауы көрсетіледі.</w:t>
      </w:r>
    </w:p>
    <w:p>
      <w:pPr>
        <w:spacing w:after="0"/>
        <w:ind w:left="0"/>
        <w:jc w:val="both"/>
      </w:pPr>
      <w:r>
        <w:rPr>
          <w:rFonts w:ascii="Times New Roman"/>
          <w:b w:val="false"/>
          <w:i w:val="false"/>
          <w:color w:val="000000"/>
          <w:sz w:val="28"/>
        </w:rPr>
        <w:t>
      9-бағанда академиялық ұтқырлық түрі көрсетіледі.</w:t>
      </w:r>
    </w:p>
    <w:p>
      <w:pPr>
        <w:spacing w:after="0"/>
        <w:ind w:left="0"/>
        <w:jc w:val="both"/>
      </w:pPr>
      <w:r>
        <w:rPr>
          <w:rFonts w:ascii="Times New Roman"/>
          <w:b w:val="false"/>
          <w:i w:val="false"/>
          <w:color w:val="000000"/>
          <w:sz w:val="28"/>
        </w:rPr>
        <w:t>
      10-бағанда қаржыландыру көзі көрсетіледі.</w:t>
      </w:r>
    </w:p>
    <w:p>
      <w:pPr>
        <w:spacing w:after="0"/>
        <w:ind w:left="0"/>
        <w:jc w:val="both"/>
      </w:pPr>
      <w:r>
        <w:rPr>
          <w:rFonts w:ascii="Times New Roman"/>
          <w:b w:val="false"/>
          <w:i w:val="false"/>
          <w:color w:val="000000"/>
          <w:sz w:val="28"/>
        </w:rPr>
        <w:t>
      11-бағанда оқу барысы көрсетіледі.</w:t>
      </w:r>
    </w:p>
    <w:p>
      <w:pPr>
        <w:spacing w:after="0"/>
        <w:ind w:left="0"/>
        <w:jc w:val="both"/>
      </w:pPr>
      <w:r>
        <w:rPr>
          <w:rFonts w:ascii="Times New Roman"/>
          <w:b w:val="false"/>
          <w:i w:val="false"/>
          <w:color w:val="000000"/>
          <w:sz w:val="28"/>
        </w:rPr>
        <w:t>
      12-бағанда шетелдік Жоғары және (немесе) жоғары оқу орнынан кейінгі білім беру ұйымдарында орындалған кредиттер саны көрсетіледі.</w:t>
      </w:r>
    </w:p>
    <w:p>
      <w:pPr>
        <w:spacing w:after="0"/>
        <w:ind w:left="0"/>
        <w:jc w:val="both"/>
      </w:pPr>
      <w:r>
        <w:rPr>
          <w:rFonts w:ascii="Times New Roman"/>
          <w:b w:val="false"/>
          <w:i w:val="false"/>
          <w:color w:val="000000"/>
          <w:sz w:val="28"/>
        </w:rPr>
        <w:t>
      13-бағанда оқыту форматы.</w:t>
      </w:r>
    </w:p>
    <w:p>
      <w:pPr>
        <w:spacing w:after="0"/>
        <w:ind w:left="0"/>
        <w:jc w:val="both"/>
      </w:pPr>
      <w:r>
        <w:rPr>
          <w:rFonts w:ascii="Times New Roman"/>
          <w:b w:val="false"/>
          <w:i w:val="false"/>
          <w:color w:val="000000"/>
          <w:sz w:val="28"/>
        </w:rPr>
        <w:t>
      14-бағанда адамның ерекше білім беру қажеттіліктері бар адамдар санатына жататындығы көрсетіледі.</w:t>
      </w:r>
    </w:p>
    <w:p>
      <w:pPr>
        <w:spacing w:after="0"/>
        <w:ind w:left="0"/>
        <w:jc w:val="both"/>
      </w:pPr>
      <w:r>
        <w:rPr>
          <w:rFonts w:ascii="Times New Roman"/>
          <w:b w:val="false"/>
          <w:i w:val="false"/>
          <w:color w:val="000000"/>
          <w:sz w:val="28"/>
        </w:rPr>
        <w:t>
      15-бағанда оның келесі тұлғалар санаттарына жататындығы көрсетіледі.</w:t>
      </w:r>
    </w:p>
    <w:p>
      <w:pPr>
        <w:spacing w:after="0"/>
        <w:ind w:left="0"/>
        <w:jc w:val="both"/>
      </w:pPr>
      <w:r>
        <w:rPr>
          <w:rFonts w:ascii="Times New Roman"/>
          <w:b w:val="false"/>
          <w:i w:val="false"/>
          <w:color w:val="000000"/>
          <w:sz w:val="28"/>
        </w:rPr>
        <w:t>
      16-бағанда оқытудың басталу күні көрсетіледі.</w:t>
      </w:r>
    </w:p>
    <w:p>
      <w:pPr>
        <w:spacing w:after="0"/>
        <w:ind w:left="0"/>
        <w:jc w:val="both"/>
      </w:pPr>
      <w:r>
        <w:rPr>
          <w:rFonts w:ascii="Times New Roman"/>
          <w:b w:val="false"/>
          <w:i w:val="false"/>
          <w:color w:val="000000"/>
          <w:sz w:val="28"/>
        </w:rPr>
        <w:t>
      17-бағанда оқуды аяқтау мерзімі көрсетіледі.</w:t>
      </w:r>
    </w:p>
    <w:p>
      <w:pPr>
        <w:spacing w:after="0"/>
        <w:ind w:left="0"/>
        <w:jc w:val="both"/>
      </w:pPr>
      <w:r>
        <w:rPr>
          <w:rFonts w:ascii="Times New Roman"/>
          <w:b w:val="false"/>
          <w:i w:val="false"/>
          <w:color w:val="000000"/>
          <w:sz w:val="28"/>
        </w:rPr>
        <w:t>
      18-бағанда Қазақстанға қайтарудың жоспарланған күні көрсетіледі.</w:t>
      </w:r>
    </w:p>
    <w:p>
      <w:pPr>
        <w:spacing w:after="0"/>
        <w:ind w:left="0"/>
        <w:jc w:val="both"/>
      </w:pPr>
      <w:r>
        <w:rPr>
          <w:rFonts w:ascii="Times New Roman"/>
          <w:b w:val="false"/>
          <w:i w:val="false"/>
          <w:color w:val="000000"/>
          <w:sz w:val="28"/>
        </w:rPr>
        <w:t>
      19-бағанда сыртқы кіріс ұтқырлығын іске асыру проблемалары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министрінің</w:t>
            </w:r>
            <w:r>
              <w:br/>
            </w:r>
            <w:r>
              <w:rPr>
                <w:rFonts w:ascii="Times New Roman"/>
                <w:b w:val="false"/>
                <w:i w:val="false"/>
                <w:color w:val="000000"/>
                <w:sz w:val="20"/>
              </w:rPr>
              <w:t>2023 жылғы 27 ақпандағы</w:t>
            </w:r>
            <w:r>
              <w:br/>
            </w:r>
            <w:r>
              <w:rPr>
                <w:rFonts w:ascii="Times New Roman"/>
                <w:b w:val="false"/>
                <w:i w:val="false"/>
                <w:color w:val="000000"/>
                <w:sz w:val="20"/>
              </w:rPr>
              <w:t xml:space="preserve">№ 84 бұйрығына </w:t>
            </w:r>
            <w:r>
              <w:br/>
            </w:r>
            <w:r>
              <w:rPr>
                <w:rFonts w:ascii="Times New Roman"/>
                <w:b w:val="false"/>
                <w:i w:val="false"/>
                <w:color w:val="000000"/>
                <w:sz w:val="20"/>
              </w:rPr>
              <w:t>28 - қосымша</w:t>
            </w:r>
          </w:p>
        </w:tc>
      </w:tr>
    </w:tbl>
    <w:p>
      <w:pPr>
        <w:spacing w:after="0"/>
        <w:ind w:left="0"/>
        <w:jc w:val="left"/>
      </w:pPr>
      <w:r>
        <w:rPr>
          <w:rFonts w:ascii="Times New Roman"/>
          <w:b/>
          <w:i w:val="false"/>
          <w:color w:val="000000"/>
        </w:rPr>
        <w:t xml:space="preserve"> Ұсынылады: "Жоғары білім берудің бірыңғай платформасы" ақпараттық жүйесі арқылы Қазақстан Республикасы Ғылым және жоғары білім министрлігінің Жоғары және жоғары оқу орнынан кейінгі білім комитетіне Әкімшілік деректер нысаны www.sci.gov.kz интернет-ресурсында орналастырылған Пішін әкімшілік деректерді жинауға арналған "Жоғары және (немесе) жоғары оқу орнынан кейінгі білім беру ұйымдарында білім алушылардың сыртқы кіріс академиялық ұтқырлығын іске асыру туралы ақпарат"</w:t>
      </w:r>
    </w:p>
    <w:p>
      <w:pPr>
        <w:spacing w:after="0"/>
        <w:ind w:left="0"/>
        <w:jc w:val="both"/>
      </w:pPr>
      <w:r>
        <w:rPr>
          <w:rFonts w:ascii="Times New Roman"/>
          <w:b w:val="false"/>
          <w:i w:val="false"/>
          <w:color w:val="ff0000"/>
          <w:sz w:val="28"/>
        </w:rPr>
        <w:t xml:space="preserve">
      Ескерту. 28-қосымша жаңа редакцияда - ҚР Ғылым және жоғары білім министрінің 18.09.2024 </w:t>
      </w:r>
      <w:r>
        <w:rPr>
          <w:rFonts w:ascii="Times New Roman"/>
          <w:b w:val="false"/>
          <w:i w:val="false"/>
          <w:color w:val="ff0000"/>
          <w:sz w:val="28"/>
        </w:rPr>
        <w:t>№ 453</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Индекс: № 28-ЖО нысан</w:t>
      </w:r>
    </w:p>
    <w:p>
      <w:pPr>
        <w:spacing w:after="0"/>
        <w:ind w:left="0"/>
        <w:jc w:val="both"/>
      </w:pPr>
      <w:r>
        <w:rPr>
          <w:rFonts w:ascii="Times New Roman"/>
          <w:b w:val="false"/>
          <w:i w:val="false"/>
          <w:color w:val="000000"/>
          <w:sz w:val="28"/>
        </w:rPr>
        <w:t>
      Жиілігі: жылына 2 рет (сәуір, қазан)</w:t>
      </w:r>
    </w:p>
    <w:p>
      <w:pPr>
        <w:spacing w:after="0"/>
        <w:ind w:left="0"/>
        <w:jc w:val="both"/>
      </w:pPr>
      <w:r>
        <w:rPr>
          <w:rFonts w:ascii="Times New Roman"/>
          <w:b w:val="false"/>
          <w:i w:val="false"/>
          <w:color w:val="000000"/>
          <w:sz w:val="28"/>
        </w:rPr>
        <w:t>
      Есепті кезең 20__ күнтізбелік жыл</w:t>
      </w:r>
    </w:p>
    <w:p>
      <w:pPr>
        <w:spacing w:after="0"/>
        <w:ind w:left="0"/>
        <w:jc w:val="both"/>
      </w:pPr>
      <w:r>
        <w:rPr>
          <w:rFonts w:ascii="Times New Roman"/>
          <w:b w:val="false"/>
          <w:i w:val="false"/>
          <w:color w:val="000000"/>
          <w:sz w:val="28"/>
        </w:rPr>
        <w:t>
      Ақпаратты ұсынатын тұлғалар шеңбері: Жоғары және (немесе) жоғары оқу орнынан кейінгі білім беру ұйымдары</w:t>
      </w:r>
    </w:p>
    <w:p>
      <w:pPr>
        <w:spacing w:after="0"/>
        <w:ind w:left="0"/>
        <w:jc w:val="both"/>
      </w:pPr>
      <w:r>
        <w:rPr>
          <w:rFonts w:ascii="Times New Roman"/>
          <w:b w:val="false"/>
          <w:i w:val="false"/>
          <w:color w:val="000000"/>
          <w:sz w:val="28"/>
        </w:rPr>
        <w:t>
      Құжаттарды қабылдау мерзімі: 15 сәуірге дейін (қоса алғанда), 30 қазанға дейін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жоғары және (немесе) жоғары оқу орнынан кейінгі білім беру ұйымының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Фамилиясы Студенттің аты Әкесінің аты</w:t>
            </w:r>
          </w:p>
          <w:p>
            <w:pPr>
              <w:spacing w:after="20"/>
              <w:ind w:left="20"/>
              <w:jc w:val="both"/>
            </w:pPr>
            <w:r>
              <w:rPr>
                <w:rFonts w:ascii="Times New Roman"/>
                <w:b w:val="false"/>
                <w:i w:val="false"/>
                <w:color w:val="000000"/>
                <w:sz w:val="20"/>
              </w:rPr>
              <w:t>
паспорт деректеріне сәйкес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елі</w:t>
            </w:r>
          </w:p>
          <w:p>
            <w:pPr>
              <w:spacing w:after="20"/>
              <w:ind w:left="20"/>
              <w:jc w:val="both"/>
            </w:pPr>
            <w:r>
              <w:rPr>
                <w:rFonts w:ascii="Times New Roman"/>
                <w:b w:val="false"/>
                <w:i w:val="false"/>
                <w:color w:val="000000"/>
                <w:sz w:val="20"/>
              </w:rPr>
              <w:t>
(тек 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 шетелдік серіктес университеттің атауы</w:t>
            </w:r>
          </w:p>
          <w:p>
            <w:pPr>
              <w:spacing w:after="20"/>
              <w:ind w:left="20"/>
              <w:jc w:val="both"/>
            </w:pPr>
            <w:r>
              <w:rPr>
                <w:rFonts w:ascii="Times New Roman"/>
                <w:b w:val="false"/>
                <w:i w:val="false"/>
                <w:color w:val="000000"/>
                <w:sz w:val="20"/>
              </w:rPr>
              <w:t>
(ағылшын тіліндегі ресми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Үлгі бойынша толтырыңыз (бакалавр/магистратура/резидентура/докторантура)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ұтқырлық түрі (академиялық ұтқырлық, қысқа мерзімді курстар, жазғы мектептер, тағылымдамалар және)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w:t>
            </w:r>
          </w:p>
          <w:p>
            <w:pPr>
              <w:spacing w:after="20"/>
              <w:ind w:left="20"/>
              <w:jc w:val="both"/>
            </w:pPr>
            <w:r>
              <w:rPr>
                <w:rFonts w:ascii="Times New Roman"/>
                <w:b w:val="false"/>
                <w:i w:val="false"/>
                <w:color w:val="000000"/>
                <w:sz w:val="20"/>
              </w:rPr>
              <w:t>
(01-Білім беру ғылымдары, 02-Гуманитарлық ғылымдар және өнер, 03-Әлеуметтік ғылымдар, 04-Бизнес, менеджмент және құқық, 05-Жаратылыстану ғылымдары, 06-Ақпараттық және коммуникациялық технологиялар, 07-Инженерлік, өндірістік және құрылыс индустриясы, 08- , 09-Ветеринария, 10-Денсаулық және әлеуметтік қамсыздандыру (медицина), 11-Қызметтер)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коды және бағыты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(студент сіздің университетіңізде оқыған)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барысы Үлгіні толтырыңыз</w:t>
            </w:r>
          </w:p>
          <w:p>
            <w:pPr>
              <w:spacing w:after="20"/>
              <w:ind w:left="20"/>
              <w:jc w:val="both"/>
            </w:pPr>
            <w:r>
              <w:rPr>
                <w:rFonts w:ascii="Times New Roman"/>
                <w:b w:val="false"/>
                <w:i w:val="false"/>
                <w:color w:val="000000"/>
                <w:sz w:val="20"/>
              </w:rPr>
              <w:t>
(1, 2, 3, 4, 5)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форматы</w:t>
            </w:r>
          </w:p>
          <w:p>
            <w:pPr>
              <w:spacing w:after="20"/>
              <w:ind w:left="20"/>
              <w:jc w:val="both"/>
            </w:pPr>
            <w:r>
              <w:rPr>
                <w:rFonts w:ascii="Times New Roman"/>
                <w:b w:val="false"/>
                <w:i w:val="false"/>
                <w:color w:val="000000"/>
                <w:sz w:val="20"/>
              </w:rPr>
              <w:t>
Үлгіні толтыру (онлайн/офлайн)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Оқудың басталу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Оқудың аяқталу 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p>
            <w:pPr>
              <w:spacing w:after="20"/>
              <w:ind w:left="20"/>
              <w:jc w:val="both"/>
            </w:pPr>
            <w:r>
              <w:rPr>
                <w:rFonts w:ascii="Times New Roman"/>
                <w:b w:val="false"/>
                <w:i w:val="false"/>
                <w:color w:val="000000"/>
                <w:sz w:val="20"/>
              </w:rPr>
              <w:t>
(серіктес университет қорлары, студенттік қорлар, өзара алмасу және басқа гранттар)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енгізу мәселелері енгізу ұтқырлық (университет пен студент қандай қиындықтарға тап болатынын жазыңыз)</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Атауы ______________________________ Мекен-жайы __________________________</w:t>
      </w:r>
    </w:p>
    <w:p>
      <w:pPr>
        <w:spacing w:after="0"/>
        <w:ind w:left="0"/>
        <w:jc w:val="both"/>
      </w:pPr>
      <w:r>
        <w:rPr>
          <w:rFonts w:ascii="Times New Roman"/>
          <w:b w:val="false"/>
          <w:i w:val="false"/>
          <w:color w:val="000000"/>
          <w:sz w:val="28"/>
        </w:rPr>
        <w:t>
      Телефон __________________________________</w:t>
      </w:r>
    </w:p>
    <w:p>
      <w:pPr>
        <w:spacing w:after="0"/>
        <w:ind w:left="0"/>
        <w:jc w:val="both"/>
      </w:pPr>
      <w:r>
        <w:rPr>
          <w:rFonts w:ascii="Times New Roman"/>
          <w:b w:val="false"/>
          <w:i w:val="false"/>
          <w:color w:val="000000"/>
          <w:sz w:val="28"/>
        </w:rPr>
        <w:t>
      Электронды почта мекен-жайы _________________________________</w:t>
      </w:r>
    </w:p>
    <w:p>
      <w:pPr>
        <w:spacing w:after="0"/>
        <w:ind w:left="0"/>
        <w:jc w:val="both"/>
      </w:pPr>
      <w:r>
        <w:rPr>
          <w:rFonts w:ascii="Times New Roman"/>
          <w:b w:val="false"/>
          <w:i w:val="false"/>
          <w:color w:val="000000"/>
          <w:sz w:val="28"/>
        </w:rPr>
        <w:t xml:space="preserve">
      Орындаған __________________________________________________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xml:space="preserve">
      Басшы немесе оның міндетін атқарушы тұлға 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__________</w:t>
      </w:r>
    </w:p>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  "Жоғары және (немесе) жоғары оқу орнынан кейінгі білім берудің білім беру бағдарламаларын іске асыратын білім беру ұйымдарында білім алушылардың сыртқы кіріс академиялық ұтқырлығын іске асыру туралы ақпарат"  (Индексі: № 28-ЖО, жиілігі: жылына 2 рет)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Нысанды толтыру бойынша түсініктеме:</w:t>
      </w:r>
    </w:p>
    <w:p>
      <w:pPr>
        <w:spacing w:after="0"/>
        <w:ind w:left="0"/>
        <w:jc w:val="both"/>
      </w:pPr>
      <w:r>
        <w:rPr>
          <w:rFonts w:ascii="Times New Roman"/>
          <w:b w:val="false"/>
          <w:i w:val="false"/>
          <w:color w:val="000000"/>
          <w:sz w:val="28"/>
        </w:rPr>
        <w:t>
      1-бағанда жоғары және (немесе) жоғары оқу орнынан кейінгі білім беру ұйымының атауы көрсетіледі.</w:t>
      </w:r>
    </w:p>
    <w:p>
      <w:pPr>
        <w:spacing w:after="0"/>
        <w:ind w:left="0"/>
        <w:jc w:val="both"/>
      </w:pPr>
      <w:r>
        <w:rPr>
          <w:rFonts w:ascii="Times New Roman"/>
          <w:b w:val="false"/>
          <w:i w:val="false"/>
          <w:color w:val="000000"/>
          <w:sz w:val="28"/>
        </w:rPr>
        <w:t>
      2-бағанда студенттің тегі мен аты (бар жағдайда) көрсетіледі.</w:t>
      </w:r>
    </w:p>
    <w:p>
      <w:pPr>
        <w:spacing w:after="0"/>
        <w:ind w:left="0"/>
        <w:jc w:val="both"/>
      </w:pPr>
      <w:r>
        <w:rPr>
          <w:rFonts w:ascii="Times New Roman"/>
          <w:b w:val="false"/>
          <w:i w:val="false"/>
          <w:color w:val="000000"/>
          <w:sz w:val="28"/>
        </w:rPr>
        <w:t>
      3-бағанда шығарылған шетел елі көрсетіледі.</w:t>
      </w:r>
    </w:p>
    <w:p>
      <w:pPr>
        <w:spacing w:after="0"/>
        <w:ind w:left="0"/>
        <w:jc w:val="both"/>
      </w:pPr>
      <w:r>
        <w:rPr>
          <w:rFonts w:ascii="Times New Roman"/>
          <w:b w:val="false"/>
          <w:i w:val="false"/>
          <w:color w:val="000000"/>
          <w:sz w:val="28"/>
        </w:rPr>
        <w:t>
      4-бағанда ұлты көрсетіледі.</w:t>
      </w:r>
    </w:p>
    <w:p>
      <w:pPr>
        <w:spacing w:after="0"/>
        <w:ind w:left="0"/>
        <w:jc w:val="both"/>
      </w:pPr>
      <w:r>
        <w:rPr>
          <w:rFonts w:ascii="Times New Roman"/>
          <w:b w:val="false"/>
          <w:i w:val="false"/>
          <w:color w:val="000000"/>
          <w:sz w:val="28"/>
        </w:rPr>
        <w:t>
      5-бағанда жіберуші шетелдік серіктес жоғары және (немесе) жоғары оқу орнынан кейінгі білім беру ұйымдарының атауы көрсетіледі.</w:t>
      </w:r>
    </w:p>
    <w:p>
      <w:pPr>
        <w:spacing w:after="0"/>
        <w:ind w:left="0"/>
        <w:jc w:val="both"/>
      </w:pPr>
      <w:r>
        <w:rPr>
          <w:rFonts w:ascii="Times New Roman"/>
          <w:b w:val="false"/>
          <w:i w:val="false"/>
          <w:color w:val="000000"/>
          <w:sz w:val="28"/>
        </w:rPr>
        <w:t>
      6-бағанда білім деңгейі көрсетіледі.</w:t>
      </w:r>
    </w:p>
    <w:p>
      <w:pPr>
        <w:spacing w:after="0"/>
        <w:ind w:left="0"/>
        <w:jc w:val="both"/>
      </w:pPr>
      <w:r>
        <w:rPr>
          <w:rFonts w:ascii="Times New Roman"/>
          <w:b w:val="false"/>
          <w:i w:val="false"/>
          <w:color w:val="000000"/>
          <w:sz w:val="28"/>
        </w:rPr>
        <w:t>
      7-бағанда академиялық ұтқырлық түрі көрсетіледі.</w:t>
      </w:r>
    </w:p>
    <w:p>
      <w:pPr>
        <w:spacing w:after="0"/>
        <w:ind w:left="0"/>
        <w:jc w:val="both"/>
      </w:pPr>
      <w:r>
        <w:rPr>
          <w:rFonts w:ascii="Times New Roman"/>
          <w:b w:val="false"/>
          <w:i w:val="false"/>
          <w:color w:val="000000"/>
          <w:sz w:val="28"/>
        </w:rPr>
        <w:t>
      8-бағанда білім беру саласы көрсетіледі.</w:t>
      </w:r>
    </w:p>
    <w:p>
      <w:pPr>
        <w:spacing w:after="0"/>
        <w:ind w:left="0"/>
        <w:jc w:val="both"/>
      </w:pPr>
      <w:r>
        <w:rPr>
          <w:rFonts w:ascii="Times New Roman"/>
          <w:b w:val="false"/>
          <w:i w:val="false"/>
          <w:color w:val="000000"/>
          <w:sz w:val="28"/>
        </w:rPr>
        <w:t>
      9-бағанда дайындау коды мен бағыты көрсетіледі.</w:t>
      </w:r>
    </w:p>
    <w:p>
      <w:pPr>
        <w:spacing w:after="0"/>
        <w:ind w:left="0"/>
        <w:jc w:val="both"/>
      </w:pPr>
      <w:r>
        <w:rPr>
          <w:rFonts w:ascii="Times New Roman"/>
          <w:b w:val="false"/>
          <w:i w:val="false"/>
          <w:color w:val="000000"/>
          <w:sz w:val="28"/>
        </w:rPr>
        <w:t>
      10-бағанда білім беру бағдарламасының коды мен атауы көрсетіледі.</w:t>
      </w:r>
    </w:p>
    <w:p>
      <w:pPr>
        <w:spacing w:after="0"/>
        <w:ind w:left="0"/>
        <w:jc w:val="both"/>
      </w:pPr>
      <w:r>
        <w:rPr>
          <w:rFonts w:ascii="Times New Roman"/>
          <w:b w:val="false"/>
          <w:i w:val="false"/>
          <w:color w:val="000000"/>
          <w:sz w:val="28"/>
        </w:rPr>
        <w:t>
      11-бағанда оқу барысы көрсетіледі.</w:t>
      </w:r>
    </w:p>
    <w:p>
      <w:pPr>
        <w:spacing w:after="0"/>
        <w:ind w:left="0"/>
        <w:jc w:val="both"/>
      </w:pPr>
      <w:r>
        <w:rPr>
          <w:rFonts w:ascii="Times New Roman"/>
          <w:b w:val="false"/>
          <w:i w:val="false"/>
          <w:color w:val="000000"/>
          <w:sz w:val="28"/>
        </w:rPr>
        <w:t>
      12-бағанда оқыту форматы көрсетіледі.</w:t>
      </w:r>
    </w:p>
    <w:p>
      <w:pPr>
        <w:spacing w:after="0"/>
        <w:ind w:left="0"/>
        <w:jc w:val="both"/>
      </w:pPr>
      <w:r>
        <w:rPr>
          <w:rFonts w:ascii="Times New Roman"/>
          <w:b w:val="false"/>
          <w:i w:val="false"/>
          <w:color w:val="000000"/>
          <w:sz w:val="28"/>
        </w:rPr>
        <w:t>
      13-бағанда оқытудың басталу күні көрсетіледі.</w:t>
      </w:r>
    </w:p>
    <w:p>
      <w:pPr>
        <w:spacing w:after="0"/>
        <w:ind w:left="0"/>
        <w:jc w:val="both"/>
      </w:pPr>
      <w:r>
        <w:rPr>
          <w:rFonts w:ascii="Times New Roman"/>
          <w:b w:val="false"/>
          <w:i w:val="false"/>
          <w:color w:val="000000"/>
          <w:sz w:val="28"/>
        </w:rPr>
        <w:t>
      14-бағанда оқуды аяқтау мерзімі көрсетіледі.</w:t>
      </w:r>
    </w:p>
    <w:p>
      <w:pPr>
        <w:spacing w:after="0"/>
        <w:ind w:left="0"/>
        <w:jc w:val="both"/>
      </w:pPr>
      <w:r>
        <w:rPr>
          <w:rFonts w:ascii="Times New Roman"/>
          <w:b w:val="false"/>
          <w:i w:val="false"/>
          <w:color w:val="000000"/>
          <w:sz w:val="28"/>
        </w:rPr>
        <w:t>
      15-бағанда қаржыландыру көзі көрсетіледі.</w:t>
      </w:r>
    </w:p>
    <w:p>
      <w:pPr>
        <w:spacing w:after="0"/>
        <w:ind w:left="0"/>
        <w:jc w:val="both"/>
      </w:pPr>
      <w:r>
        <w:rPr>
          <w:rFonts w:ascii="Times New Roman"/>
          <w:b w:val="false"/>
          <w:i w:val="false"/>
          <w:color w:val="000000"/>
          <w:sz w:val="28"/>
        </w:rPr>
        <w:t>
      16-бағанда сыртқы іске асыру проблемалары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министрінің</w:t>
            </w:r>
            <w:r>
              <w:br/>
            </w:r>
            <w:r>
              <w:rPr>
                <w:rFonts w:ascii="Times New Roman"/>
                <w:b w:val="false"/>
                <w:i w:val="false"/>
                <w:color w:val="000000"/>
                <w:sz w:val="20"/>
              </w:rPr>
              <w:t>2023 жылғы 27 ақпандағы</w:t>
            </w:r>
            <w:r>
              <w:br/>
            </w:r>
            <w:r>
              <w:rPr>
                <w:rFonts w:ascii="Times New Roman"/>
                <w:b w:val="false"/>
                <w:i w:val="false"/>
                <w:color w:val="000000"/>
                <w:sz w:val="20"/>
              </w:rPr>
              <w:t xml:space="preserve">№ 84 бұйрығына </w:t>
            </w:r>
            <w:r>
              <w:br/>
            </w:r>
            <w:r>
              <w:rPr>
                <w:rFonts w:ascii="Times New Roman"/>
                <w:b w:val="false"/>
                <w:i w:val="false"/>
                <w:color w:val="000000"/>
                <w:sz w:val="20"/>
              </w:rPr>
              <w:t>29 - қосымша</w:t>
            </w:r>
          </w:p>
        </w:tc>
      </w:tr>
    </w:tbl>
    <w:p>
      <w:pPr>
        <w:spacing w:after="0"/>
        <w:ind w:left="0"/>
        <w:jc w:val="left"/>
      </w:pPr>
      <w:r>
        <w:rPr>
          <w:rFonts w:ascii="Times New Roman"/>
          <w:b/>
          <w:i w:val="false"/>
          <w:color w:val="000000"/>
        </w:rPr>
        <w:t xml:space="preserve"> Ұсынылады: "Жоғары білім берудің бірыңғай платформасы" ақпараттық жүйесі арқылы Қазақстан Республикасы Ғылым және жоғары білім министрлігінің Жоғары және жоғары оқу орнынан кейінгі білім комитетіне Әкімшілік деректердің нысаны www.sci.gov.kz интернет - ресурста орналастырылған Әкімшілік деректерді жинауға арналған нысан "Жоғары және (немесе) жоғары оқу орнынан кейінгі білім беру ұйымдарында білім алушылардың ішкі шығыс академиялық ұтқырлығын іске асыру жөніндегі мәліметтер"</w:t>
      </w:r>
    </w:p>
    <w:p>
      <w:pPr>
        <w:spacing w:after="0"/>
        <w:ind w:left="0"/>
        <w:jc w:val="both"/>
      </w:pPr>
      <w:r>
        <w:rPr>
          <w:rFonts w:ascii="Times New Roman"/>
          <w:b w:val="false"/>
          <w:i w:val="false"/>
          <w:color w:val="ff0000"/>
          <w:sz w:val="28"/>
        </w:rPr>
        <w:t xml:space="preserve">
      Ескерту. Бұйрық 29-қосымшамен толықтырылды - ҚР Ғылым және жоғары білім министрінің 18.09.2024 </w:t>
      </w:r>
      <w:r>
        <w:rPr>
          <w:rFonts w:ascii="Times New Roman"/>
          <w:b w:val="false"/>
          <w:i w:val="false"/>
          <w:color w:val="ff0000"/>
          <w:sz w:val="28"/>
        </w:rPr>
        <w:t>№ 453</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Индексі: № 29-ЖО нысан </w:t>
      </w:r>
    </w:p>
    <w:p>
      <w:pPr>
        <w:spacing w:after="0"/>
        <w:ind w:left="0"/>
        <w:jc w:val="both"/>
      </w:pPr>
      <w:r>
        <w:rPr>
          <w:rFonts w:ascii="Times New Roman"/>
          <w:b w:val="false"/>
          <w:i w:val="false"/>
          <w:color w:val="000000"/>
          <w:sz w:val="28"/>
        </w:rPr>
        <w:t xml:space="preserve">
      Кезеңділігі: жылдық </w:t>
      </w:r>
    </w:p>
    <w:p>
      <w:pPr>
        <w:spacing w:after="0"/>
        <w:ind w:left="0"/>
        <w:jc w:val="both"/>
      </w:pPr>
      <w:r>
        <w:rPr>
          <w:rFonts w:ascii="Times New Roman"/>
          <w:b w:val="false"/>
          <w:i w:val="false"/>
          <w:color w:val="000000"/>
          <w:sz w:val="28"/>
        </w:rPr>
        <w:t>
      Есепті кезең 20__-20__ оқу жылы</w:t>
      </w:r>
    </w:p>
    <w:p>
      <w:pPr>
        <w:spacing w:after="0"/>
        <w:ind w:left="0"/>
        <w:jc w:val="both"/>
      </w:pPr>
      <w:r>
        <w:rPr>
          <w:rFonts w:ascii="Times New Roman"/>
          <w:b w:val="false"/>
          <w:i w:val="false"/>
          <w:color w:val="000000"/>
          <w:sz w:val="28"/>
        </w:rPr>
        <w:t>
      Ақпаратты ұсынатын тұлғалар тобы: Жоғары және (немесе) жоғары оқу орнынан кейінгі білім беру ұйымдары</w:t>
      </w:r>
    </w:p>
    <w:p>
      <w:pPr>
        <w:spacing w:after="0"/>
        <w:ind w:left="0"/>
        <w:jc w:val="both"/>
      </w:pPr>
      <w:r>
        <w:rPr>
          <w:rFonts w:ascii="Times New Roman"/>
          <w:b w:val="false"/>
          <w:i w:val="false"/>
          <w:color w:val="000000"/>
          <w:sz w:val="28"/>
        </w:rPr>
        <w:t>
      Тапсыру мерзімі: есепті кезеңнен кейінгі 31 қазанға дейін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ұйымының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ұтқырлық шеңберінде оқитын студенттердің жалпы саны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дипломдық білім беру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w:t>
            </w:r>
          </w:p>
          <w:p>
            <w:pPr>
              <w:spacing w:after="20"/>
              <w:ind w:left="20"/>
              <w:jc w:val="both"/>
            </w:pPr>
            <w:r>
              <w:rPr>
                <w:rFonts w:ascii="Times New Roman"/>
                <w:b w:val="false"/>
                <w:i w:val="false"/>
                <w:color w:val="000000"/>
                <w:sz w:val="20"/>
              </w:rPr>
              <w:t>
білім беру бағдарламасы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курс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курс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курс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курс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курс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курс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орнымен серіктес арасындағы келісім шарттар шеңберінде</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тапсырыспен</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негізде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дипломдық білім беру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w:t>
            </w:r>
          </w:p>
          <w:p>
            <w:pPr>
              <w:spacing w:after="20"/>
              <w:ind w:left="20"/>
              <w:jc w:val="both"/>
            </w:pPr>
            <w:r>
              <w:rPr>
                <w:rFonts w:ascii="Times New Roman"/>
                <w:b w:val="false"/>
                <w:i w:val="false"/>
                <w:color w:val="000000"/>
                <w:sz w:val="20"/>
              </w:rPr>
              <w:t>
білім беру бағдарламасы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орнымен серіктес арасындағы келісім шарттар шеңберінде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тапсырыспен</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негізде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курс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курс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курс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курс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курс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курс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дипломдық білім беру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w:t>
            </w:r>
          </w:p>
          <w:p>
            <w:pPr>
              <w:spacing w:after="20"/>
              <w:ind w:left="20"/>
              <w:jc w:val="both"/>
            </w:pPr>
            <w:r>
              <w:rPr>
                <w:rFonts w:ascii="Times New Roman"/>
                <w:b w:val="false"/>
                <w:i w:val="false"/>
                <w:color w:val="000000"/>
                <w:sz w:val="20"/>
              </w:rPr>
              <w:t>
білім беру бағдарламасы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орнымен серіктес арасындағы келісім шарттар шеңберінде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тапсырыспен</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негізде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курс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курс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курс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курс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курс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курс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 Мекен-жайы __________________________</w:t>
      </w:r>
    </w:p>
    <w:p>
      <w:pPr>
        <w:spacing w:after="0"/>
        <w:ind w:left="0"/>
        <w:jc w:val="both"/>
      </w:pPr>
      <w:r>
        <w:rPr>
          <w:rFonts w:ascii="Times New Roman"/>
          <w:b w:val="false"/>
          <w:i w:val="false"/>
          <w:color w:val="000000"/>
          <w:sz w:val="28"/>
        </w:rPr>
        <w:t>
      Телефон __________________________________</w:t>
      </w:r>
    </w:p>
    <w:p>
      <w:pPr>
        <w:spacing w:after="0"/>
        <w:ind w:left="0"/>
        <w:jc w:val="both"/>
      </w:pPr>
      <w:r>
        <w:rPr>
          <w:rFonts w:ascii="Times New Roman"/>
          <w:b w:val="false"/>
          <w:i w:val="false"/>
          <w:color w:val="000000"/>
          <w:sz w:val="28"/>
        </w:rPr>
        <w:t>
      Электронды почта мекен-жайы _________________________________</w:t>
      </w:r>
    </w:p>
    <w:p>
      <w:pPr>
        <w:spacing w:after="0"/>
        <w:ind w:left="0"/>
        <w:jc w:val="both"/>
      </w:pPr>
      <w:r>
        <w:rPr>
          <w:rFonts w:ascii="Times New Roman"/>
          <w:b w:val="false"/>
          <w:i w:val="false"/>
          <w:color w:val="000000"/>
          <w:sz w:val="28"/>
        </w:rPr>
        <w:t xml:space="preserve">
      Орындаған __________________________________________________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xml:space="preserve">
      Басшы немесе оның міндетін атқарушы тұлға 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__________</w:t>
      </w:r>
    </w:p>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  "Жоғары және (немесе) жоғары оқу орнынан кейінгі білім беру ұйымдарында білім алушылардың ішкі шығыс академиялық ұтқырлығын іске асыру жөніндегі мәліметтер"  (Индекс: № 29-ЖО, кезеңділігі – жылдық)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1.Нысанды толтыру бойынша түсініктеме:</w:t>
      </w:r>
    </w:p>
    <w:p>
      <w:pPr>
        <w:spacing w:after="0"/>
        <w:ind w:left="0"/>
        <w:jc w:val="both"/>
      </w:pPr>
      <w:r>
        <w:rPr>
          <w:rFonts w:ascii="Times New Roman"/>
          <w:b w:val="false"/>
          <w:i w:val="false"/>
          <w:color w:val="000000"/>
          <w:sz w:val="28"/>
        </w:rPr>
        <w:t>
      1- жоғары және (немесе) жоғары оқу орнынан кейінгі білім беру ұйымының атауы.</w:t>
      </w:r>
    </w:p>
    <w:p>
      <w:pPr>
        <w:spacing w:after="0"/>
        <w:ind w:left="0"/>
        <w:jc w:val="both"/>
      </w:pPr>
      <w:r>
        <w:rPr>
          <w:rFonts w:ascii="Times New Roman"/>
          <w:b w:val="false"/>
          <w:i w:val="false"/>
          <w:color w:val="000000"/>
          <w:sz w:val="28"/>
        </w:rPr>
        <w:t>
      2-бағанда академиялық ұтқырлық шеңберінде оқитын студенттердің жалпы саны көрсетіледі.</w:t>
      </w:r>
    </w:p>
    <w:p>
      <w:pPr>
        <w:spacing w:after="0"/>
        <w:ind w:left="0"/>
        <w:jc w:val="both"/>
      </w:pPr>
      <w:r>
        <w:rPr>
          <w:rFonts w:ascii="Times New Roman"/>
          <w:b w:val="false"/>
          <w:i w:val="false"/>
          <w:color w:val="000000"/>
          <w:sz w:val="28"/>
        </w:rPr>
        <w:t>
      3-16-бағандарда бакалаврлардың саны көрсетіледі.</w:t>
      </w:r>
    </w:p>
    <w:p>
      <w:pPr>
        <w:spacing w:after="0"/>
        <w:ind w:left="0"/>
        <w:jc w:val="both"/>
      </w:pPr>
      <w:r>
        <w:rPr>
          <w:rFonts w:ascii="Times New Roman"/>
          <w:b w:val="false"/>
          <w:i w:val="false"/>
          <w:color w:val="000000"/>
          <w:sz w:val="28"/>
        </w:rPr>
        <w:t>
      17-24-бағандарда магистранттардың саны көрсетіледі.</w:t>
      </w:r>
    </w:p>
    <w:p>
      <w:pPr>
        <w:spacing w:after="0"/>
        <w:ind w:left="0"/>
        <w:jc w:val="both"/>
      </w:pPr>
      <w:r>
        <w:rPr>
          <w:rFonts w:ascii="Times New Roman"/>
          <w:b w:val="false"/>
          <w:i w:val="false"/>
          <w:color w:val="000000"/>
          <w:sz w:val="28"/>
        </w:rPr>
        <w:t>
      25-35-бағандарда докторанттардың саны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министрінің</w:t>
            </w:r>
            <w:r>
              <w:br/>
            </w:r>
            <w:r>
              <w:rPr>
                <w:rFonts w:ascii="Times New Roman"/>
                <w:b w:val="false"/>
                <w:i w:val="false"/>
                <w:color w:val="000000"/>
                <w:sz w:val="20"/>
              </w:rPr>
              <w:t>2023 жылғы 27 ақпандағы</w:t>
            </w:r>
            <w:r>
              <w:br/>
            </w:r>
            <w:r>
              <w:rPr>
                <w:rFonts w:ascii="Times New Roman"/>
                <w:b w:val="false"/>
                <w:i w:val="false"/>
                <w:color w:val="000000"/>
                <w:sz w:val="20"/>
              </w:rPr>
              <w:t xml:space="preserve">№ 84 бұйрығына </w:t>
            </w:r>
            <w:r>
              <w:br/>
            </w:r>
            <w:r>
              <w:rPr>
                <w:rFonts w:ascii="Times New Roman"/>
                <w:b w:val="false"/>
                <w:i w:val="false"/>
                <w:color w:val="000000"/>
                <w:sz w:val="20"/>
              </w:rPr>
              <w:t>30 - қосымша</w:t>
            </w:r>
          </w:p>
        </w:tc>
      </w:tr>
    </w:tbl>
    <w:p>
      <w:pPr>
        <w:spacing w:after="0"/>
        <w:ind w:left="0"/>
        <w:jc w:val="left"/>
      </w:pPr>
      <w:r>
        <w:rPr>
          <w:rFonts w:ascii="Times New Roman"/>
          <w:b/>
          <w:i w:val="false"/>
          <w:color w:val="000000"/>
        </w:rPr>
        <w:t xml:space="preserve"> Ұсынылады: "Жоғары білім берудің бірыңғай платформасы" ақпараттық жүйесі арқылы Қазақстан Республикасы Ғылым және жоғары білім министрлігінің Жоғары және жоғары оқу орнынан кейінгі білім комитетіне Әкімшілік деректердің нысаны www.sci.gov.kz интернет - ресурста орналастырылған Әкімшілік деректерді жинауға арналған нысан "Жоғары және (немесе) жоғары оқу орнынан кейінгі білім беру ұйымдарында білім алушылардың ішкі кіріс академиялық ұтқырлығын іске асыру жөніндегі мәліметтер"</w:t>
      </w:r>
    </w:p>
    <w:p>
      <w:pPr>
        <w:spacing w:after="0"/>
        <w:ind w:left="0"/>
        <w:jc w:val="both"/>
      </w:pPr>
      <w:r>
        <w:rPr>
          <w:rFonts w:ascii="Times New Roman"/>
          <w:b w:val="false"/>
          <w:i w:val="false"/>
          <w:color w:val="ff0000"/>
          <w:sz w:val="28"/>
        </w:rPr>
        <w:t xml:space="preserve">
      Ескерту. Бұйрық 30-қосымшамен толықтырылды - ҚР Ғылым және жоғары білім министрінің 18.09.2024 </w:t>
      </w:r>
      <w:r>
        <w:rPr>
          <w:rFonts w:ascii="Times New Roman"/>
          <w:b w:val="false"/>
          <w:i w:val="false"/>
          <w:color w:val="ff0000"/>
          <w:sz w:val="28"/>
        </w:rPr>
        <w:t>№ 453</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Индексі: № 30-ЖО нысан </w:t>
      </w:r>
    </w:p>
    <w:p>
      <w:pPr>
        <w:spacing w:after="0"/>
        <w:ind w:left="0"/>
        <w:jc w:val="both"/>
      </w:pPr>
      <w:r>
        <w:rPr>
          <w:rFonts w:ascii="Times New Roman"/>
          <w:b w:val="false"/>
          <w:i w:val="false"/>
          <w:color w:val="000000"/>
          <w:sz w:val="28"/>
        </w:rPr>
        <w:t xml:space="preserve">
      Кезеңділігі: жылдық </w:t>
      </w:r>
    </w:p>
    <w:p>
      <w:pPr>
        <w:spacing w:after="0"/>
        <w:ind w:left="0"/>
        <w:jc w:val="both"/>
      </w:pPr>
      <w:r>
        <w:rPr>
          <w:rFonts w:ascii="Times New Roman"/>
          <w:b w:val="false"/>
          <w:i w:val="false"/>
          <w:color w:val="000000"/>
          <w:sz w:val="28"/>
        </w:rPr>
        <w:t>
      Есепті кезең 20__-20__ оқу жылы</w:t>
      </w:r>
    </w:p>
    <w:p>
      <w:pPr>
        <w:spacing w:after="0"/>
        <w:ind w:left="0"/>
        <w:jc w:val="both"/>
      </w:pPr>
      <w:r>
        <w:rPr>
          <w:rFonts w:ascii="Times New Roman"/>
          <w:b w:val="false"/>
          <w:i w:val="false"/>
          <w:color w:val="000000"/>
          <w:sz w:val="28"/>
        </w:rPr>
        <w:t>
      Ақпаратты ұсынатын тұлғалар тобы: Жоғары және (немесе) жоғары оқу орнынан кейінгі білім беру ұйымдары</w:t>
      </w:r>
    </w:p>
    <w:p>
      <w:pPr>
        <w:spacing w:after="0"/>
        <w:ind w:left="0"/>
        <w:jc w:val="both"/>
      </w:pPr>
      <w:r>
        <w:rPr>
          <w:rFonts w:ascii="Times New Roman"/>
          <w:b w:val="false"/>
          <w:i w:val="false"/>
          <w:color w:val="000000"/>
          <w:sz w:val="28"/>
        </w:rPr>
        <w:t>
      Тапсыру мерзімі: есепті кезеңнен кейінгі 31 қазанға дейін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ұйымының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ұтқырлық шеңберінде оқитын студенттердің жалпы саны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дипломдық білім беру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білім беру бағдарламасы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курс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курс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курс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курс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курс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курс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орнымен серіктес арасындағы келісім шарттар шеңберінде</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тапсырыспен</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негізде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дипломдық білім беру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w:t>
            </w:r>
          </w:p>
          <w:p>
            <w:pPr>
              <w:spacing w:after="20"/>
              <w:ind w:left="20"/>
              <w:jc w:val="both"/>
            </w:pPr>
            <w:r>
              <w:rPr>
                <w:rFonts w:ascii="Times New Roman"/>
                <w:b w:val="false"/>
                <w:i w:val="false"/>
                <w:color w:val="000000"/>
                <w:sz w:val="20"/>
              </w:rPr>
              <w:t>
білім беру бағдарламасы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орнымен серіктес арасындағы келісім шарттар шеңберінде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тапсырыспен</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негізде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курс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курс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курс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курс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курс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курс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дипломдық білім беру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w:t>
            </w:r>
          </w:p>
          <w:p>
            <w:pPr>
              <w:spacing w:after="20"/>
              <w:ind w:left="20"/>
              <w:jc w:val="both"/>
            </w:pPr>
            <w:r>
              <w:rPr>
                <w:rFonts w:ascii="Times New Roman"/>
                <w:b w:val="false"/>
                <w:i w:val="false"/>
                <w:color w:val="000000"/>
                <w:sz w:val="20"/>
              </w:rPr>
              <w:t>
білім беру бағдарламасы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орнымен серіктес арасындағы келісім шарттар шеңберінде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тапсырыспен</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негізде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курс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курс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курс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курс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курс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курс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 Мекен-жайы __________________________</w:t>
      </w:r>
    </w:p>
    <w:p>
      <w:pPr>
        <w:spacing w:after="0"/>
        <w:ind w:left="0"/>
        <w:jc w:val="both"/>
      </w:pPr>
      <w:r>
        <w:rPr>
          <w:rFonts w:ascii="Times New Roman"/>
          <w:b w:val="false"/>
          <w:i w:val="false"/>
          <w:color w:val="000000"/>
          <w:sz w:val="28"/>
        </w:rPr>
        <w:t>
      Телефон __________________________________</w:t>
      </w:r>
    </w:p>
    <w:p>
      <w:pPr>
        <w:spacing w:after="0"/>
        <w:ind w:left="0"/>
        <w:jc w:val="both"/>
      </w:pPr>
      <w:r>
        <w:rPr>
          <w:rFonts w:ascii="Times New Roman"/>
          <w:b w:val="false"/>
          <w:i w:val="false"/>
          <w:color w:val="000000"/>
          <w:sz w:val="28"/>
        </w:rPr>
        <w:t>
      Электронды почта мекен-жайы _________________________________</w:t>
      </w:r>
    </w:p>
    <w:p>
      <w:pPr>
        <w:spacing w:after="0"/>
        <w:ind w:left="0"/>
        <w:jc w:val="both"/>
      </w:pPr>
      <w:r>
        <w:rPr>
          <w:rFonts w:ascii="Times New Roman"/>
          <w:b w:val="false"/>
          <w:i w:val="false"/>
          <w:color w:val="000000"/>
          <w:sz w:val="28"/>
        </w:rPr>
        <w:t xml:space="preserve">
      Орындаған __________________________________________________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xml:space="preserve">
      Басшы немесе оның міндетін атқарушы тұлға 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__________</w:t>
      </w:r>
    </w:p>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  "Жоғары және (немесе) жоғары оқу орнынан кейінгі білім беру ұйымдарында білім алушылардың ішкі кіріс академиялық ұтқырлығын іске асыру жөніндегі мәліметтер"  (Индекс: № 30-ЖО, кезеңділігі – жылдық)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1.Нысанды толтыру бойынша түсініктеме:</w:t>
      </w:r>
    </w:p>
    <w:p>
      <w:pPr>
        <w:spacing w:after="0"/>
        <w:ind w:left="0"/>
        <w:jc w:val="both"/>
      </w:pPr>
      <w:r>
        <w:rPr>
          <w:rFonts w:ascii="Times New Roman"/>
          <w:b w:val="false"/>
          <w:i w:val="false"/>
          <w:color w:val="000000"/>
          <w:sz w:val="28"/>
        </w:rPr>
        <w:t>
      1-бағанда жоғары және (немесе) жоғары оқу орнынан кейінгі білім беру ұйымының атауы көрсетіледі.</w:t>
      </w:r>
    </w:p>
    <w:p>
      <w:pPr>
        <w:spacing w:after="0"/>
        <w:ind w:left="0"/>
        <w:jc w:val="both"/>
      </w:pPr>
      <w:r>
        <w:rPr>
          <w:rFonts w:ascii="Times New Roman"/>
          <w:b w:val="false"/>
          <w:i w:val="false"/>
          <w:color w:val="000000"/>
          <w:sz w:val="28"/>
        </w:rPr>
        <w:t>
      2-бағанда академиялық ұтқырлық шеңберінде оқитын студенттердің жалпы саны көрсетіледі.</w:t>
      </w:r>
    </w:p>
    <w:p>
      <w:pPr>
        <w:spacing w:after="0"/>
        <w:ind w:left="0"/>
        <w:jc w:val="both"/>
      </w:pPr>
      <w:r>
        <w:rPr>
          <w:rFonts w:ascii="Times New Roman"/>
          <w:b w:val="false"/>
          <w:i w:val="false"/>
          <w:color w:val="000000"/>
          <w:sz w:val="28"/>
        </w:rPr>
        <w:t>
      3-35- бағандарда ішкі кіріс ұтқырлығы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министрінің</w:t>
            </w:r>
            <w:r>
              <w:br/>
            </w:r>
            <w:r>
              <w:rPr>
                <w:rFonts w:ascii="Times New Roman"/>
                <w:b w:val="false"/>
                <w:i w:val="false"/>
                <w:color w:val="000000"/>
                <w:sz w:val="20"/>
              </w:rPr>
              <w:t>2023 жылғы 27 ақпандағы</w:t>
            </w:r>
            <w:r>
              <w:br/>
            </w:r>
            <w:r>
              <w:rPr>
                <w:rFonts w:ascii="Times New Roman"/>
                <w:b w:val="false"/>
                <w:i w:val="false"/>
                <w:color w:val="000000"/>
                <w:sz w:val="20"/>
              </w:rPr>
              <w:t xml:space="preserve">№ 84 бұйрығына </w:t>
            </w:r>
            <w:r>
              <w:br/>
            </w:r>
            <w:r>
              <w:rPr>
                <w:rFonts w:ascii="Times New Roman"/>
                <w:b w:val="false"/>
                <w:i w:val="false"/>
                <w:color w:val="000000"/>
                <w:sz w:val="20"/>
              </w:rPr>
              <w:t>31 - қосымша</w:t>
            </w:r>
          </w:p>
        </w:tc>
      </w:tr>
    </w:tbl>
    <w:p>
      <w:pPr>
        <w:spacing w:after="0"/>
        <w:ind w:left="0"/>
        <w:jc w:val="left"/>
      </w:pPr>
      <w:r>
        <w:rPr>
          <w:rFonts w:ascii="Times New Roman"/>
          <w:b/>
          <w:i w:val="false"/>
          <w:color w:val="000000"/>
        </w:rPr>
        <w:t xml:space="preserve"> Ұсынылады: "Жоғары білім берудің бірыңғай платформасы" ақпараттық жүйесі арқылы Қазақстан Республикасы Ғылым және жоғары білім министрлігінің Жоғары және жоғары оқу орнынан кейінгі білім комитетіне Әкімшілік деректердің нысаны www.sci.gov.kz интернет - ресурста орналастырылған Әкімшілік деректерді жинауға арналған нысан "Жоғары және (немесе) жоғары оқу орнынан кейінгі білім беру ұйымдарында бірлескен білім беру бағдарламаларын іске асыру туралы мәліметтер"</w:t>
      </w:r>
    </w:p>
    <w:p>
      <w:pPr>
        <w:spacing w:after="0"/>
        <w:ind w:left="0"/>
        <w:jc w:val="both"/>
      </w:pPr>
      <w:r>
        <w:rPr>
          <w:rFonts w:ascii="Times New Roman"/>
          <w:b w:val="false"/>
          <w:i w:val="false"/>
          <w:color w:val="ff0000"/>
          <w:sz w:val="28"/>
        </w:rPr>
        <w:t xml:space="preserve">
      Ескерту. Бұйрық 31-қосымшамен толықтырылды - ҚР Ғылым және жоғары білім министрінің 18.09.2024 </w:t>
      </w:r>
      <w:r>
        <w:rPr>
          <w:rFonts w:ascii="Times New Roman"/>
          <w:b w:val="false"/>
          <w:i w:val="false"/>
          <w:color w:val="ff0000"/>
          <w:sz w:val="28"/>
        </w:rPr>
        <w:t>№ 453</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Индексі: № 31-ЖО нысан </w:t>
      </w:r>
    </w:p>
    <w:p>
      <w:pPr>
        <w:spacing w:after="0"/>
        <w:ind w:left="0"/>
        <w:jc w:val="both"/>
      </w:pPr>
      <w:r>
        <w:rPr>
          <w:rFonts w:ascii="Times New Roman"/>
          <w:b w:val="false"/>
          <w:i w:val="false"/>
          <w:color w:val="000000"/>
          <w:sz w:val="28"/>
        </w:rPr>
        <w:t>
      Жиілігі: жылына 2 рет (сәуір, қазан)</w:t>
      </w:r>
    </w:p>
    <w:p>
      <w:pPr>
        <w:spacing w:after="0"/>
        <w:ind w:left="0"/>
        <w:jc w:val="both"/>
      </w:pPr>
      <w:r>
        <w:rPr>
          <w:rFonts w:ascii="Times New Roman"/>
          <w:b w:val="false"/>
          <w:i w:val="false"/>
          <w:color w:val="000000"/>
          <w:sz w:val="28"/>
        </w:rPr>
        <w:t>
      Есепті кезең 20__ күнтізбелік жыл</w:t>
      </w:r>
    </w:p>
    <w:p>
      <w:pPr>
        <w:spacing w:after="0"/>
        <w:ind w:left="0"/>
        <w:jc w:val="both"/>
      </w:pPr>
      <w:r>
        <w:rPr>
          <w:rFonts w:ascii="Times New Roman"/>
          <w:b w:val="false"/>
          <w:i w:val="false"/>
          <w:color w:val="000000"/>
          <w:sz w:val="28"/>
        </w:rPr>
        <w:t>
      Ақпаратты ұсынатын тұлғалар шеңбері: Жоғары және (немесе) жоғары оқу орнынан кейінгі білім беру ұйымдары</w:t>
      </w:r>
    </w:p>
    <w:p>
      <w:pPr>
        <w:spacing w:after="0"/>
        <w:ind w:left="0"/>
        <w:jc w:val="both"/>
      </w:pPr>
      <w:r>
        <w:rPr>
          <w:rFonts w:ascii="Times New Roman"/>
          <w:b w:val="false"/>
          <w:i w:val="false"/>
          <w:color w:val="000000"/>
          <w:sz w:val="28"/>
        </w:rPr>
        <w:t>
      Құжаттарды қабылдау мерзімі: 15 сәуірге дейін (қоса алғанда), 30 қазанға дейін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деңгейі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жоғары және (немесе) жоғары оқу орнынан кейінгі білім беру ұйымының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жоғары және (немесе) жоғары оқу орнынан кейінгі білім беру ұйымының меншік нысаны</w:t>
            </w:r>
          </w:p>
          <w:p>
            <w:pPr>
              <w:spacing w:after="20"/>
              <w:ind w:left="20"/>
              <w:jc w:val="both"/>
            </w:pPr>
            <w:r>
              <w:rPr>
                <w:rFonts w:ascii="Times New Roman"/>
                <w:b w:val="false"/>
                <w:i w:val="false"/>
                <w:color w:val="000000"/>
                <w:sz w:val="20"/>
              </w:rPr>
              <w:t>
(ұлттық, мемлекеттік, АҚ, жеке)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 жоғары және (немесе) жоғары оқу орнынан кейінгі білім беру ұйымының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жоғары және (немесе) жоғары оқу орнынан кейінгі білім беру ұйымының білім беру бағдарламасының атауы / шифр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бағыты (01-Педагогикалық ғылымдар; 02-Өнер және гуманитарлық ғылымдар; 03-Әлеуметтік ғылымдар; 04-Бизнес, басқару және құқық; 05-Жаратылыстану ғылымдары; 06-Ақпараттық-коммуникациялық технологиялар; 07-Инженерлік, өңдеу және құрылыс салалары;08-Ауылшаруашылық ғылымдары; 09-Ветеринария; 10-Денсаулық сақтау және әлеуметтік қамтамасыз ету (медицина); 11-Қызмет көрсету)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бағдарламаларының Тізілімінде болуы (иә немесе жоқ)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бағдарламаларының шеңберіндегі шарттың жасасу күні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бағдарламаларының шеңберіндегі шартттың қолданылу мерзімі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Бакалавриат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бағдарламаларының шеңберінде білім берудің қаржыландыру көзі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бағдарламаларының шеңберінде білім алушылар контингенті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қазақстандық студенттер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 ел студенттері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тарапынан жұмыспен қамтылған профессор-оқытушылар құрамы саны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тілдер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гранты негізінде білім алушылар контингенті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есебінен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p>
      <w:pPr>
        <w:spacing w:after="0"/>
        <w:ind w:left="0"/>
        <w:jc w:val="both"/>
      </w:pPr>
      <w:r>
        <w:rPr>
          <w:rFonts w:ascii="Times New Roman"/>
          <w:b w:val="false"/>
          <w:i w:val="false"/>
          <w:color w:val="000000"/>
          <w:sz w:val="28"/>
        </w:rPr>
        <w:t>
      Қосымшаның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 жоғары оқу орнынан тарапынан жұмыспен қамтылған профессор-оқытушылар құрамы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форматы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бағдарламаларының жүзеге асу форматы (Қазақстан Республикасы жоғары және (немесе) жоғары оқу орнынан кейінгі білім беру ұйымдарында және серіктес жоғары және (немесе) жоғары оқу орнынан кейінгі білім беру ұйымдарында қанша семестр бар, еспубликасымысалы 1+1 немесе 2+1)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кезең ішінде Білім беру бағдарламаларының бойынша түлектер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ішінде Білім беру бағдарламаларының бойынша түлектер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бағдарламаларының аяқталғаннан кейін берілетін диплом (бірлескен диплом, ҚР жоғары оқу орнында немесе Қазақстан Республикасы серіктес жоғары оқу орнынан дипломы)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диплом Білім беру бағдарламаларының түлегіне ҚР жоғары оқу орнында -мен немесе серіктес жоғары оқу орнында -мен беріледі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ұйымдарында білім беру бағдарламаларының іске асыру кезінде туындайтын мәселелер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тұлғаның байланыстары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офлайн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bl>
    <w:p>
      <w:pPr>
        <w:spacing w:after="0"/>
        <w:ind w:left="0"/>
        <w:jc w:val="both"/>
      </w:pPr>
      <w:r>
        <w:rPr>
          <w:rFonts w:ascii="Times New Roman"/>
          <w:b w:val="false"/>
          <w:i w:val="false"/>
          <w:color w:val="000000"/>
          <w:sz w:val="28"/>
        </w:rPr>
        <w:t>
      Атауы ______________________________ Мекен-жайы __________________________</w:t>
      </w:r>
    </w:p>
    <w:p>
      <w:pPr>
        <w:spacing w:after="0"/>
        <w:ind w:left="0"/>
        <w:jc w:val="both"/>
      </w:pPr>
      <w:r>
        <w:rPr>
          <w:rFonts w:ascii="Times New Roman"/>
          <w:b w:val="false"/>
          <w:i w:val="false"/>
          <w:color w:val="000000"/>
          <w:sz w:val="28"/>
        </w:rPr>
        <w:t>
      Телефон __________________________________</w:t>
      </w:r>
    </w:p>
    <w:p>
      <w:pPr>
        <w:spacing w:after="0"/>
        <w:ind w:left="0"/>
        <w:jc w:val="both"/>
      </w:pPr>
      <w:r>
        <w:rPr>
          <w:rFonts w:ascii="Times New Roman"/>
          <w:b w:val="false"/>
          <w:i w:val="false"/>
          <w:color w:val="000000"/>
          <w:sz w:val="28"/>
        </w:rPr>
        <w:t>
      Электронды почта мекен-жайы _________________________________</w:t>
      </w:r>
    </w:p>
    <w:p>
      <w:pPr>
        <w:spacing w:after="0"/>
        <w:ind w:left="0"/>
        <w:jc w:val="both"/>
      </w:pPr>
      <w:r>
        <w:rPr>
          <w:rFonts w:ascii="Times New Roman"/>
          <w:b w:val="false"/>
          <w:i w:val="false"/>
          <w:color w:val="000000"/>
          <w:sz w:val="28"/>
        </w:rPr>
        <w:t xml:space="preserve">
      Орындаған __________________________________________________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xml:space="preserve">
      Басшы немесе оның міндетін атқарушы тұлға 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__________</w:t>
      </w:r>
    </w:p>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  "Жоғары және (немесе) жоғары оқу орнынан кейінгі білім беру ұйымдарында бірлескен білім беру бағдарламаларын іске асыру туралы мәліметтер"  (Индекс: № 31-ЖО, кезеңділігі – жылына 2 рет)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Нысанды толтыру бойынша түсініктеме:</w:t>
      </w:r>
    </w:p>
    <w:p>
      <w:pPr>
        <w:spacing w:after="0"/>
        <w:ind w:left="0"/>
        <w:jc w:val="both"/>
      </w:pPr>
      <w:r>
        <w:rPr>
          <w:rFonts w:ascii="Times New Roman"/>
          <w:b w:val="false"/>
          <w:i w:val="false"/>
          <w:color w:val="000000"/>
          <w:sz w:val="28"/>
        </w:rPr>
        <w:t>
      1-бағанда жоғары және (немесе) жоғары оқу орнынан кейінгі білім беру ұйымдарының реттік нөмірі көрсетіледі.</w:t>
      </w:r>
    </w:p>
    <w:p>
      <w:pPr>
        <w:spacing w:after="0"/>
        <w:ind w:left="0"/>
        <w:jc w:val="both"/>
      </w:pPr>
      <w:r>
        <w:rPr>
          <w:rFonts w:ascii="Times New Roman"/>
          <w:b w:val="false"/>
          <w:i w:val="false"/>
          <w:color w:val="000000"/>
          <w:sz w:val="28"/>
        </w:rPr>
        <w:t>
      2-бағанда дайындық деңгейі көрсетіледі.</w:t>
      </w:r>
    </w:p>
    <w:p>
      <w:pPr>
        <w:spacing w:after="0"/>
        <w:ind w:left="0"/>
        <w:jc w:val="both"/>
      </w:pPr>
      <w:r>
        <w:rPr>
          <w:rFonts w:ascii="Times New Roman"/>
          <w:b w:val="false"/>
          <w:i w:val="false"/>
          <w:color w:val="000000"/>
          <w:sz w:val="28"/>
        </w:rPr>
        <w:t>
      3-бағанда қазақстандық жоғары және (немесе) жоғары оқу орнынан кейінгі білім беру ұйымдарының атаулары көрсетіледі.</w:t>
      </w:r>
    </w:p>
    <w:p>
      <w:pPr>
        <w:spacing w:after="0"/>
        <w:ind w:left="0"/>
        <w:jc w:val="both"/>
      </w:pPr>
      <w:r>
        <w:rPr>
          <w:rFonts w:ascii="Times New Roman"/>
          <w:b w:val="false"/>
          <w:i w:val="false"/>
          <w:color w:val="000000"/>
          <w:sz w:val="28"/>
        </w:rPr>
        <w:t>
      4-бағанда қазақстандық жоғары және (немесе) жоғары оқу орнынан кейінгі білім беру ұйымдарының меншік нысаны көрсетіледі.</w:t>
      </w:r>
    </w:p>
    <w:p>
      <w:pPr>
        <w:spacing w:after="0"/>
        <w:ind w:left="0"/>
        <w:jc w:val="both"/>
      </w:pPr>
      <w:r>
        <w:rPr>
          <w:rFonts w:ascii="Times New Roman"/>
          <w:b w:val="false"/>
          <w:i w:val="false"/>
          <w:color w:val="000000"/>
          <w:sz w:val="28"/>
        </w:rPr>
        <w:t>
      5-бағанда серіктес жоғары және (немесе) жоғары оқу орнынан кейінгі білім беру ұйымдарының атауы көрсетіледі.</w:t>
      </w:r>
    </w:p>
    <w:p>
      <w:pPr>
        <w:spacing w:after="0"/>
        <w:ind w:left="0"/>
        <w:jc w:val="both"/>
      </w:pPr>
      <w:r>
        <w:rPr>
          <w:rFonts w:ascii="Times New Roman"/>
          <w:b w:val="false"/>
          <w:i w:val="false"/>
          <w:color w:val="000000"/>
          <w:sz w:val="28"/>
        </w:rPr>
        <w:t>
      6-бағанда мемлекет көрсетіледі.</w:t>
      </w:r>
    </w:p>
    <w:p>
      <w:pPr>
        <w:spacing w:after="0"/>
        <w:ind w:left="0"/>
        <w:jc w:val="both"/>
      </w:pPr>
      <w:r>
        <w:rPr>
          <w:rFonts w:ascii="Times New Roman"/>
          <w:b w:val="false"/>
          <w:i w:val="false"/>
          <w:color w:val="000000"/>
          <w:sz w:val="28"/>
        </w:rPr>
        <w:t>
      7-бағанда білім беру бағдарламаларының атауы / шифр және атауы көрсетіледі.</w:t>
      </w:r>
    </w:p>
    <w:p>
      <w:pPr>
        <w:spacing w:after="0"/>
        <w:ind w:left="0"/>
        <w:jc w:val="both"/>
      </w:pPr>
      <w:r>
        <w:rPr>
          <w:rFonts w:ascii="Times New Roman"/>
          <w:b w:val="false"/>
          <w:i w:val="false"/>
          <w:color w:val="000000"/>
          <w:sz w:val="28"/>
        </w:rPr>
        <w:t>
      8-бағанда оқыту бағыттарын көрсетіледі.</w:t>
      </w:r>
    </w:p>
    <w:p>
      <w:pPr>
        <w:spacing w:after="0"/>
        <w:ind w:left="0"/>
        <w:jc w:val="both"/>
      </w:pPr>
      <w:r>
        <w:rPr>
          <w:rFonts w:ascii="Times New Roman"/>
          <w:b w:val="false"/>
          <w:i w:val="false"/>
          <w:color w:val="000000"/>
          <w:sz w:val="28"/>
        </w:rPr>
        <w:t>
      9-бағанда жоғары және (немесе) жоғары оқу орнынан кейінгі білім беру ұйымдарында білім бағдар Тізілімінде Білім беру бағдарламаларының болуы (иә немесе жоқ) көрсетіледі.</w:t>
      </w:r>
    </w:p>
    <w:p>
      <w:pPr>
        <w:spacing w:after="0"/>
        <w:ind w:left="0"/>
        <w:jc w:val="both"/>
      </w:pPr>
      <w:r>
        <w:rPr>
          <w:rFonts w:ascii="Times New Roman"/>
          <w:b w:val="false"/>
          <w:i w:val="false"/>
          <w:color w:val="000000"/>
          <w:sz w:val="28"/>
        </w:rPr>
        <w:t>
      10-бағанда білім беру бағдарламаларының шеңберіндегі шарттың жасасу күні көрсетіледі.</w:t>
      </w:r>
    </w:p>
    <w:p>
      <w:pPr>
        <w:spacing w:after="0"/>
        <w:ind w:left="0"/>
        <w:jc w:val="both"/>
      </w:pPr>
      <w:r>
        <w:rPr>
          <w:rFonts w:ascii="Times New Roman"/>
          <w:b w:val="false"/>
          <w:i w:val="false"/>
          <w:color w:val="000000"/>
          <w:sz w:val="28"/>
        </w:rPr>
        <w:t>
      11-бағанда білім беру бағдарламаларының шеңберіндегі шарттың қолданылу мерзімі көрсетіледі.</w:t>
      </w:r>
    </w:p>
    <w:p>
      <w:pPr>
        <w:spacing w:after="0"/>
        <w:ind w:left="0"/>
        <w:jc w:val="both"/>
      </w:pPr>
      <w:r>
        <w:rPr>
          <w:rFonts w:ascii="Times New Roman"/>
          <w:b w:val="false"/>
          <w:i w:val="false"/>
          <w:color w:val="000000"/>
          <w:sz w:val="28"/>
        </w:rPr>
        <w:t>
      12-15-бағандарда оқыту тілі көрсетіледі.</w:t>
      </w:r>
    </w:p>
    <w:p>
      <w:pPr>
        <w:spacing w:after="0"/>
        <w:ind w:left="0"/>
        <w:jc w:val="both"/>
      </w:pPr>
      <w:r>
        <w:rPr>
          <w:rFonts w:ascii="Times New Roman"/>
          <w:b w:val="false"/>
          <w:i w:val="false"/>
          <w:color w:val="000000"/>
          <w:sz w:val="28"/>
        </w:rPr>
        <w:t>
      16-18-бағандарда білім беру бағдарламаларының шеңберінде білім берудің қаржыландыру көзі көрсетіледі.</w:t>
      </w:r>
    </w:p>
    <w:p>
      <w:pPr>
        <w:spacing w:after="0"/>
        <w:ind w:left="0"/>
        <w:jc w:val="both"/>
      </w:pPr>
      <w:r>
        <w:rPr>
          <w:rFonts w:ascii="Times New Roman"/>
          <w:b w:val="false"/>
          <w:i w:val="false"/>
          <w:color w:val="000000"/>
          <w:sz w:val="28"/>
        </w:rPr>
        <w:t>
      19-21 бағандарда білім беру бағдарламаларының шеңберінде білім алушылар контингенті көрсетіледі.</w:t>
      </w:r>
    </w:p>
    <w:p>
      <w:pPr>
        <w:spacing w:after="0"/>
        <w:ind w:left="0"/>
        <w:jc w:val="both"/>
      </w:pPr>
      <w:r>
        <w:rPr>
          <w:rFonts w:ascii="Times New Roman"/>
          <w:b w:val="false"/>
          <w:i w:val="false"/>
          <w:color w:val="000000"/>
          <w:sz w:val="28"/>
        </w:rPr>
        <w:t>
      22-бағанда қазақстан тарапынан жұмыспен қамтылған профессор-оқытушылар құрамының саны көрсетіледі.</w:t>
      </w:r>
    </w:p>
    <w:p>
      <w:pPr>
        <w:spacing w:after="0"/>
        <w:ind w:left="0"/>
        <w:jc w:val="both"/>
      </w:pPr>
      <w:r>
        <w:rPr>
          <w:rFonts w:ascii="Times New Roman"/>
          <w:b w:val="false"/>
          <w:i w:val="false"/>
          <w:color w:val="000000"/>
          <w:sz w:val="28"/>
        </w:rPr>
        <w:t>
      23-бағанда серіктес жоғары оқу орнының тарапынан жұмыспен қамтылған профессор-оқытушылар құрамының саны көрсетіледі.</w:t>
      </w:r>
    </w:p>
    <w:p>
      <w:pPr>
        <w:spacing w:after="0"/>
        <w:ind w:left="0"/>
        <w:jc w:val="both"/>
      </w:pPr>
      <w:r>
        <w:rPr>
          <w:rFonts w:ascii="Times New Roman"/>
          <w:b w:val="false"/>
          <w:i w:val="false"/>
          <w:color w:val="000000"/>
          <w:sz w:val="28"/>
        </w:rPr>
        <w:t>
      24-26-бағандарда оқыту форматы көрсетіледі.</w:t>
      </w:r>
    </w:p>
    <w:p>
      <w:pPr>
        <w:spacing w:after="0"/>
        <w:ind w:left="0"/>
        <w:jc w:val="both"/>
      </w:pPr>
      <w:r>
        <w:rPr>
          <w:rFonts w:ascii="Times New Roman"/>
          <w:b w:val="false"/>
          <w:i w:val="false"/>
          <w:color w:val="000000"/>
          <w:sz w:val="28"/>
        </w:rPr>
        <w:t>
      27-бағанда білім беру бағдарламаларының форматы көрсетіледі.</w:t>
      </w:r>
    </w:p>
    <w:p>
      <w:pPr>
        <w:spacing w:after="0"/>
        <w:ind w:left="0"/>
        <w:jc w:val="both"/>
      </w:pPr>
      <w:r>
        <w:rPr>
          <w:rFonts w:ascii="Times New Roman"/>
          <w:b w:val="false"/>
          <w:i w:val="false"/>
          <w:color w:val="000000"/>
          <w:sz w:val="28"/>
        </w:rPr>
        <w:t>
      28-бағанда барлық кезең ішінде Білім беру бағдарламаларының бойынша түлектер саны көрсетіледі;</w:t>
      </w:r>
    </w:p>
    <w:p>
      <w:pPr>
        <w:spacing w:after="0"/>
        <w:ind w:left="0"/>
        <w:jc w:val="both"/>
      </w:pPr>
      <w:r>
        <w:rPr>
          <w:rFonts w:ascii="Times New Roman"/>
          <w:b w:val="false"/>
          <w:i w:val="false"/>
          <w:color w:val="000000"/>
          <w:sz w:val="28"/>
        </w:rPr>
        <w:t>
      29-бағанда есептік кезең ішінде Білім беру бағдарламаларының бойынша түлектер саны көрсетіледі.</w:t>
      </w:r>
    </w:p>
    <w:p>
      <w:pPr>
        <w:spacing w:after="0"/>
        <w:ind w:left="0"/>
        <w:jc w:val="both"/>
      </w:pPr>
      <w:r>
        <w:rPr>
          <w:rFonts w:ascii="Times New Roman"/>
          <w:b w:val="false"/>
          <w:i w:val="false"/>
          <w:color w:val="000000"/>
          <w:sz w:val="28"/>
        </w:rPr>
        <w:t>
      30-бағанда білім беру бағдарламаларының аяқталғаннан кейін диплом қандай берілетіні көрсетіледі.</w:t>
      </w:r>
    </w:p>
    <w:p>
      <w:pPr>
        <w:spacing w:after="0"/>
        <w:ind w:left="0"/>
        <w:jc w:val="both"/>
      </w:pPr>
      <w:r>
        <w:rPr>
          <w:rFonts w:ascii="Times New Roman"/>
          <w:b w:val="false"/>
          <w:i w:val="false"/>
          <w:color w:val="000000"/>
          <w:sz w:val="28"/>
        </w:rPr>
        <w:t>
      31-бағанда жоғары және (немесе) жоғары оқу орнынан кейінгі білім беру ұйымдарында Білім беру бағдарламаларының іске асыру кезіндегі туындаған мәселелер көрсетіледі.</w:t>
      </w:r>
    </w:p>
    <w:p>
      <w:pPr>
        <w:spacing w:after="0"/>
        <w:ind w:left="0"/>
        <w:jc w:val="both"/>
      </w:pPr>
      <w:r>
        <w:rPr>
          <w:rFonts w:ascii="Times New Roman"/>
          <w:b w:val="false"/>
          <w:i w:val="false"/>
          <w:color w:val="000000"/>
          <w:sz w:val="28"/>
        </w:rPr>
        <w:t>
      32-бағанда жауапты тұлғаның байланыстары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министрінің</w:t>
            </w:r>
            <w:r>
              <w:br/>
            </w:r>
            <w:r>
              <w:rPr>
                <w:rFonts w:ascii="Times New Roman"/>
                <w:b w:val="false"/>
                <w:i w:val="false"/>
                <w:color w:val="000000"/>
                <w:sz w:val="20"/>
              </w:rPr>
              <w:t>2023 жылғы 27 ақпандағы</w:t>
            </w:r>
            <w:r>
              <w:br/>
            </w:r>
            <w:r>
              <w:rPr>
                <w:rFonts w:ascii="Times New Roman"/>
                <w:b w:val="false"/>
                <w:i w:val="false"/>
                <w:color w:val="000000"/>
                <w:sz w:val="20"/>
              </w:rPr>
              <w:t xml:space="preserve">№ 84 бұйрығына </w:t>
            </w:r>
            <w:r>
              <w:br/>
            </w:r>
            <w:r>
              <w:rPr>
                <w:rFonts w:ascii="Times New Roman"/>
                <w:b w:val="false"/>
                <w:i w:val="false"/>
                <w:color w:val="000000"/>
                <w:sz w:val="20"/>
              </w:rPr>
              <w:t>32 - қосымша</w:t>
            </w:r>
          </w:p>
        </w:tc>
      </w:tr>
    </w:tbl>
    <w:p>
      <w:pPr>
        <w:spacing w:after="0"/>
        <w:ind w:left="0"/>
        <w:jc w:val="left"/>
      </w:pPr>
      <w:r>
        <w:rPr>
          <w:rFonts w:ascii="Times New Roman"/>
          <w:b/>
          <w:i w:val="false"/>
          <w:color w:val="000000"/>
        </w:rPr>
        <w:t xml:space="preserve"> Ұсынылады: "Жоғары білім берудің бірыңғай платформасы" ақпараттық жүйесі арқылы Қазақстан Республикасы Ғылым және жоғары білім министрлігінің Жоғары және жоғары оқу орнынан кейінгі білім комитетіне Әкімшілік деректердің нысаны www.sci.gov.kz интернет - ресурста орналастырылған Әкімшілік деректерді жинауға арналған нысан "Жоғары және (немесе) жоғары оқу орнынан кейінгі білім беру ұйымдарында қос дипломды бағдарламаларды іске асыру туралы мәліметтер"</w:t>
      </w:r>
    </w:p>
    <w:p>
      <w:pPr>
        <w:spacing w:after="0"/>
        <w:ind w:left="0"/>
        <w:jc w:val="both"/>
      </w:pPr>
      <w:r>
        <w:rPr>
          <w:rFonts w:ascii="Times New Roman"/>
          <w:b w:val="false"/>
          <w:i w:val="false"/>
          <w:color w:val="ff0000"/>
          <w:sz w:val="28"/>
        </w:rPr>
        <w:t xml:space="preserve">
      Ескерту. Бұйрық 32-қосымшамен толықтырылды - ҚР Ғылым және жоғары білім министрінің 18.09.2024 </w:t>
      </w:r>
      <w:r>
        <w:rPr>
          <w:rFonts w:ascii="Times New Roman"/>
          <w:b w:val="false"/>
          <w:i w:val="false"/>
          <w:color w:val="ff0000"/>
          <w:sz w:val="28"/>
        </w:rPr>
        <w:t>№ 453</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Индексі: № 32-ЖО нысан </w:t>
      </w:r>
    </w:p>
    <w:p>
      <w:pPr>
        <w:spacing w:after="0"/>
        <w:ind w:left="0"/>
        <w:jc w:val="both"/>
      </w:pPr>
      <w:r>
        <w:rPr>
          <w:rFonts w:ascii="Times New Roman"/>
          <w:b w:val="false"/>
          <w:i w:val="false"/>
          <w:color w:val="000000"/>
          <w:sz w:val="28"/>
        </w:rPr>
        <w:t>
      Жиілігі: жылына 2 рет (сәуір, қазан)</w:t>
      </w:r>
    </w:p>
    <w:p>
      <w:pPr>
        <w:spacing w:after="0"/>
        <w:ind w:left="0"/>
        <w:jc w:val="both"/>
      </w:pPr>
      <w:r>
        <w:rPr>
          <w:rFonts w:ascii="Times New Roman"/>
          <w:b w:val="false"/>
          <w:i w:val="false"/>
          <w:color w:val="000000"/>
          <w:sz w:val="28"/>
        </w:rPr>
        <w:t>
      Есепті кезең 20__ күнтізбелік жыл</w:t>
      </w:r>
    </w:p>
    <w:p>
      <w:pPr>
        <w:spacing w:after="0"/>
        <w:ind w:left="0"/>
        <w:jc w:val="both"/>
      </w:pPr>
      <w:r>
        <w:rPr>
          <w:rFonts w:ascii="Times New Roman"/>
          <w:b w:val="false"/>
          <w:i w:val="false"/>
          <w:color w:val="000000"/>
          <w:sz w:val="28"/>
        </w:rPr>
        <w:t>
      Ақпаратты ұсынатын тұлғалар шеңбері: Жоғары және (немесе) жоғары оқу орнынан кейінгі білім беру ұйымдары</w:t>
      </w:r>
    </w:p>
    <w:p>
      <w:pPr>
        <w:spacing w:after="0"/>
        <w:ind w:left="0"/>
        <w:jc w:val="both"/>
      </w:pPr>
      <w:r>
        <w:rPr>
          <w:rFonts w:ascii="Times New Roman"/>
          <w:b w:val="false"/>
          <w:i w:val="false"/>
          <w:color w:val="000000"/>
          <w:sz w:val="28"/>
        </w:rPr>
        <w:t>
      Құжаттарды қабылдау мерзімі:15 сәуірге дейін (қоса алғанда), 30 қазанға дейін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деңгейі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жоғары және (немесе) жоғары оқу орнынан кейінгі білім беру ұйымдарының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жоғары және (немесе) жоғары оқу орнынан кейінгі білім беру ұйымдарының меншік нысаны</w:t>
            </w:r>
          </w:p>
          <w:p>
            <w:pPr>
              <w:spacing w:after="20"/>
              <w:ind w:left="20"/>
              <w:jc w:val="both"/>
            </w:pPr>
            <w:r>
              <w:rPr>
                <w:rFonts w:ascii="Times New Roman"/>
                <w:b w:val="false"/>
                <w:i w:val="false"/>
                <w:color w:val="000000"/>
                <w:sz w:val="20"/>
              </w:rPr>
              <w:t>
(ұлттық, мемлекеттік, АҚ,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 жоғары және (немесе) жоғары оқу орнынан кейінгі білім беру ұйымының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дипломды бағдарламаның атауы / шифр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бағыты (01-Педагогикалық ғылымдар; 02-Өнер және гуманитарлық ғылымдар; 03-Әлеуметтік ғылымдар; 04-Бизнес, басқару және құқық; 05-Жаратылыстану ғылымдары; 06-Ақпараттық-коммуникациялық технологиялар; 07-Инженерлік, өңдеу және құрылыс салалары;08-Ауылшаруашылық ғылымдары; 09-Ветеринария; 10-Денсаулық сақтау және әлеуметтік қамтамасыз ету (медицина); 11-Қызмет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тізілімінде қос дипломды бағдарламаның болуы (иә немесе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дипломды бағдарламаның шеңберіндегі шарттың жасасу күні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Бакалавриат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дипломды бағдарламаның шеңберіндегі шартттың қолданылу мерзімі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дипломды бағдарламаның шеңберінде білім берудің қаржыландыру көзі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дипломды бағдарламаның шеңберінде білім алушылар контингенті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қазақстандық студенттер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 ел студенттері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тілдер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гранты негізінде білім алушылар контингенті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есебінен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тарапынан жұмыспен қамтылған профессор-оқытушылар құрамының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 жоғары және (немесе) жоғары оқу орнынан кейінгі білім беру ұйымының тарапынан жұмыспен қамтылған профессор-оқытушылар құрамының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форматы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дипломды бағдарламаның жүзеге асу форматы (Қазақстан Республикасы жоғары және (немесе) жоғары оқу орнынан кейінгі білім беру ұйымында және серіктес жоғары және (немесе) жоғары оқу орнынан кейінгі білім беру ұйымында қанша семестр бар, мысалы 1+1 немесе 2+1)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кезең ішінде Қос дипломды бағдарламаның бойынша түлектер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Қос дипломды бағдарламаның бойынша түлектер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дипломды бағдарламаны аяқталғаннан кейін түлекке берілетін диплом (екі жақтан екі тең диплом немесе негізгі және қосымша)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ұйымында қос дипломды бағдарламаларды іске асыру кезінде туындайтын мәселелер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тұлғаның байланыстары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офлайн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bl>
    <w:p>
      <w:pPr>
        <w:spacing w:after="0"/>
        <w:ind w:left="0"/>
        <w:jc w:val="both"/>
      </w:pPr>
      <w:r>
        <w:rPr>
          <w:rFonts w:ascii="Times New Roman"/>
          <w:b w:val="false"/>
          <w:i w:val="false"/>
          <w:color w:val="000000"/>
          <w:sz w:val="28"/>
        </w:rPr>
        <w:t>
      Атауы ______________________________ Мекен-жайы __________________________</w:t>
      </w:r>
    </w:p>
    <w:p>
      <w:pPr>
        <w:spacing w:after="0"/>
        <w:ind w:left="0"/>
        <w:jc w:val="both"/>
      </w:pPr>
      <w:r>
        <w:rPr>
          <w:rFonts w:ascii="Times New Roman"/>
          <w:b w:val="false"/>
          <w:i w:val="false"/>
          <w:color w:val="000000"/>
          <w:sz w:val="28"/>
        </w:rPr>
        <w:t>
      Телефон __________________________________</w:t>
      </w:r>
    </w:p>
    <w:p>
      <w:pPr>
        <w:spacing w:after="0"/>
        <w:ind w:left="0"/>
        <w:jc w:val="both"/>
      </w:pPr>
      <w:r>
        <w:rPr>
          <w:rFonts w:ascii="Times New Roman"/>
          <w:b w:val="false"/>
          <w:i w:val="false"/>
          <w:color w:val="000000"/>
          <w:sz w:val="28"/>
        </w:rPr>
        <w:t>
      Электронды почта мекен-жайы _________________________________</w:t>
      </w:r>
    </w:p>
    <w:p>
      <w:pPr>
        <w:spacing w:after="0"/>
        <w:ind w:left="0"/>
        <w:jc w:val="both"/>
      </w:pPr>
      <w:r>
        <w:rPr>
          <w:rFonts w:ascii="Times New Roman"/>
          <w:b w:val="false"/>
          <w:i w:val="false"/>
          <w:color w:val="000000"/>
          <w:sz w:val="28"/>
        </w:rPr>
        <w:t xml:space="preserve">
      Орындаған __________________________________________________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xml:space="preserve">
      Басшы немесе оның міндетін атқарушы тұлға 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__________</w:t>
      </w:r>
    </w:p>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  "Жоғары және (немесе) жоғары оқу орнынан кейінгі білім беру ұйымдарында қос дипломды бағдарламаларды іске асыру туралы мәліметтер"  (Индекс: № 32-ЖО, кезеңділігі – жылына 2 рет)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Нысанды толтыру бойынша түсініктеме:</w:t>
      </w:r>
    </w:p>
    <w:p>
      <w:pPr>
        <w:spacing w:after="0"/>
        <w:ind w:left="0"/>
        <w:jc w:val="both"/>
      </w:pPr>
      <w:r>
        <w:rPr>
          <w:rFonts w:ascii="Times New Roman"/>
          <w:b w:val="false"/>
          <w:i w:val="false"/>
          <w:color w:val="000000"/>
          <w:sz w:val="28"/>
        </w:rPr>
        <w:t>
      1-бағанда дайындық деңгейі көрсетіледі.</w:t>
      </w:r>
    </w:p>
    <w:p>
      <w:pPr>
        <w:spacing w:after="0"/>
        <w:ind w:left="0"/>
        <w:jc w:val="both"/>
      </w:pPr>
      <w:r>
        <w:rPr>
          <w:rFonts w:ascii="Times New Roman"/>
          <w:b w:val="false"/>
          <w:i w:val="false"/>
          <w:color w:val="000000"/>
          <w:sz w:val="28"/>
        </w:rPr>
        <w:t>
      2-бағанда қазақстандық жоғары және (немесе) жоғары оқу орнынан кейінгі білім беру ұйымдарының атаулары көрсетіледі.</w:t>
      </w:r>
    </w:p>
    <w:p>
      <w:pPr>
        <w:spacing w:after="0"/>
        <w:ind w:left="0"/>
        <w:jc w:val="both"/>
      </w:pPr>
      <w:r>
        <w:rPr>
          <w:rFonts w:ascii="Times New Roman"/>
          <w:b w:val="false"/>
          <w:i w:val="false"/>
          <w:color w:val="000000"/>
          <w:sz w:val="28"/>
        </w:rPr>
        <w:t>
      3-бағанда қазақстандық жоғары және (немесе) жоғары оқу орнынан кейінгі білім беру ұйымдарының меншік нысаны көрсетіледі;</w:t>
      </w:r>
    </w:p>
    <w:p>
      <w:pPr>
        <w:spacing w:after="0"/>
        <w:ind w:left="0"/>
        <w:jc w:val="both"/>
      </w:pPr>
      <w:r>
        <w:rPr>
          <w:rFonts w:ascii="Times New Roman"/>
          <w:b w:val="false"/>
          <w:i w:val="false"/>
          <w:color w:val="000000"/>
          <w:sz w:val="28"/>
        </w:rPr>
        <w:t>
      4-бағанда Серіктес жоғары және (немесе) жоғары оқу орнынан кейінгі білім беру ұйымдарының атауы көрсетіледі;</w:t>
      </w:r>
    </w:p>
    <w:p>
      <w:pPr>
        <w:spacing w:after="0"/>
        <w:ind w:left="0"/>
        <w:jc w:val="both"/>
      </w:pPr>
      <w:r>
        <w:rPr>
          <w:rFonts w:ascii="Times New Roman"/>
          <w:b w:val="false"/>
          <w:i w:val="false"/>
          <w:color w:val="000000"/>
          <w:sz w:val="28"/>
        </w:rPr>
        <w:t>
      5-бағанда мемлекет көрсетіледі.</w:t>
      </w:r>
    </w:p>
    <w:p>
      <w:pPr>
        <w:spacing w:after="0"/>
        <w:ind w:left="0"/>
        <w:jc w:val="both"/>
      </w:pPr>
      <w:r>
        <w:rPr>
          <w:rFonts w:ascii="Times New Roman"/>
          <w:b w:val="false"/>
          <w:i w:val="false"/>
          <w:color w:val="000000"/>
          <w:sz w:val="28"/>
        </w:rPr>
        <w:t>
      6-бағанда қос дипломды бағдарламаларды атауы / шифр.</w:t>
      </w:r>
    </w:p>
    <w:p>
      <w:pPr>
        <w:spacing w:after="0"/>
        <w:ind w:left="0"/>
        <w:jc w:val="both"/>
      </w:pPr>
      <w:r>
        <w:rPr>
          <w:rFonts w:ascii="Times New Roman"/>
          <w:b w:val="false"/>
          <w:i w:val="false"/>
          <w:color w:val="000000"/>
          <w:sz w:val="28"/>
        </w:rPr>
        <w:t>
      7-бағанда Оқыту бағыттары көрсетіледі.</w:t>
      </w:r>
    </w:p>
    <w:p>
      <w:pPr>
        <w:spacing w:after="0"/>
        <w:ind w:left="0"/>
        <w:jc w:val="both"/>
      </w:pPr>
      <w:r>
        <w:rPr>
          <w:rFonts w:ascii="Times New Roman"/>
          <w:b w:val="false"/>
          <w:i w:val="false"/>
          <w:color w:val="000000"/>
          <w:sz w:val="28"/>
        </w:rPr>
        <w:t>
      8-бағанда Білім беру бағдарламаларының тізілімінде қос дипломды бағдарламаның болуы (иә немесе жоқ) көрсетіледі.</w:t>
      </w:r>
    </w:p>
    <w:p>
      <w:pPr>
        <w:spacing w:after="0"/>
        <w:ind w:left="0"/>
        <w:jc w:val="both"/>
      </w:pPr>
      <w:r>
        <w:rPr>
          <w:rFonts w:ascii="Times New Roman"/>
          <w:b w:val="false"/>
          <w:i w:val="false"/>
          <w:color w:val="000000"/>
          <w:sz w:val="28"/>
        </w:rPr>
        <w:t>
      9-бағанда қос дипломды бағдарламаларды шеңберіндегі шарттың жасасу күні көрсетіледі.</w:t>
      </w:r>
    </w:p>
    <w:p>
      <w:pPr>
        <w:spacing w:after="0"/>
        <w:ind w:left="0"/>
        <w:jc w:val="both"/>
      </w:pPr>
      <w:r>
        <w:rPr>
          <w:rFonts w:ascii="Times New Roman"/>
          <w:b w:val="false"/>
          <w:i w:val="false"/>
          <w:color w:val="000000"/>
          <w:sz w:val="28"/>
        </w:rPr>
        <w:t>
      10-бағанда қос дипломды бағдарламаларды шеңберіндегі шарттың қолданылу мерзімі көрсетіледі.</w:t>
      </w:r>
    </w:p>
    <w:p>
      <w:pPr>
        <w:spacing w:after="0"/>
        <w:ind w:left="0"/>
        <w:jc w:val="both"/>
      </w:pPr>
      <w:r>
        <w:rPr>
          <w:rFonts w:ascii="Times New Roman"/>
          <w:b w:val="false"/>
          <w:i w:val="false"/>
          <w:color w:val="000000"/>
          <w:sz w:val="28"/>
        </w:rPr>
        <w:t>
      11-14-бағандарда оқыту тілі көрсетіледі.</w:t>
      </w:r>
    </w:p>
    <w:p>
      <w:pPr>
        <w:spacing w:after="0"/>
        <w:ind w:left="0"/>
        <w:jc w:val="both"/>
      </w:pPr>
      <w:r>
        <w:rPr>
          <w:rFonts w:ascii="Times New Roman"/>
          <w:b w:val="false"/>
          <w:i w:val="false"/>
          <w:color w:val="000000"/>
          <w:sz w:val="28"/>
        </w:rPr>
        <w:t>
      15-17-бағандарда қос дипломды бағдарламаларды шеңберінде білім берудің қаржыландыру көзі көрсетіледі.</w:t>
      </w:r>
    </w:p>
    <w:p>
      <w:pPr>
        <w:spacing w:after="0"/>
        <w:ind w:left="0"/>
        <w:jc w:val="both"/>
      </w:pPr>
      <w:r>
        <w:rPr>
          <w:rFonts w:ascii="Times New Roman"/>
          <w:b w:val="false"/>
          <w:i w:val="false"/>
          <w:color w:val="000000"/>
          <w:sz w:val="28"/>
        </w:rPr>
        <w:t>
      18-20 - бағандарда қос дипломды бағдарламаларды шеңберінде білім алушылар контингенті көрсетіледі.</w:t>
      </w:r>
    </w:p>
    <w:p>
      <w:pPr>
        <w:spacing w:after="0"/>
        <w:ind w:left="0"/>
        <w:jc w:val="both"/>
      </w:pPr>
      <w:r>
        <w:rPr>
          <w:rFonts w:ascii="Times New Roman"/>
          <w:b w:val="false"/>
          <w:i w:val="false"/>
          <w:color w:val="000000"/>
          <w:sz w:val="28"/>
        </w:rPr>
        <w:t>
      21-бағанда Қазақстан тарапынан жұмыспен қамтылған профессор-оқытушылар құрамының саны көрсетіледі.</w:t>
      </w:r>
    </w:p>
    <w:p>
      <w:pPr>
        <w:spacing w:after="0"/>
        <w:ind w:left="0"/>
        <w:jc w:val="both"/>
      </w:pPr>
      <w:r>
        <w:rPr>
          <w:rFonts w:ascii="Times New Roman"/>
          <w:b w:val="false"/>
          <w:i w:val="false"/>
          <w:color w:val="000000"/>
          <w:sz w:val="28"/>
        </w:rPr>
        <w:t>
      22-бағанда Серіктес жоғары және (немесе) жоғары оқу орнынан кейінгі білім беру ұйымының тарапынан жұмыспен қамтылған профессор-оқытушылар құрамының саны көрсетіледі.</w:t>
      </w:r>
    </w:p>
    <w:p>
      <w:pPr>
        <w:spacing w:after="0"/>
        <w:ind w:left="0"/>
        <w:jc w:val="both"/>
      </w:pPr>
      <w:r>
        <w:rPr>
          <w:rFonts w:ascii="Times New Roman"/>
          <w:b w:val="false"/>
          <w:i w:val="false"/>
          <w:color w:val="000000"/>
          <w:sz w:val="28"/>
        </w:rPr>
        <w:t>
      23-25-бағандарда оқыту форматы көрсетіледі.</w:t>
      </w:r>
    </w:p>
    <w:p>
      <w:pPr>
        <w:spacing w:after="0"/>
        <w:ind w:left="0"/>
        <w:jc w:val="both"/>
      </w:pPr>
      <w:r>
        <w:rPr>
          <w:rFonts w:ascii="Times New Roman"/>
          <w:b w:val="false"/>
          <w:i w:val="false"/>
          <w:color w:val="000000"/>
          <w:sz w:val="28"/>
        </w:rPr>
        <w:t>
      26-бағанда қос дипломды бағдарламаларды форматы көрсетіледі.</w:t>
      </w:r>
    </w:p>
    <w:p>
      <w:pPr>
        <w:spacing w:after="0"/>
        <w:ind w:left="0"/>
        <w:jc w:val="both"/>
      </w:pPr>
      <w:r>
        <w:rPr>
          <w:rFonts w:ascii="Times New Roman"/>
          <w:b w:val="false"/>
          <w:i w:val="false"/>
          <w:color w:val="000000"/>
          <w:sz w:val="28"/>
        </w:rPr>
        <w:t>
      27-бағанда барлық кезең ішінде қос дипломды бағдарламаларды бойынша түлектер саны көрсетілед.</w:t>
      </w:r>
    </w:p>
    <w:p>
      <w:pPr>
        <w:spacing w:after="0"/>
        <w:ind w:left="0"/>
        <w:jc w:val="both"/>
      </w:pPr>
      <w:r>
        <w:rPr>
          <w:rFonts w:ascii="Times New Roman"/>
          <w:b w:val="false"/>
          <w:i w:val="false"/>
          <w:color w:val="000000"/>
          <w:sz w:val="28"/>
        </w:rPr>
        <w:t>
      28-бағанда есепті кезеңде қос дипломды бағдарламаларды бойынша түлектер саны көрсетіледі.</w:t>
      </w:r>
    </w:p>
    <w:p>
      <w:pPr>
        <w:spacing w:after="0"/>
        <w:ind w:left="0"/>
        <w:jc w:val="both"/>
      </w:pPr>
      <w:r>
        <w:rPr>
          <w:rFonts w:ascii="Times New Roman"/>
          <w:b w:val="false"/>
          <w:i w:val="false"/>
          <w:color w:val="000000"/>
          <w:sz w:val="28"/>
        </w:rPr>
        <w:t>
      29-бағанда Қос дипломды бағдарламаны аяқталғаннан кейін түлекке диплом қандай берілетіні көрсетіледі.</w:t>
      </w:r>
    </w:p>
    <w:p>
      <w:pPr>
        <w:spacing w:after="0"/>
        <w:ind w:left="0"/>
        <w:jc w:val="both"/>
      </w:pPr>
      <w:r>
        <w:rPr>
          <w:rFonts w:ascii="Times New Roman"/>
          <w:b w:val="false"/>
          <w:i w:val="false"/>
          <w:color w:val="000000"/>
          <w:sz w:val="28"/>
        </w:rPr>
        <w:t>
      30-бағанда жоғары және (немесе) жоғары оқу орнынан кейінгі білім беру ұйымдарының қос дипломды. бағдарламаны іске асыру кезіндегі туындаған мәселелер көрсетіледі.</w:t>
      </w:r>
    </w:p>
    <w:p>
      <w:pPr>
        <w:spacing w:after="0"/>
        <w:ind w:left="0"/>
        <w:jc w:val="both"/>
      </w:pPr>
      <w:r>
        <w:rPr>
          <w:rFonts w:ascii="Times New Roman"/>
          <w:b w:val="false"/>
          <w:i w:val="false"/>
          <w:color w:val="000000"/>
          <w:sz w:val="28"/>
        </w:rPr>
        <w:t>
      31-бағанда жауапты тұлғаның байланыстары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министрінің</w:t>
            </w:r>
            <w:r>
              <w:br/>
            </w:r>
            <w:r>
              <w:rPr>
                <w:rFonts w:ascii="Times New Roman"/>
                <w:b w:val="false"/>
                <w:i w:val="false"/>
                <w:color w:val="000000"/>
                <w:sz w:val="20"/>
              </w:rPr>
              <w:t>2023 жылғы 27 ақпандағы</w:t>
            </w:r>
            <w:r>
              <w:br/>
            </w:r>
            <w:r>
              <w:rPr>
                <w:rFonts w:ascii="Times New Roman"/>
                <w:b w:val="false"/>
                <w:i w:val="false"/>
                <w:color w:val="000000"/>
                <w:sz w:val="20"/>
              </w:rPr>
              <w:t xml:space="preserve">№ 84 бұйрығына </w:t>
            </w:r>
            <w:r>
              <w:br/>
            </w:r>
            <w:r>
              <w:rPr>
                <w:rFonts w:ascii="Times New Roman"/>
                <w:b w:val="false"/>
                <w:i w:val="false"/>
                <w:color w:val="000000"/>
                <w:sz w:val="20"/>
              </w:rPr>
              <w:t>33 - қосымша</w:t>
            </w:r>
          </w:p>
        </w:tc>
      </w:tr>
    </w:tbl>
    <w:p>
      <w:pPr>
        <w:spacing w:after="0"/>
        <w:ind w:left="0"/>
        <w:jc w:val="left"/>
      </w:pPr>
      <w:r>
        <w:rPr>
          <w:rFonts w:ascii="Times New Roman"/>
          <w:b/>
          <w:i w:val="false"/>
          <w:color w:val="000000"/>
        </w:rPr>
        <w:t xml:space="preserve"> Ұсынылады: "Жоғары білім берудің бірыңғай платформасы" ақпараттық жүйесі арқылы Қазақстан Республикасы Ғылым және жоғары білім министрлігінің Жоғары және жоғары оқу орнынан кейінгі білім комитетіне Әкімшілік деректердің нысаны www.sci.gov.kz интернет - ресурста орналастырылған Әкімшілік деректерді жинауға арналған нысан "Жоғары және (немесе) жоғары оқу орнынан кейінгі білім беру ұйымдарында шетелдік профессор-оқытушылар құрамының академиялық алмасуы туралы мәліметтер"</w:t>
      </w:r>
    </w:p>
    <w:p>
      <w:pPr>
        <w:spacing w:after="0"/>
        <w:ind w:left="0"/>
        <w:jc w:val="both"/>
      </w:pPr>
      <w:r>
        <w:rPr>
          <w:rFonts w:ascii="Times New Roman"/>
          <w:b w:val="false"/>
          <w:i w:val="false"/>
          <w:color w:val="ff0000"/>
          <w:sz w:val="28"/>
        </w:rPr>
        <w:t xml:space="preserve">
      Ескерту. Бұйрық 33-қосымшамен толықтырылды - ҚР Ғылым және жоғары білім министрінің 18.09.2024 </w:t>
      </w:r>
      <w:r>
        <w:rPr>
          <w:rFonts w:ascii="Times New Roman"/>
          <w:b w:val="false"/>
          <w:i w:val="false"/>
          <w:color w:val="ff0000"/>
          <w:sz w:val="28"/>
        </w:rPr>
        <w:t>№ 453</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Индексі: № 33-ЖО нысан </w:t>
      </w:r>
    </w:p>
    <w:p>
      <w:pPr>
        <w:spacing w:after="0"/>
        <w:ind w:left="0"/>
        <w:jc w:val="both"/>
      </w:pPr>
      <w:r>
        <w:rPr>
          <w:rFonts w:ascii="Times New Roman"/>
          <w:b w:val="false"/>
          <w:i w:val="false"/>
          <w:color w:val="000000"/>
          <w:sz w:val="28"/>
        </w:rPr>
        <w:t>
      Жиілігі: жылына 2 рет (сәуір, қазан)</w:t>
      </w:r>
    </w:p>
    <w:p>
      <w:pPr>
        <w:spacing w:after="0"/>
        <w:ind w:left="0"/>
        <w:jc w:val="both"/>
      </w:pPr>
      <w:r>
        <w:rPr>
          <w:rFonts w:ascii="Times New Roman"/>
          <w:b w:val="false"/>
          <w:i w:val="false"/>
          <w:color w:val="000000"/>
          <w:sz w:val="28"/>
        </w:rPr>
        <w:t>
      Есепті кезең 20__ күнтізбелік жыл</w:t>
      </w:r>
    </w:p>
    <w:p>
      <w:pPr>
        <w:spacing w:after="0"/>
        <w:ind w:left="0"/>
        <w:jc w:val="both"/>
      </w:pPr>
      <w:r>
        <w:rPr>
          <w:rFonts w:ascii="Times New Roman"/>
          <w:b w:val="false"/>
          <w:i w:val="false"/>
          <w:color w:val="000000"/>
          <w:sz w:val="28"/>
        </w:rPr>
        <w:t>
      Ақпаратты ұсынатын тұлғалар шеңбері: Жоғары және (немесе) жоғары оқу орнынан кейінгі білім беру ұйымдары</w:t>
      </w:r>
    </w:p>
    <w:p>
      <w:pPr>
        <w:spacing w:after="0"/>
        <w:ind w:left="0"/>
        <w:jc w:val="both"/>
      </w:pPr>
      <w:r>
        <w:rPr>
          <w:rFonts w:ascii="Times New Roman"/>
          <w:b w:val="false"/>
          <w:i w:val="false"/>
          <w:color w:val="000000"/>
          <w:sz w:val="28"/>
        </w:rPr>
        <w:t>
      Құжаттарды қабылдау мерзімі: 15 сәуірге дейін (қоса алғанда), 30 қазанға дейін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жоғары және (немесе) жоғары оқу орнынан кейінгі білім беру ұйымының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жоғары және (немесе) жоғары оқу орнынан кейінгі білім беру ұйымының орналасқан 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жоғары және (немесе) жоғары оқу орнынан кейінгі білім беру ұйымының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жоғары және (немесе) жоғары оқу орнынан кейінгі білім беру ұйымының оқытушысының Тегі, аты, әкесінің аты (бар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жоғары және (немесе) жоғары оқу орнынан кейінгі білім беру ұйымының оқытушысының ғылыми дәрежесі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жоғары және (немесе) жоғары оқу орнынан кейінгі білім беру ұйымының оқытушысының ғылыми атағы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жоғары және (немесе) жоғары оқу орнынан кейінгі білім беру ұйымының оқытушысының қазақстандық жоғары және (немесе) жоғары оқу орнынан кейінгі білім беру ұйымында болу кезеңі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бағыты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алмасу жүзеге касырылатын бағдарламаның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Жарияланымдық белсенділік (жоғары және (немесе) жоғары оқу орнынан кейінгі білім беру ұйымының профессор-оқутышылар құрамымен бірлесіп ғылыми мақалалар жариялау – Қазақстан Республикасы Ғылым және жоғары білім министрлігінің Ғылым және жоғары білім саласында сапаны қамтамасыз ету комитеті,Рессей ғылыми дәйексөз индексі, Scopus, Web of science ұсынған журналдарда)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"дөңгелек үстелдерде", конференциялар мен кездесулерде спикер ретінде қатысу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Студентерге/магистранттарға/докторанттарға ғылыми жұмыстарының тақырыбы бойынша кеңес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жұмыс бағдарламаларын және ілеспе оқу-әдістемелік материалдарды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ұйымында болу кезінде қосымша жұмыстар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(онлайн/офлайн/аралас)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алмасу жөнінде ұсыныстар немесе пайда болған қиындықтар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 Мекен-жайы __________________________</w:t>
      </w:r>
    </w:p>
    <w:p>
      <w:pPr>
        <w:spacing w:after="0"/>
        <w:ind w:left="0"/>
        <w:jc w:val="both"/>
      </w:pPr>
      <w:r>
        <w:rPr>
          <w:rFonts w:ascii="Times New Roman"/>
          <w:b w:val="false"/>
          <w:i w:val="false"/>
          <w:color w:val="000000"/>
          <w:sz w:val="28"/>
        </w:rPr>
        <w:t>
      Телефон __________________________________</w:t>
      </w:r>
    </w:p>
    <w:p>
      <w:pPr>
        <w:spacing w:after="0"/>
        <w:ind w:left="0"/>
        <w:jc w:val="both"/>
      </w:pPr>
      <w:r>
        <w:rPr>
          <w:rFonts w:ascii="Times New Roman"/>
          <w:b w:val="false"/>
          <w:i w:val="false"/>
          <w:color w:val="000000"/>
          <w:sz w:val="28"/>
        </w:rPr>
        <w:t>
      Электронды почта мекен-жайы _________________________________</w:t>
      </w:r>
    </w:p>
    <w:p>
      <w:pPr>
        <w:spacing w:after="0"/>
        <w:ind w:left="0"/>
        <w:jc w:val="both"/>
      </w:pPr>
      <w:r>
        <w:rPr>
          <w:rFonts w:ascii="Times New Roman"/>
          <w:b w:val="false"/>
          <w:i w:val="false"/>
          <w:color w:val="000000"/>
          <w:sz w:val="28"/>
        </w:rPr>
        <w:t xml:space="preserve">
      Орындаған __________________________________________________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xml:space="preserve">
      Басшы немесе оның міндетін атқарушы тұлға 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__________</w:t>
      </w:r>
    </w:p>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  "Жоғары және (немесе) жоғары оқу орнынан кейінгі білім беру ұйымдарында шетелдік профессор-оқытушылар құрамының академиялық алмасуы туралы мәліметтер"  (Индекс: № 33-ЖО, кезеңділігі – жылына 2 рет)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Нысанды толтыру бойынша түсініктеме:</w:t>
      </w:r>
    </w:p>
    <w:p>
      <w:pPr>
        <w:spacing w:after="0"/>
        <w:ind w:left="0"/>
        <w:jc w:val="both"/>
      </w:pPr>
      <w:r>
        <w:rPr>
          <w:rFonts w:ascii="Times New Roman"/>
          <w:b w:val="false"/>
          <w:i w:val="false"/>
          <w:color w:val="000000"/>
          <w:sz w:val="28"/>
        </w:rPr>
        <w:t>
      1-бағанда жоғары және (немесе) жоғары оқу орнынан кейінгі білім беру ұйымдарының реттік нөмірі көрсетіледі.</w:t>
      </w:r>
    </w:p>
    <w:p>
      <w:pPr>
        <w:spacing w:after="0"/>
        <w:ind w:left="0"/>
        <w:jc w:val="both"/>
      </w:pPr>
      <w:r>
        <w:rPr>
          <w:rFonts w:ascii="Times New Roman"/>
          <w:b w:val="false"/>
          <w:i w:val="false"/>
          <w:color w:val="000000"/>
          <w:sz w:val="28"/>
        </w:rPr>
        <w:t>
      2-бағанда шетелдік жоғары және (немесе) жоғары оқу орнынан кейінгі білім беру ұйымының атауы көрсетіледі.</w:t>
      </w:r>
    </w:p>
    <w:p>
      <w:pPr>
        <w:spacing w:after="0"/>
        <w:ind w:left="0"/>
        <w:jc w:val="both"/>
      </w:pPr>
      <w:r>
        <w:rPr>
          <w:rFonts w:ascii="Times New Roman"/>
          <w:b w:val="false"/>
          <w:i w:val="false"/>
          <w:color w:val="000000"/>
          <w:sz w:val="28"/>
        </w:rPr>
        <w:t>
      3-бағанда шетелдік жоғары және (немесе) жоғары оқу орнынан кейінгі білім беру ұйымының орналасқан ел көрсетіледі.</w:t>
      </w:r>
    </w:p>
    <w:p>
      <w:pPr>
        <w:spacing w:after="0"/>
        <w:ind w:left="0"/>
        <w:jc w:val="both"/>
      </w:pPr>
      <w:r>
        <w:rPr>
          <w:rFonts w:ascii="Times New Roman"/>
          <w:b w:val="false"/>
          <w:i w:val="false"/>
          <w:color w:val="000000"/>
          <w:sz w:val="28"/>
        </w:rPr>
        <w:t>
      4-бағанда Қазақстандық жоғары және (немесе) жоғары оқу орнынан кейінгі білім беру ұйымының атауы көрсетіледі.</w:t>
      </w:r>
    </w:p>
    <w:p>
      <w:pPr>
        <w:spacing w:after="0"/>
        <w:ind w:left="0"/>
        <w:jc w:val="both"/>
      </w:pPr>
      <w:r>
        <w:rPr>
          <w:rFonts w:ascii="Times New Roman"/>
          <w:b w:val="false"/>
          <w:i w:val="false"/>
          <w:color w:val="000000"/>
          <w:sz w:val="28"/>
        </w:rPr>
        <w:t>
      5-бағанда шетелдік жоғары және (немесе) жоғары оқу орнынан кейінгі білім беру ұйымының оқытушысының тегі, аты, әкесінің аты (бар болған жағдайда) көрсетіледі.</w:t>
      </w:r>
    </w:p>
    <w:p>
      <w:pPr>
        <w:spacing w:after="0"/>
        <w:ind w:left="0"/>
        <w:jc w:val="both"/>
      </w:pPr>
      <w:r>
        <w:rPr>
          <w:rFonts w:ascii="Times New Roman"/>
          <w:b w:val="false"/>
          <w:i w:val="false"/>
          <w:color w:val="000000"/>
          <w:sz w:val="28"/>
        </w:rPr>
        <w:t>
      6-бағанда шетелдік жоғары және (немесе) жоғары оқу орнынан кейінгі білім беру ұйымының оқытушысының ғылыми дәрежесі көрсетіледі.</w:t>
      </w:r>
    </w:p>
    <w:p>
      <w:pPr>
        <w:spacing w:after="0"/>
        <w:ind w:left="0"/>
        <w:jc w:val="both"/>
      </w:pPr>
      <w:r>
        <w:rPr>
          <w:rFonts w:ascii="Times New Roman"/>
          <w:b w:val="false"/>
          <w:i w:val="false"/>
          <w:color w:val="000000"/>
          <w:sz w:val="28"/>
        </w:rPr>
        <w:t>
      7-бағанда шетелдік жоғары және (немесе) жоғары оқу орнынан кейінгі білім беру ұйымының оқытушысының ғылыми атағы көрсетіледі.</w:t>
      </w:r>
    </w:p>
    <w:p>
      <w:pPr>
        <w:spacing w:after="0"/>
        <w:ind w:left="0"/>
        <w:jc w:val="both"/>
      </w:pPr>
      <w:r>
        <w:rPr>
          <w:rFonts w:ascii="Times New Roman"/>
          <w:b w:val="false"/>
          <w:i w:val="false"/>
          <w:color w:val="000000"/>
          <w:sz w:val="28"/>
        </w:rPr>
        <w:t>
      8-бағанда шетелдік жоғары және (немесе) жоғары оқу орнынан кейінгі білім беру ұйымының оқытушысының қазақстандық жоғары және (немесе) жоғары оқу орнынан кейінгі білім беру ұйымының болу кезеңі көрсетіледі.</w:t>
      </w:r>
    </w:p>
    <w:p>
      <w:pPr>
        <w:spacing w:after="0"/>
        <w:ind w:left="0"/>
        <w:jc w:val="both"/>
      </w:pPr>
      <w:r>
        <w:rPr>
          <w:rFonts w:ascii="Times New Roman"/>
          <w:b w:val="false"/>
          <w:i w:val="false"/>
          <w:color w:val="000000"/>
          <w:sz w:val="28"/>
        </w:rPr>
        <w:t>
      9-бағанда оқыту бағыты көрсетіледі.</w:t>
      </w:r>
    </w:p>
    <w:p>
      <w:pPr>
        <w:spacing w:after="0"/>
        <w:ind w:left="0"/>
        <w:jc w:val="both"/>
      </w:pPr>
      <w:r>
        <w:rPr>
          <w:rFonts w:ascii="Times New Roman"/>
          <w:b w:val="false"/>
          <w:i w:val="false"/>
          <w:color w:val="000000"/>
          <w:sz w:val="28"/>
        </w:rPr>
        <w:t>
      10-бағанда Академиялық алмасу жүзеге касырылатын бағдарламаның атауы көрсетіледі.</w:t>
      </w:r>
    </w:p>
    <w:p>
      <w:pPr>
        <w:spacing w:after="0"/>
        <w:ind w:left="0"/>
        <w:jc w:val="both"/>
      </w:pPr>
      <w:r>
        <w:rPr>
          <w:rFonts w:ascii="Times New Roman"/>
          <w:b w:val="false"/>
          <w:i w:val="false"/>
          <w:color w:val="000000"/>
          <w:sz w:val="28"/>
        </w:rPr>
        <w:t>
      11-15-бағандарда алмасу шеңберінде жасалған жұмыстар көрсетіледі.</w:t>
      </w:r>
    </w:p>
    <w:p>
      <w:pPr>
        <w:spacing w:after="0"/>
        <w:ind w:left="0"/>
        <w:jc w:val="both"/>
      </w:pPr>
      <w:r>
        <w:rPr>
          <w:rFonts w:ascii="Times New Roman"/>
          <w:b w:val="false"/>
          <w:i w:val="false"/>
          <w:color w:val="000000"/>
          <w:sz w:val="28"/>
        </w:rPr>
        <w:t>
      16-бағанда оқыту форматы көрсетіледі.</w:t>
      </w:r>
    </w:p>
    <w:p>
      <w:pPr>
        <w:spacing w:after="0"/>
        <w:ind w:left="0"/>
        <w:jc w:val="both"/>
      </w:pPr>
      <w:r>
        <w:rPr>
          <w:rFonts w:ascii="Times New Roman"/>
          <w:b w:val="false"/>
          <w:i w:val="false"/>
          <w:color w:val="000000"/>
          <w:sz w:val="28"/>
        </w:rPr>
        <w:t>
      17-бағанда қаржыландыру көзі көрсетіледі.</w:t>
      </w:r>
    </w:p>
    <w:p>
      <w:pPr>
        <w:spacing w:after="0"/>
        <w:ind w:left="0"/>
        <w:jc w:val="both"/>
      </w:pPr>
      <w:r>
        <w:rPr>
          <w:rFonts w:ascii="Times New Roman"/>
          <w:b w:val="false"/>
          <w:i w:val="false"/>
          <w:color w:val="000000"/>
          <w:sz w:val="28"/>
        </w:rPr>
        <w:t>
      18-бағанда Академиялық алмасу жөнінде ұсыныстар немесе пайда болған қиындықтар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министрінің</w:t>
            </w:r>
            <w:r>
              <w:br/>
            </w:r>
            <w:r>
              <w:rPr>
                <w:rFonts w:ascii="Times New Roman"/>
                <w:b w:val="false"/>
                <w:i w:val="false"/>
                <w:color w:val="000000"/>
                <w:sz w:val="20"/>
              </w:rPr>
              <w:t>2023 жылғы 27 ақпандағы</w:t>
            </w:r>
            <w:r>
              <w:br/>
            </w:r>
            <w:r>
              <w:rPr>
                <w:rFonts w:ascii="Times New Roman"/>
                <w:b w:val="false"/>
                <w:i w:val="false"/>
                <w:color w:val="000000"/>
                <w:sz w:val="20"/>
              </w:rPr>
              <w:t xml:space="preserve">№ 84 бұйрығына </w:t>
            </w:r>
            <w:r>
              <w:br/>
            </w:r>
            <w:r>
              <w:rPr>
                <w:rFonts w:ascii="Times New Roman"/>
                <w:b w:val="false"/>
                <w:i w:val="false"/>
                <w:color w:val="000000"/>
                <w:sz w:val="20"/>
              </w:rPr>
              <w:t>34 - қосымша</w:t>
            </w:r>
          </w:p>
        </w:tc>
      </w:tr>
    </w:tbl>
    <w:p>
      <w:pPr>
        <w:spacing w:after="0"/>
        <w:ind w:left="0"/>
        <w:jc w:val="left"/>
      </w:pPr>
      <w:r>
        <w:rPr>
          <w:rFonts w:ascii="Times New Roman"/>
          <w:b/>
          <w:i w:val="false"/>
          <w:color w:val="000000"/>
        </w:rPr>
        <w:t xml:space="preserve"> Ұсынылады: "Жоғары білім берудің бірыңғай платформасы" ақпараттық жүйесі арқылы Қазақстан Республикасы Ғылым және жоғары білім министрлігінің Жоғары және жоғары оқу орнынан кейінгі білім комитетіне Әкімшілік деректердің нысаны www.sci.gov.kz интернет - ресурста орналастырылған Әкімшілік деректерді жинауға арналған нысан "Қазақстандық профессор-оқытушылар құрамының академиялық алмасуы туралы мәліметтер"</w:t>
      </w:r>
    </w:p>
    <w:p>
      <w:pPr>
        <w:spacing w:after="0"/>
        <w:ind w:left="0"/>
        <w:jc w:val="both"/>
      </w:pPr>
      <w:r>
        <w:rPr>
          <w:rFonts w:ascii="Times New Roman"/>
          <w:b w:val="false"/>
          <w:i w:val="false"/>
          <w:color w:val="ff0000"/>
          <w:sz w:val="28"/>
        </w:rPr>
        <w:t xml:space="preserve">
      Ескерту. Бұйрық 34-қосымшамен толықтырылды - ҚР Ғылым және жоғары білім министрінің 18.09.2024 </w:t>
      </w:r>
      <w:r>
        <w:rPr>
          <w:rFonts w:ascii="Times New Roman"/>
          <w:b w:val="false"/>
          <w:i w:val="false"/>
          <w:color w:val="ff0000"/>
          <w:sz w:val="28"/>
        </w:rPr>
        <w:t>№ 453</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Индексі: № 34-ЖО нысан </w:t>
      </w:r>
    </w:p>
    <w:p>
      <w:pPr>
        <w:spacing w:after="0"/>
        <w:ind w:left="0"/>
        <w:jc w:val="both"/>
      </w:pPr>
      <w:r>
        <w:rPr>
          <w:rFonts w:ascii="Times New Roman"/>
          <w:b w:val="false"/>
          <w:i w:val="false"/>
          <w:color w:val="000000"/>
          <w:sz w:val="28"/>
        </w:rPr>
        <w:t>
      Жиілігі: жылына 2 рет (сәуір, қазан)</w:t>
      </w:r>
    </w:p>
    <w:p>
      <w:pPr>
        <w:spacing w:after="0"/>
        <w:ind w:left="0"/>
        <w:jc w:val="both"/>
      </w:pPr>
      <w:r>
        <w:rPr>
          <w:rFonts w:ascii="Times New Roman"/>
          <w:b w:val="false"/>
          <w:i w:val="false"/>
          <w:color w:val="000000"/>
          <w:sz w:val="28"/>
        </w:rPr>
        <w:t>
      Есепті кезең 20__ күнтізбелік жыл</w:t>
      </w:r>
    </w:p>
    <w:p>
      <w:pPr>
        <w:spacing w:after="0"/>
        <w:ind w:left="0"/>
        <w:jc w:val="both"/>
      </w:pPr>
      <w:r>
        <w:rPr>
          <w:rFonts w:ascii="Times New Roman"/>
          <w:b w:val="false"/>
          <w:i w:val="false"/>
          <w:color w:val="000000"/>
          <w:sz w:val="28"/>
        </w:rPr>
        <w:t>
      Ақпаратты ұсынатын тұлғалар шеңбері: Жоғары және (немесе) жоғары оқу орнынан кейінгі білім беру ұйымдары</w:t>
      </w:r>
    </w:p>
    <w:p>
      <w:pPr>
        <w:spacing w:after="0"/>
        <w:ind w:left="0"/>
        <w:jc w:val="both"/>
      </w:pPr>
      <w:r>
        <w:rPr>
          <w:rFonts w:ascii="Times New Roman"/>
          <w:b w:val="false"/>
          <w:i w:val="false"/>
          <w:color w:val="000000"/>
          <w:sz w:val="28"/>
        </w:rPr>
        <w:t>
      Құжаттарды қабылдау мерзімі: 15 сәуірге дейін (қоса алғанда), 30 қазанға дейін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жоғары және (немесе) жоғары оқу орнынан кейінгі білім беру ұйымының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жоғары және (немесе) жоғары оқу орнынан кейінгі білім беру ұйымының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жоғары және (немесе) жоғары оқу орнынан кейінгі білім беру ұйымының орналасқан 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жоғары және (немесе) жоғары оқу орнынан кейінгі білім беру ұйымының оқытушысының тегі, аты, әкесінің аты (бар болған жағдайда) көрсетіледі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жоғары және (немесе) жоғары оқу орнынан кейінгі білім беру ұйымының оқытушысының ғылыми дәрежесі (PhD докторы, ғылым докторы, ғылым кандидаты, ғылым магистрі, дәрежесі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жоғары және (немесе) жоғары оқу орнынан кейінгі білім беру ұйымының оқытушысының ғылыми атағы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жоғары және (немесе) жоғары оқу орнынан кейінгі білім беру ұйымының оқытушысының шетелдік жоғары және (немесе) жоғары оқу орнынан кейінгі білім беру ұйымында болу кезеңі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бағыты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алмасу жүзеге касырылатын бағдарламаның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Жарияланымдық белсенділік (ж жоғары және (немесе) жоғары оқу орнынан кейінгі білім беру ұйымының профессор-оқутышылар құрамымен бірлесіп ғылыми мақалалар жариялау – Қазақстан Республикасы Ғылым және жоғары білім министрлігінің Ғылым және жоғары білім саласында сапаны қамтамасыз 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"дөңгелек үстелдерде", конференциялар мен кездесулерде спикер ретінде қатысу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Студентерге/магистранттарға/докторанттарға ғылыми жұмыстарының тақырыбы бойынша кеңес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жұмыс бағдарламаларын және ілеспе оқу-әдістемелік материалдарды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ұйымында болу кезінде қосымша жұмыстар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(онлайн/офлайн/аралас)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алмасу жөнінде ұсыныстар немесе пайда болған қиындықтар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 Мекен-жайы __________________________</w:t>
      </w:r>
    </w:p>
    <w:p>
      <w:pPr>
        <w:spacing w:after="0"/>
        <w:ind w:left="0"/>
        <w:jc w:val="both"/>
      </w:pPr>
      <w:r>
        <w:rPr>
          <w:rFonts w:ascii="Times New Roman"/>
          <w:b w:val="false"/>
          <w:i w:val="false"/>
          <w:color w:val="000000"/>
          <w:sz w:val="28"/>
        </w:rPr>
        <w:t>
      Телефон __________________________________</w:t>
      </w:r>
    </w:p>
    <w:p>
      <w:pPr>
        <w:spacing w:after="0"/>
        <w:ind w:left="0"/>
        <w:jc w:val="both"/>
      </w:pPr>
      <w:r>
        <w:rPr>
          <w:rFonts w:ascii="Times New Roman"/>
          <w:b w:val="false"/>
          <w:i w:val="false"/>
          <w:color w:val="000000"/>
          <w:sz w:val="28"/>
        </w:rPr>
        <w:t>
      Электронды почта мекен-жайы _________________________________</w:t>
      </w:r>
    </w:p>
    <w:p>
      <w:pPr>
        <w:spacing w:after="0"/>
        <w:ind w:left="0"/>
        <w:jc w:val="both"/>
      </w:pPr>
      <w:r>
        <w:rPr>
          <w:rFonts w:ascii="Times New Roman"/>
          <w:b w:val="false"/>
          <w:i w:val="false"/>
          <w:color w:val="000000"/>
          <w:sz w:val="28"/>
        </w:rPr>
        <w:t xml:space="preserve">
      Орындаған __________________________________________________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xml:space="preserve">
      Басшы немесе оның міндетін атқарушы тұлға 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__________</w:t>
      </w:r>
    </w:p>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  "Қазақстандық профессор-оқытушылар құрамының академиялық алмасуы туралы мәліметтер"  (Индекс: № 34-ЖО, кезеңділігі – жылына 2 рет)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Нысанды толтыру бойынша түсініктеме:</w:t>
      </w:r>
    </w:p>
    <w:p>
      <w:pPr>
        <w:spacing w:after="0"/>
        <w:ind w:left="0"/>
        <w:jc w:val="both"/>
      </w:pPr>
      <w:r>
        <w:rPr>
          <w:rFonts w:ascii="Times New Roman"/>
          <w:b w:val="false"/>
          <w:i w:val="false"/>
          <w:color w:val="000000"/>
          <w:sz w:val="28"/>
        </w:rPr>
        <w:t>
      1-бағанда жоғары және (немесе) жоғары оқу орнынан кейінгі білім беру ұйымдарының реттік нөмірі көрсетіледі.</w:t>
      </w:r>
    </w:p>
    <w:p>
      <w:pPr>
        <w:spacing w:after="0"/>
        <w:ind w:left="0"/>
        <w:jc w:val="both"/>
      </w:pPr>
      <w:r>
        <w:rPr>
          <w:rFonts w:ascii="Times New Roman"/>
          <w:b w:val="false"/>
          <w:i w:val="false"/>
          <w:color w:val="000000"/>
          <w:sz w:val="28"/>
        </w:rPr>
        <w:t>
      2-бағанда Қазақстандық жоғары және (немесе) жоғары оқу орнынан кейінгі білім беру ұйымының атауы көрсетіледі.</w:t>
      </w:r>
    </w:p>
    <w:p>
      <w:pPr>
        <w:spacing w:after="0"/>
        <w:ind w:left="0"/>
        <w:jc w:val="both"/>
      </w:pPr>
      <w:r>
        <w:rPr>
          <w:rFonts w:ascii="Times New Roman"/>
          <w:b w:val="false"/>
          <w:i w:val="false"/>
          <w:color w:val="000000"/>
          <w:sz w:val="28"/>
        </w:rPr>
        <w:t>
      3-бағанда Шетелдік жоғары және (немесе) жоғары оқу орнынан кейінгі білім беру ұйымының атауы көрсетіледі.</w:t>
      </w:r>
    </w:p>
    <w:p>
      <w:pPr>
        <w:spacing w:after="0"/>
        <w:ind w:left="0"/>
        <w:jc w:val="both"/>
      </w:pPr>
      <w:r>
        <w:rPr>
          <w:rFonts w:ascii="Times New Roman"/>
          <w:b w:val="false"/>
          <w:i w:val="false"/>
          <w:color w:val="000000"/>
          <w:sz w:val="28"/>
        </w:rPr>
        <w:t>
      4-бағанда Шетелдік жоғары және (немесе) жоғары оқу орнынан кейінгі білім беру ұйымының орналасқан ел көрсетіледі.</w:t>
      </w:r>
    </w:p>
    <w:p>
      <w:pPr>
        <w:spacing w:after="0"/>
        <w:ind w:left="0"/>
        <w:jc w:val="both"/>
      </w:pPr>
      <w:r>
        <w:rPr>
          <w:rFonts w:ascii="Times New Roman"/>
          <w:b w:val="false"/>
          <w:i w:val="false"/>
          <w:color w:val="000000"/>
          <w:sz w:val="28"/>
        </w:rPr>
        <w:t>
      5-бағанда Қазақстандық жоғары және (немесе) жоғары оқу орнынан кейінгі білім беру ұйымының оқытушысының тегі, аты, әкесінің аты (бар болған жағдайда) көрсетіледі.</w:t>
      </w:r>
    </w:p>
    <w:p>
      <w:pPr>
        <w:spacing w:after="0"/>
        <w:ind w:left="0"/>
        <w:jc w:val="both"/>
      </w:pPr>
      <w:r>
        <w:rPr>
          <w:rFonts w:ascii="Times New Roman"/>
          <w:b w:val="false"/>
          <w:i w:val="false"/>
          <w:color w:val="000000"/>
          <w:sz w:val="28"/>
        </w:rPr>
        <w:t>
      6-бағанда Қазақстандық жоғары және (немесе) жоғары оқу орнынан кейінгі білім беру ұйымының оқытушысының ғылыми дәрежесі көрсетіледі.</w:t>
      </w:r>
    </w:p>
    <w:p>
      <w:pPr>
        <w:spacing w:after="0"/>
        <w:ind w:left="0"/>
        <w:jc w:val="both"/>
      </w:pPr>
      <w:r>
        <w:rPr>
          <w:rFonts w:ascii="Times New Roman"/>
          <w:b w:val="false"/>
          <w:i w:val="false"/>
          <w:color w:val="000000"/>
          <w:sz w:val="28"/>
        </w:rPr>
        <w:t>
      7-бағанда Қазақстандық жоғары және (немесе) жоғары оқу орнынан кейінгі білім беру ұйымының оқытушысының ғылыми атағы көрсетіледі.</w:t>
      </w:r>
    </w:p>
    <w:p>
      <w:pPr>
        <w:spacing w:after="0"/>
        <w:ind w:left="0"/>
        <w:jc w:val="both"/>
      </w:pPr>
      <w:r>
        <w:rPr>
          <w:rFonts w:ascii="Times New Roman"/>
          <w:b w:val="false"/>
          <w:i w:val="false"/>
          <w:color w:val="000000"/>
          <w:sz w:val="28"/>
        </w:rPr>
        <w:t>
      8-бағанда Қазақстандық жоғары және (немесе) жоғары оқу орнынан кейінгі білім беру ұйымының оқытушысының шетелдік жоғары және (немесе) жоғары оқу орнынан кейінгі білім беру ұйымында болу кезеңі көрсетіледі.</w:t>
      </w:r>
    </w:p>
    <w:p>
      <w:pPr>
        <w:spacing w:after="0"/>
        <w:ind w:left="0"/>
        <w:jc w:val="both"/>
      </w:pPr>
      <w:r>
        <w:rPr>
          <w:rFonts w:ascii="Times New Roman"/>
          <w:b w:val="false"/>
          <w:i w:val="false"/>
          <w:color w:val="000000"/>
          <w:sz w:val="28"/>
        </w:rPr>
        <w:t>
      9-бағанда Оқыту бағыты көрсетіледі.</w:t>
      </w:r>
    </w:p>
    <w:p>
      <w:pPr>
        <w:spacing w:after="0"/>
        <w:ind w:left="0"/>
        <w:jc w:val="both"/>
      </w:pPr>
      <w:r>
        <w:rPr>
          <w:rFonts w:ascii="Times New Roman"/>
          <w:b w:val="false"/>
          <w:i w:val="false"/>
          <w:color w:val="000000"/>
          <w:sz w:val="28"/>
        </w:rPr>
        <w:t>
      10-бағанда Академиялық алмасу жүзеге касырылатын бағдарламаның атауы көрсетіледі.</w:t>
      </w:r>
    </w:p>
    <w:p>
      <w:pPr>
        <w:spacing w:after="0"/>
        <w:ind w:left="0"/>
        <w:jc w:val="both"/>
      </w:pPr>
      <w:r>
        <w:rPr>
          <w:rFonts w:ascii="Times New Roman"/>
          <w:b w:val="false"/>
          <w:i w:val="false"/>
          <w:color w:val="000000"/>
          <w:sz w:val="28"/>
        </w:rPr>
        <w:t>
      11-15-бағандарда алмасу шеңберінде жасалған жұмыстар көрсетіледі.</w:t>
      </w:r>
    </w:p>
    <w:p>
      <w:pPr>
        <w:spacing w:after="0"/>
        <w:ind w:left="0"/>
        <w:jc w:val="both"/>
      </w:pPr>
      <w:r>
        <w:rPr>
          <w:rFonts w:ascii="Times New Roman"/>
          <w:b w:val="false"/>
          <w:i w:val="false"/>
          <w:color w:val="000000"/>
          <w:sz w:val="28"/>
        </w:rPr>
        <w:t>
      16-бағанда Оқыту форматы көрсетіледі.</w:t>
      </w:r>
    </w:p>
    <w:p>
      <w:pPr>
        <w:spacing w:after="0"/>
        <w:ind w:left="0"/>
        <w:jc w:val="both"/>
      </w:pPr>
      <w:r>
        <w:rPr>
          <w:rFonts w:ascii="Times New Roman"/>
          <w:b w:val="false"/>
          <w:i w:val="false"/>
          <w:color w:val="000000"/>
          <w:sz w:val="28"/>
        </w:rPr>
        <w:t>
      17-бағанда Қаржыландыру көзі көрсетіледі.</w:t>
      </w:r>
    </w:p>
    <w:p>
      <w:pPr>
        <w:spacing w:after="0"/>
        <w:ind w:left="0"/>
        <w:jc w:val="both"/>
      </w:pPr>
      <w:r>
        <w:rPr>
          <w:rFonts w:ascii="Times New Roman"/>
          <w:b w:val="false"/>
          <w:i w:val="false"/>
          <w:color w:val="000000"/>
          <w:sz w:val="28"/>
        </w:rPr>
        <w:t>
      18-бағанда Академиялық алмасу жөнінде ұсыныстар немесе пайда болған қиындықтар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министрінің</w:t>
            </w:r>
            <w:r>
              <w:br/>
            </w:r>
            <w:r>
              <w:rPr>
                <w:rFonts w:ascii="Times New Roman"/>
                <w:b w:val="false"/>
                <w:i w:val="false"/>
                <w:color w:val="000000"/>
                <w:sz w:val="20"/>
              </w:rPr>
              <w:t>2023 жылғы 27 ақпандағы</w:t>
            </w:r>
            <w:r>
              <w:br/>
            </w:r>
            <w:r>
              <w:rPr>
                <w:rFonts w:ascii="Times New Roman"/>
                <w:b w:val="false"/>
                <w:i w:val="false"/>
                <w:color w:val="000000"/>
                <w:sz w:val="20"/>
              </w:rPr>
              <w:t xml:space="preserve">№ 84 бұйрығына </w:t>
            </w:r>
            <w:r>
              <w:br/>
            </w:r>
            <w:r>
              <w:rPr>
                <w:rFonts w:ascii="Times New Roman"/>
                <w:b w:val="false"/>
                <w:i w:val="false"/>
                <w:color w:val="000000"/>
                <w:sz w:val="20"/>
              </w:rPr>
              <w:t>35 - қосымша</w:t>
            </w:r>
          </w:p>
        </w:tc>
      </w:tr>
    </w:tbl>
    <w:p>
      <w:pPr>
        <w:spacing w:after="0"/>
        <w:ind w:left="0"/>
        <w:jc w:val="left"/>
      </w:pPr>
      <w:r>
        <w:rPr>
          <w:rFonts w:ascii="Times New Roman"/>
          <w:b/>
          <w:i w:val="false"/>
          <w:color w:val="000000"/>
        </w:rPr>
        <w:t xml:space="preserve"> Ұсынылады: "Жоғары білім берудің бірыңғай платформасы" ақпараттық жүйесі арқылы Қазақстан Республикасы Ғылым және жоғары білім министрлігінің Жоғары және жоғары оқу орнынан кейінгі білім комитетіне Әкімшілік деректердің нысаны www.sci.gov.kz интернет - ресурста орналастырылған Әкімшілік деректерді жинауға арналған нысан "Қазақстанның жоғары және (немесе) жоғары оқу орнынан кейінгі білім беру ұйымдарына тартылған шетелдік ғалымдар туралы мәліметтер"</w:t>
      </w:r>
    </w:p>
    <w:p>
      <w:pPr>
        <w:spacing w:after="0"/>
        <w:ind w:left="0"/>
        <w:jc w:val="both"/>
      </w:pPr>
      <w:r>
        <w:rPr>
          <w:rFonts w:ascii="Times New Roman"/>
          <w:b w:val="false"/>
          <w:i w:val="false"/>
          <w:color w:val="ff0000"/>
          <w:sz w:val="28"/>
        </w:rPr>
        <w:t xml:space="preserve">
      Ескерту. Бұйрық 35-қосымшамен толықтырылды - ҚР Ғылым және жоғары білім министрінің 18.09.2024 </w:t>
      </w:r>
      <w:r>
        <w:rPr>
          <w:rFonts w:ascii="Times New Roman"/>
          <w:b w:val="false"/>
          <w:i w:val="false"/>
          <w:color w:val="ff0000"/>
          <w:sz w:val="28"/>
        </w:rPr>
        <w:t>№ 453</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Индексі: № 35-ЖО нысан </w:t>
      </w:r>
    </w:p>
    <w:p>
      <w:pPr>
        <w:spacing w:after="0"/>
        <w:ind w:left="0"/>
        <w:jc w:val="both"/>
      </w:pPr>
      <w:r>
        <w:rPr>
          <w:rFonts w:ascii="Times New Roman"/>
          <w:b w:val="false"/>
          <w:i w:val="false"/>
          <w:color w:val="000000"/>
          <w:sz w:val="28"/>
        </w:rPr>
        <w:t>
      Жиілігі: жылына 2 рет (сәуір, қазан)</w:t>
      </w:r>
    </w:p>
    <w:p>
      <w:pPr>
        <w:spacing w:after="0"/>
        <w:ind w:left="0"/>
        <w:jc w:val="both"/>
      </w:pPr>
      <w:r>
        <w:rPr>
          <w:rFonts w:ascii="Times New Roman"/>
          <w:b w:val="false"/>
          <w:i w:val="false"/>
          <w:color w:val="000000"/>
          <w:sz w:val="28"/>
        </w:rPr>
        <w:t>
      Есепті кезең 20__ күнтізбелік жыл</w:t>
      </w:r>
    </w:p>
    <w:p>
      <w:pPr>
        <w:spacing w:after="0"/>
        <w:ind w:left="0"/>
        <w:jc w:val="both"/>
      </w:pPr>
      <w:r>
        <w:rPr>
          <w:rFonts w:ascii="Times New Roman"/>
          <w:b w:val="false"/>
          <w:i w:val="false"/>
          <w:color w:val="000000"/>
          <w:sz w:val="28"/>
        </w:rPr>
        <w:t>
      Ақпаратты ұсынатын тұлғалар шеңбері: Жоғары және (немесе) жоғары оқу орнынан кейінгі білім беру ұйымдары</w:t>
      </w:r>
    </w:p>
    <w:p>
      <w:pPr>
        <w:spacing w:after="0"/>
        <w:ind w:left="0"/>
        <w:jc w:val="both"/>
      </w:pPr>
      <w:r>
        <w:rPr>
          <w:rFonts w:ascii="Times New Roman"/>
          <w:b w:val="false"/>
          <w:i w:val="false"/>
          <w:color w:val="000000"/>
          <w:sz w:val="28"/>
        </w:rPr>
        <w:t>
      Құжаттарды қабылдау мерзімі: 15 сәуірге дейін (қоса алғанда), 30 қазанға дейін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және (немесе) жоғары оқу орнынан кейінгі білім беру ұйымының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жоғары және (немесе) жоғары оқу орнынан кейінгі білім беру ұйымының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ғалымның жоғары оқу орнының орналасқан жері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ғалымдар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ғалымның тегі, аты, әкесінің аты (бар болған жағдайда)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 (PhD докторы, ғылым докторы, ғылым кандидаты, ғылым магистрі, дәрежесі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атақ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(еркек/әйел)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ғалымның бастапқы келу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ғалымның келуінің аяқталуы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жіктелуі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бағыттарының коды және жіктелуі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 оқытылатын білім беру бағдарламасының коды және жіктелуі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дәрістер саны, сағат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семинарлар саны, сағат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мастер-класстар саны, сағат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тренингтер саны, сағат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Жарияланымдық белсенділік (жоғары және (немесе) жоғары оқу орнынан кейінгі білім беру ұйымының профессор-оқутышылар құрамымен бірлесіп ғылыми мақалалар жариялау – Қазақстан Республикасы Ғылым және жоғары білім министрлігінің Ғылым және жоғары білім саласында сапаны қамтамасыз 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"дөңгелек үстелдерде", конференциялар мен кездесулерде спикер ретінде қатысу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Студентерге/магистранттарға/докторанттарға ғылыми жұмыстарының тақырыбы бойынша кеңес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жұмыс бағдарламаларын және ілеспе оқу-әдістемелік материалдарды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ұйымында болу кезінде қосымша жұмыстар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(онлайн/офлайн/аралас)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ғалымдарды тарту бойынша ұсыныстар немесе пайда болған қиындықтар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bl>
    <w:p>
      <w:pPr>
        <w:spacing w:after="0"/>
        <w:ind w:left="0"/>
        <w:jc w:val="both"/>
      </w:pPr>
      <w:r>
        <w:rPr>
          <w:rFonts w:ascii="Times New Roman"/>
          <w:b w:val="false"/>
          <w:i w:val="false"/>
          <w:color w:val="000000"/>
          <w:sz w:val="28"/>
        </w:rPr>
        <w:t>
      Атауы ______________________________ Мекен-жайы __________________________</w:t>
      </w:r>
    </w:p>
    <w:p>
      <w:pPr>
        <w:spacing w:after="0"/>
        <w:ind w:left="0"/>
        <w:jc w:val="both"/>
      </w:pPr>
      <w:r>
        <w:rPr>
          <w:rFonts w:ascii="Times New Roman"/>
          <w:b w:val="false"/>
          <w:i w:val="false"/>
          <w:color w:val="000000"/>
          <w:sz w:val="28"/>
        </w:rPr>
        <w:t>
      Телефон __________________________________</w:t>
      </w:r>
    </w:p>
    <w:p>
      <w:pPr>
        <w:spacing w:after="0"/>
        <w:ind w:left="0"/>
        <w:jc w:val="both"/>
      </w:pPr>
      <w:r>
        <w:rPr>
          <w:rFonts w:ascii="Times New Roman"/>
          <w:b w:val="false"/>
          <w:i w:val="false"/>
          <w:color w:val="000000"/>
          <w:sz w:val="28"/>
        </w:rPr>
        <w:t>
      Электронды почта мекен-жайы _________________________________</w:t>
      </w:r>
    </w:p>
    <w:p>
      <w:pPr>
        <w:spacing w:after="0"/>
        <w:ind w:left="0"/>
        <w:jc w:val="both"/>
      </w:pPr>
      <w:r>
        <w:rPr>
          <w:rFonts w:ascii="Times New Roman"/>
          <w:b w:val="false"/>
          <w:i w:val="false"/>
          <w:color w:val="000000"/>
          <w:sz w:val="28"/>
        </w:rPr>
        <w:t xml:space="preserve">
      Орындаған __________________________________________________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xml:space="preserve">
      Басшы немесе оның міндетін атқарушы тұлға 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__________</w:t>
      </w:r>
    </w:p>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  "Қазақстанның жоғары және (немесе) жоғары оқу орнынан кейінгі білім беру ұйымдарына тартылған шетелдік ғалымдар туралы мәліметтер"  (Индекс: № 35-ЖО, кезеңділігі – жылына 2 рет)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Нысанды толтыру бойынша түсініктеме:</w:t>
      </w:r>
    </w:p>
    <w:p>
      <w:pPr>
        <w:spacing w:after="0"/>
        <w:ind w:left="0"/>
        <w:jc w:val="both"/>
      </w:pPr>
      <w:r>
        <w:rPr>
          <w:rFonts w:ascii="Times New Roman"/>
          <w:b w:val="false"/>
          <w:i w:val="false"/>
          <w:color w:val="000000"/>
          <w:sz w:val="28"/>
        </w:rPr>
        <w:t>
      1-бағанда жоғары және (немесе) жоғары оқу орнынан кейінгі білім беру ұйымдарының реттік нөмірі көрсетіледі.</w:t>
      </w:r>
    </w:p>
    <w:p>
      <w:pPr>
        <w:spacing w:after="0"/>
        <w:ind w:left="0"/>
        <w:jc w:val="both"/>
      </w:pPr>
      <w:r>
        <w:rPr>
          <w:rFonts w:ascii="Times New Roman"/>
          <w:b w:val="false"/>
          <w:i w:val="false"/>
          <w:color w:val="000000"/>
          <w:sz w:val="28"/>
        </w:rPr>
        <w:t>
      2-бағанда Қазақстан Республикасы жоғары және (немесе) жоғары оқу орнынан кейінгі білім беру ұйымының атауы көрсетіледі.</w:t>
      </w:r>
    </w:p>
    <w:p>
      <w:pPr>
        <w:spacing w:after="0"/>
        <w:ind w:left="0"/>
        <w:jc w:val="both"/>
      </w:pPr>
      <w:r>
        <w:rPr>
          <w:rFonts w:ascii="Times New Roman"/>
          <w:b w:val="false"/>
          <w:i w:val="false"/>
          <w:color w:val="000000"/>
          <w:sz w:val="28"/>
        </w:rPr>
        <w:t>
      3-бағанда шетелдік ғалымның жоғары оқу орнының орналасқан жері көрсетіледі.</w:t>
      </w:r>
    </w:p>
    <w:p>
      <w:pPr>
        <w:spacing w:after="0"/>
        <w:ind w:left="0"/>
        <w:jc w:val="both"/>
      </w:pPr>
      <w:r>
        <w:rPr>
          <w:rFonts w:ascii="Times New Roman"/>
          <w:b w:val="false"/>
          <w:i w:val="false"/>
          <w:color w:val="000000"/>
          <w:sz w:val="28"/>
        </w:rPr>
        <w:t>
      5-бағанда шетелдік ғалымдар саны көрсетіледі.</w:t>
      </w:r>
    </w:p>
    <w:p>
      <w:pPr>
        <w:spacing w:after="0"/>
        <w:ind w:left="0"/>
        <w:jc w:val="both"/>
      </w:pPr>
      <w:r>
        <w:rPr>
          <w:rFonts w:ascii="Times New Roman"/>
          <w:b w:val="false"/>
          <w:i w:val="false"/>
          <w:color w:val="000000"/>
          <w:sz w:val="28"/>
        </w:rPr>
        <w:t>
      6-бағанда шетелдік ғалымның тегі, аты, әкесінің аты (бар болған жағдайда) көрсетіледі.</w:t>
      </w:r>
    </w:p>
    <w:p>
      <w:pPr>
        <w:spacing w:after="0"/>
        <w:ind w:left="0"/>
        <w:jc w:val="both"/>
      </w:pPr>
      <w:r>
        <w:rPr>
          <w:rFonts w:ascii="Times New Roman"/>
          <w:b w:val="false"/>
          <w:i w:val="false"/>
          <w:color w:val="000000"/>
          <w:sz w:val="28"/>
        </w:rPr>
        <w:t>
      7-бағанда ғылыми дәрежеcі көрсетіледі.</w:t>
      </w:r>
    </w:p>
    <w:p>
      <w:pPr>
        <w:spacing w:after="0"/>
        <w:ind w:left="0"/>
        <w:jc w:val="both"/>
      </w:pPr>
      <w:r>
        <w:rPr>
          <w:rFonts w:ascii="Times New Roman"/>
          <w:b w:val="false"/>
          <w:i w:val="false"/>
          <w:color w:val="000000"/>
          <w:sz w:val="28"/>
        </w:rPr>
        <w:t>
      8-бағанда мамандығы көрсетіледі.</w:t>
      </w:r>
    </w:p>
    <w:p>
      <w:pPr>
        <w:spacing w:after="0"/>
        <w:ind w:left="0"/>
        <w:jc w:val="both"/>
      </w:pPr>
      <w:r>
        <w:rPr>
          <w:rFonts w:ascii="Times New Roman"/>
          <w:b w:val="false"/>
          <w:i w:val="false"/>
          <w:color w:val="000000"/>
          <w:sz w:val="28"/>
        </w:rPr>
        <w:t>
      9-бағанда ғылыми атағы көрсетіледі.</w:t>
      </w:r>
    </w:p>
    <w:p>
      <w:pPr>
        <w:spacing w:after="0"/>
        <w:ind w:left="0"/>
        <w:jc w:val="both"/>
      </w:pPr>
      <w:r>
        <w:rPr>
          <w:rFonts w:ascii="Times New Roman"/>
          <w:b w:val="false"/>
          <w:i w:val="false"/>
          <w:color w:val="000000"/>
          <w:sz w:val="28"/>
        </w:rPr>
        <w:t>
      10-бағанда туған күні көрсетіледі.</w:t>
      </w:r>
    </w:p>
    <w:p>
      <w:pPr>
        <w:spacing w:after="0"/>
        <w:ind w:left="0"/>
        <w:jc w:val="both"/>
      </w:pPr>
      <w:r>
        <w:rPr>
          <w:rFonts w:ascii="Times New Roman"/>
          <w:b w:val="false"/>
          <w:i w:val="false"/>
          <w:color w:val="000000"/>
          <w:sz w:val="28"/>
        </w:rPr>
        <w:t>
      11-бағанда жынысы (еркек/әйел) көрсетіледі.</w:t>
      </w:r>
    </w:p>
    <w:p>
      <w:pPr>
        <w:spacing w:after="0"/>
        <w:ind w:left="0"/>
        <w:jc w:val="both"/>
      </w:pPr>
      <w:r>
        <w:rPr>
          <w:rFonts w:ascii="Times New Roman"/>
          <w:b w:val="false"/>
          <w:i w:val="false"/>
          <w:color w:val="000000"/>
          <w:sz w:val="28"/>
        </w:rPr>
        <w:t>
      12-бағанда азаматтығғы көрсетіледі.</w:t>
      </w:r>
    </w:p>
    <w:p>
      <w:pPr>
        <w:spacing w:after="0"/>
        <w:ind w:left="0"/>
        <w:jc w:val="both"/>
      </w:pPr>
      <w:r>
        <w:rPr>
          <w:rFonts w:ascii="Times New Roman"/>
          <w:b w:val="false"/>
          <w:i w:val="false"/>
          <w:color w:val="000000"/>
          <w:sz w:val="28"/>
        </w:rPr>
        <w:t>
      13-бағанда шетелдік ғалымның бастапқы келу күн көрсетіледі.</w:t>
      </w:r>
    </w:p>
    <w:p>
      <w:pPr>
        <w:spacing w:after="0"/>
        <w:ind w:left="0"/>
        <w:jc w:val="both"/>
      </w:pPr>
      <w:r>
        <w:rPr>
          <w:rFonts w:ascii="Times New Roman"/>
          <w:b w:val="false"/>
          <w:i w:val="false"/>
          <w:color w:val="000000"/>
          <w:sz w:val="28"/>
        </w:rPr>
        <w:t>
      14-бағанда шетелдік ғалымның келуінің аяқталуы көрсетіледі.</w:t>
      </w:r>
    </w:p>
    <w:p>
      <w:pPr>
        <w:spacing w:after="0"/>
        <w:ind w:left="0"/>
        <w:jc w:val="both"/>
      </w:pPr>
      <w:r>
        <w:rPr>
          <w:rFonts w:ascii="Times New Roman"/>
          <w:b w:val="false"/>
          <w:i w:val="false"/>
          <w:color w:val="000000"/>
          <w:sz w:val="28"/>
        </w:rPr>
        <w:t>
      15-бағанда білім беру саласының коды және жіктелуі көрсетіледі.</w:t>
      </w:r>
    </w:p>
    <w:p>
      <w:pPr>
        <w:spacing w:after="0"/>
        <w:ind w:left="0"/>
        <w:jc w:val="both"/>
      </w:pPr>
      <w:r>
        <w:rPr>
          <w:rFonts w:ascii="Times New Roman"/>
          <w:b w:val="false"/>
          <w:i w:val="false"/>
          <w:color w:val="000000"/>
          <w:sz w:val="28"/>
        </w:rPr>
        <w:t>
      16-бағанда дайындық бағыттарының коды және жіктелу көрсетіледі.</w:t>
      </w:r>
    </w:p>
    <w:p>
      <w:pPr>
        <w:spacing w:after="0"/>
        <w:ind w:left="0"/>
        <w:jc w:val="both"/>
      </w:pPr>
      <w:r>
        <w:rPr>
          <w:rFonts w:ascii="Times New Roman"/>
          <w:b w:val="false"/>
          <w:i w:val="false"/>
          <w:color w:val="000000"/>
          <w:sz w:val="28"/>
        </w:rPr>
        <w:t>
      17-бағанда орыс тілінде оқытылатын білім беру бағдарламасының коды және жіктелуі көрсетіледі.</w:t>
      </w:r>
    </w:p>
    <w:p>
      <w:pPr>
        <w:spacing w:after="0"/>
        <w:ind w:left="0"/>
        <w:jc w:val="both"/>
      </w:pPr>
      <w:r>
        <w:rPr>
          <w:rFonts w:ascii="Times New Roman"/>
          <w:b w:val="false"/>
          <w:i w:val="false"/>
          <w:color w:val="000000"/>
          <w:sz w:val="28"/>
        </w:rPr>
        <w:t>
      18-бағанда өткізілген дәрістер саны, сағат көрсетіледі.</w:t>
      </w:r>
    </w:p>
    <w:p>
      <w:pPr>
        <w:spacing w:after="0"/>
        <w:ind w:left="0"/>
        <w:jc w:val="both"/>
      </w:pPr>
      <w:r>
        <w:rPr>
          <w:rFonts w:ascii="Times New Roman"/>
          <w:b w:val="false"/>
          <w:i w:val="false"/>
          <w:color w:val="000000"/>
          <w:sz w:val="28"/>
        </w:rPr>
        <w:t>
      19-бағанда өткізілген семинарлар саны, сағат көрсетіледі.</w:t>
      </w:r>
    </w:p>
    <w:p>
      <w:pPr>
        <w:spacing w:after="0"/>
        <w:ind w:left="0"/>
        <w:jc w:val="both"/>
      </w:pPr>
      <w:r>
        <w:rPr>
          <w:rFonts w:ascii="Times New Roman"/>
          <w:b w:val="false"/>
          <w:i w:val="false"/>
          <w:color w:val="000000"/>
          <w:sz w:val="28"/>
        </w:rPr>
        <w:t>
      20-бағанда өткізілген мастер-класстар саны, сағат көрсетіледі.</w:t>
      </w:r>
    </w:p>
    <w:p>
      <w:pPr>
        <w:spacing w:after="0"/>
        <w:ind w:left="0"/>
        <w:jc w:val="both"/>
      </w:pPr>
      <w:r>
        <w:rPr>
          <w:rFonts w:ascii="Times New Roman"/>
          <w:b w:val="false"/>
          <w:i w:val="false"/>
          <w:color w:val="000000"/>
          <w:sz w:val="28"/>
        </w:rPr>
        <w:t>
      21-бағанда өткізілген тренингтер саны, сағат көрсетіледі.</w:t>
      </w:r>
    </w:p>
    <w:p>
      <w:pPr>
        <w:spacing w:after="0"/>
        <w:ind w:left="0"/>
        <w:jc w:val="both"/>
      </w:pPr>
      <w:r>
        <w:rPr>
          <w:rFonts w:ascii="Times New Roman"/>
          <w:b w:val="false"/>
          <w:i w:val="false"/>
          <w:color w:val="000000"/>
          <w:sz w:val="28"/>
        </w:rPr>
        <w:t>
      22-26-бағандарда алмасу шеңберінде жасалған жұмыстар көрсетіледі.</w:t>
      </w:r>
    </w:p>
    <w:p>
      <w:pPr>
        <w:spacing w:after="0"/>
        <w:ind w:left="0"/>
        <w:jc w:val="both"/>
      </w:pPr>
      <w:r>
        <w:rPr>
          <w:rFonts w:ascii="Times New Roman"/>
          <w:b w:val="false"/>
          <w:i w:val="false"/>
          <w:color w:val="000000"/>
          <w:sz w:val="28"/>
        </w:rPr>
        <w:t>
      27-бағанда оқыту форматы көрсетіледі.</w:t>
      </w:r>
    </w:p>
    <w:p>
      <w:pPr>
        <w:spacing w:after="0"/>
        <w:ind w:left="0"/>
        <w:jc w:val="both"/>
      </w:pPr>
      <w:r>
        <w:rPr>
          <w:rFonts w:ascii="Times New Roman"/>
          <w:b w:val="false"/>
          <w:i w:val="false"/>
          <w:color w:val="000000"/>
          <w:sz w:val="28"/>
        </w:rPr>
        <w:t>
      28-бағанда қаржыландыру көзі көрсетіледі.</w:t>
      </w:r>
    </w:p>
    <w:p>
      <w:pPr>
        <w:spacing w:after="0"/>
        <w:ind w:left="0"/>
        <w:jc w:val="both"/>
      </w:pPr>
      <w:r>
        <w:rPr>
          <w:rFonts w:ascii="Times New Roman"/>
          <w:b w:val="false"/>
          <w:i w:val="false"/>
          <w:color w:val="000000"/>
          <w:sz w:val="28"/>
        </w:rPr>
        <w:t>
      29-бағанда шетелдік ғалымдарды тарту бойынша ұсыныстар немесе пайда болған қиындықтар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министрінің</w:t>
            </w:r>
            <w:r>
              <w:br/>
            </w:r>
            <w:r>
              <w:rPr>
                <w:rFonts w:ascii="Times New Roman"/>
                <w:b w:val="false"/>
                <w:i w:val="false"/>
                <w:color w:val="000000"/>
                <w:sz w:val="20"/>
              </w:rPr>
              <w:t>2023 жылғы 27 ақпандағы</w:t>
            </w:r>
            <w:r>
              <w:br/>
            </w:r>
            <w:r>
              <w:rPr>
                <w:rFonts w:ascii="Times New Roman"/>
                <w:b w:val="false"/>
                <w:i w:val="false"/>
                <w:color w:val="000000"/>
                <w:sz w:val="20"/>
              </w:rPr>
              <w:t xml:space="preserve">№ 84 бұйрығына </w:t>
            </w:r>
            <w:r>
              <w:br/>
            </w:r>
            <w:r>
              <w:rPr>
                <w:rFonts w:ascii="Times New Roman"/>
                <w:b w:val="false"/>
                <w:i w:val="false"/>
                <w:color w:val="000000"/>
                <w:sz w:val="20"/>
              </w:rPr>
              <w:t>36 - қосымша</w:t>
            </w:r>
          </w:p>
        </w:tc>
      </w:tr>
    </w:tbl>
    <w:p>
      <w:pPr>
        <w:spacing w:after="0"/>
        <w:ind w:left="0"/>
        <w:jc w:val="left"/>
      </w:pPr>
      <w:r>
        <w:rPr>
          <w:rFonts w:ascii="Times New Roman"/>
          <w:b/>
          <w:i w:val="false"/>
          <w:color w:val="000000"/>
        </w:rPr>
        <w:t xml:space="preserve"> Ұсынылады: "Жоғары білім берудің бірыңғай платформасы" ақпараттық жүйесі арқылы Қазақстан Республикасы Ғылым және жоғары білім министрлігінің Жоғары және жоғары оқу орнынан кейінгі білім комитетіне Әкімшілік деректер нысаны www.sci.gov.kz интернет-ресурсында орналастырылған Әкімшілік деректерді жинауға арналған "Жоғары және (немесе) жоғары оқу орнынан кейінгі білім берудің білім беру бағдарламаларын іске асыратын білім беру ұйымдарындағы шетелдік білім алушылар туралы мәліметтер"</w:t>
      </w:r>
    </w:p>
    <w:p>
      <w:pPr>
        <w:spacing w:after="0"/>
        <w:ind w:left="0"/>
        <w:jc w:val="both"/>
      </w:pPr>
      <w:r>
        <w:rPr>
          <w:rFonts w:ascii="Times New Roman"/>
          <w:b w:val="false"/>
          <w:i w:val="false"/>
          <w:color w:val="ff0000"/>
          <w:sz w:val="28"/>
        </w:rPr>
        <w:t xml:space="preserve">
      Ескерту. Бұйрық 36-қосымшамен толықтырылды - ҚР Ғылым және жоғары білім министрінің 18.09.2024 </w:t>
      </w:r>
      <w:r>
        <w:rPr>
          <w:rFonts w:ascii="Times New Roman"/>
          <w:b w:val="false"/>
          <w:i w:val="false"/>
          <w:color w:val="ff0000"/>
          <w:sz w:val="28"/>
        </w:rPr>
        <w:t>№ 453</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Индекс: № 36-ЖО нысан</w:t>
      </w:r>
    </w:p>
    <w:p>
      <w:pPr>
        <w:spacing w:after="0"/>
        <w:ind w:left="0"/>
        <w:jc w:val="both"/>
      </w:pPr>
      <w:r>
        <w:rPr>
          <w:rFonts w:ascii="Times New Roman"/>
          <w:b w:val="false"/>
          <w:i w:val="false"/>
          <w:color w:val="000000"/>
          <w:sz w:val="28"/>
        </w:rPr>
        <w:t>
      Жиілігі: жылына 2 рет (сәуір, қазан)</w:t>
      </w:r>
    </w:p>
    <w:p>
      <w:pPr>
        <w:spacing w:after="0"/>
        <w:ind w:left="0"/>
        <w:jc w:val="both"/>
      </w:pPr>
      <w:r>
        <w:rPr>
          <w:rFonts w:ascii="Times New Roman"/>
          <w:b w:val="false"/>
          <w:i w:val="false"/>
          <w:color w:val="000000"/>
          <w:sz w:val="28"/>
        </w:rPr>
        <w:t>
      Есепті кезең 20__ күнтізбелік жыл</w:t>
      </w:r>
    </w:p>
    <w:p>
      <w:pPr>
        <w:spacing w:after="0"/>
        <w:ind w:left="0"/>
        <w:jc w:val="both"/>
      </w:pPr>
      <w:r>
        <w:rPr>
          <w:rFonts w:ascii="Times New Roman"/>
          <w:b w:val="false"/>
          <w:i w:val="false"/>
          <w:color w:val="000000"/>
          <w:sz w:val="28"/>
        </w:rPr>
        <w:t>
      Ақпаратты ұсынатын тұлғалар шеңбері: Жоғары және (немесе) жоғары оқу орнынан кейінгі білім беру ұйымдары</w:t>
      </w:r>
    </w:p>
    <w:p>
      <w:pPr>
        <w:spacing w:after="0"/>
        <w:ind w:left="0"/>
        <w:jc w:val="both"/>
      </w:pPr>
      <w:r>
        <w:rPr>
          <w:rFonts w:ascii="Times New Roman"/>
          <w:b w:val="false"/>
          <w:i w:val="false"/>
          <w:color w:val="000000"/>
          <w:sz w:val="28"/>
        </w:rPr>
        <w:t>
      Құжаттарды қабылдау мерзімі: 15 сәуірге дейін (қоса алғанда), 30 қазанға дейін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жоғары және (немесе) жоғары оқу орнынан кейінгі білім беру ұйымының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тегі, аты, әкесінің аты (бар болған жағдайда) (толығымен төлқұжаттағыдай)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p>
            <w:pPr>
              <w:spacing w:after="20"/>
              <w:ind w:left="20"/>
              <w:jc w:val="both"/>
            </w:pPr>
            <w:r>
              <w:rPr>
                <w:rFonts w:ascii="Times New Roman"/>
                <w:b w:val="false"/>
                <w:i w:val="false"/>
                <w:color w:val="000000"/>
                <w:sz w:val="20"/>
              </w:rPr>
              <w:t>
(еркек / әйел)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бойынша азаматтығы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p>
            <w:pPr>
              <w:spacing w:after="20"/>
              <w:ind w:left="20"/>
              <w:jc w:val="both"/>
            </w:pPr>
            <w:r>
              <w:rPr>
                <w:rFonts w:ascii="Times New Roman"/>
                <w:b w:val="false"/>
                <w:i w:val="false"/>
                <w:color w:val="000000"/>
                <w:sz w:val="20"/>
              </w:rPr>
              <w:t>
(қазақтар, орыстар, армяндар, қытайлар, корейлер)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Туғылған күні</w:t>
            </w:r>
          </w:p>
          <w:p>
            <w:pPr>
              <w:spacing w:after="20"/>
              <w:ind w:left="20"/>
              <w:jc w:val="both"/>
            </w:pPr>
            <w:r>
              <w:rPr>
                <w:rFonts w:ascii="Times New Roman"/>
                <w:b w:val="false"/>
                <w:i w:val="false"/>
                <w:color w:val="000000"/>
                <w:sz w:val="20"/>
              </w:rPr>
              <w:t>
(күні, айы, жылы)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(дайындық / бакалавриат / магистратура / резидентура / докторантура)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классификациясы Үлгі бойынша толтырыңыз (01-Педагогикалық ғылымдар, 02-Гуманитарлық ғылымдар және өнер, 03-Әлеуметтік ғылымдар, 04-Бизнес, менеджмент және құқық, 05-Жаратылыстану ғылымдары, 06-Ақпараттық-коммуникациялық технологиялар. , 07-Машина жасау, өңдеу өнеркәсібі және құрылыс индустриясы, 08-Ауыл шаруашылығы ғылымдары, 09-Ветеринария, 10-Денсаулық сақтау және әлеуметтік қамсыздандыру (медицина), 11-Қызметтер)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бағыты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 Үлгі бойынша толтыру (Ғылым және жоғары білім министрлігінің мемлекеттік гранты (квота) / өз қаражаты / Министрліктің стипендиялық бағдарламасы / үкіметаралық құқықтар / Денсаулық сақтау министрлігі / Мәдениет және ақпарат министрлігі / жоғары оқу орындары ішілік гранттар)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 Үлгіні толтыру (қазақ/орыс/ағылшын)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формасы Үлгіні толтыру (офлайн / онлайн)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жоғары және (немесе) жоғары оқу орнынан кейінгі білім беру ұйымынан ауыстырылды немесе қалпына келтірілді.</w:t>
            </w:r>
          </w:p>
          <w:p>
            <w:pPr>
              <w:spacing w:after="20"/>
              <w:ind w:left="20"/>
              <w:jc w:val="both"/>
            </w:pPr>
            <w:r>
              <w:rPr>
                <w:rFonts w:ascii="Times New Roman"/>
                <w:b w:val="false"/>
                <w:i w:val="false"/>
                <w:color w:val="000000"/>
                <w:sz w:val="20"/>
              </w:rPr>
              <w:t>
Иә болса, қай елдің у жоғары және (немесе) жоғары оқу орнынан кейінгі білім беру ұйымы (тек ел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Жатақханада тұру</w:t>
            </w:r>
          </w:p>
          <w:p>
            <w:pPr>
              <w:spacing w:after="20"/>
              <w:ind w:left="20"/>
              <w:jc w:val="both"/>
            </w:pPr>
            <w:r>
              <w:rPr>
                <w:rFonts w:ascii="Times New Roman"/>
                <w:b w:val="false"/>
                <w:i w:val="false"/>
                <w:color w:val="000000"/>
                <w:sz w:val="20"/>
              </w:rPr>
              <w:t>
(Иә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курсы</w:t>
            </w:r>
          </w:p>
          <w:p>
            <w:pPr>
              <w:spacing w:after="20"/>
              <w:ind w:left="20"/>
              <w:jc w:val="both"/>
            </w:pPr>
            <w:r>
              <w:rPr>
                <w:rFonts w:ascii="Times New Roman"/>
                <w:b w:val="false"/>
                <w:i w:val="false"/>
                <w:color w:val="000000"/>
                <w:sz w:val="20"/>
              </w:rPr>
              <w:t>
(1, 2, 3, 4, 5)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 аяқтайтын жылы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жоғары және (немесе) жоғары оқу орнынан кейінгі білім беру ұйымыңыз шетелдік студенттерді тарту үшін қандай шаралар өткізеді?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студенттерді тарту мәселелері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 Мекен-жайы __________________________</w:t>
      </w:r>
    </w:p>
    <w:p>
      <w:pPr>
        <w:spacing w:after="0"/>
        <w:ind w:left="0"/>
        <w:jc w:val="both"/>
      </w:pPr>
      <w:r>
        <w:rPr>
          <w:rFonts w:ascii="Times New Roman"/>
          <w:b w:val="false"/>
          <w:i w:val="false"/>
          <w:color w:val="000000"/>
          <w:sz w:val="28"/>
        </w:rPr>
        <w:t>
      Телефон __________________________________</w:t>
      </w:r>
    </w:p>
    <w:p>
      <w:pPr>
        <w:spacing w:after="0"/>
        <w:ind w:left="0"/>
        <w:jc w:val="both"/>
      </w:pPr>
      <w:r>
        <w:rPr>
          <w:rFonts w:ascii="Times New Roman"/>
          <w:b w:val="false"/>
          <w:i w:val="false"/>
          <w:color w:val="000000"/>
          <w:sz w:val="28"/>
        </w:rPr>
        <w:t>
      Электронды почта мекен-жайы _________________________________</w:t>
      </w:r>
    </w:p>
    <w:p>
      <w:pPr>
        <w:spacing w:after="0"/>
        <w:ind w:left="0"/>
        <w:jc w:val="both"/>
      </w:pPr>
      <w:r>
        <w:rPr>
          <w:rFonts w:ascii="Times New Roman"/>
          <w:b w:val="false"/>
          <w:i w:val="false"/>
          <w:color w:val="000000"/>
          <w:sz w:val="28"/>
        </w:rPr>
        <w:t xml:space="preserve">
      Орындаған __________________________________________________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xml:space="preserve">
      Басшы немесе оның міндетін атқарушы тұлға 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__________</w:t>
      </w:r>
    </w:p>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  "Жоғары және (немесе) жоғары оқу орнынан кейінгі білім берудің білім беру бағдарламаларын іске асыратын білім беру ұйымдарындағы шетелдік білім алушылар туралы мәліметтер"  (Индексі: № 36-ЖО, жиілігі: жылына 2 рет)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Нысанды толтыру бойынша түсініктеме:</w:t>
      </w:r>
    </w:p>
    <w:p>
      <w:pPr>
        <w:spacing w:after="0"/>
        <w:ind w:left="0"/>
        <w:jc w:val="both"/>
      </w:pPr>
      <w:r>
        <w:rPr>
          <w:rFonts w:ascii="Times New Roman"/>
          <w:b w:val="false"/>
          <w:i w:val="false"/>
          <w:color w:val="000000"/>
          <w:sz w:val="28"/>
        </w:rPr>
        <w:t>
      1-бағанда жоғары және (немесе) жоғары оқу орнынан кейінгі білім беру ұйымының реттік нөмірі көрсетіледі.</w:t>
      </w:r>
    </w:p>
    <w:p>
      <w:pPr>
        <w:spacing w:after="0"/>
        <w:ind w:left="0"/>
        <w:jc w:val="both"/>
      </w:pPr>
      <w:r>
        <w:rPr>
          <w:rFonts w:ascii="Times New Roman"/>
          <w:b w:val="false"/>
          <w:i w:val="false"/>
          <w:color w:val="000000"/>
          <w:sz w:val="28"/>
        </w:rPr>
        <w:t>
      2-бағанда жоғары және (немесе) жоғары оқу орнынан кейінгі білім беру ұйымының атауы көрсетіледі.</w:t>
      </w:r>
    </w:p>
    <w:p>
      <w:pPr>
        <w:spacing w:after="0"/>
        <w:ind w:left="0"/>
        <w:jc w:val="both"/>
      </w:pPr>
      <w:r>
        <w:rPr>
          <w:rFonts w:ascii="Times New Roman"/>
          <w:b w:val="false"/>
          <w:i w:val="false"/>
          <w:color w:val="000000"/>
          <w:sz w:val="28"/>
        </w:rPr>
        <w:t>
      3-бағанда шетелдік білім алушылардың тегі, аты, әкесінің аты (бар болған жағдайда көрсетіледі.</w:t>
      </w:r>
    </w:p>
    <w:p>
      <w:pPr>
        <w:spacing w:after="0"/>
        <w:ind w:left="0"/>
        <w:jc w:val="both"/>
      </w:pPr>
      <w:r>
        <w:rPr>
          <w:rFonts w:ascii="Times New Roman"/>
          <w:b w:val="false"/>
          <w:i w:val="false"/>
          <w:color w:val="000000"/>
          <w:sz w:val="28"/>
        </w:rPr>
        <w:t>
      4-бағанда білім алушылардың жынысы көрсетіледі.</w:t>
      </w:r>
    </w:p>
    <w:p>
      <w:pPr>
        <w:spacing w:after="0"/>
        <w:ind w:left="0"/>
        <w:jc w:val="both"/>
      </w:pPr>
      <w:r>
        <w:rPr>
          <w:rFonts w:ascii="Times New Roman"/>
          <w:b w:val="false"/>
          <w:i w:val="false"/>
          <w:color w:val="000000"/>
          <w:sz w:val="28"/>
        </w:rPr>
        <w:t>
      5-бағанда азаматтығы көрсетіледі.</w:t>
      </w:r>
    </w:p>
    <w:p>
      <w:pPr>
        <w:spacing w:after="0"/>
        <w:ind w:left="0"/>
        <w:jc w:val="both"/>
      </w:pPr>
      <w:r>
        <w:rPr>
          <w:rFonts w:ascii="Times New Roman"/>
          <w:b w:val="false"/>
          <w:i w:val="false"/>
          <w:color w:val="000000"/>
          <w:sz w:val="28"/>
        </w:rPr>
        <w:t>
      6-бағанда ұлты көрсетіледі.</w:t>
      </w:r>
    </w:p>
    <w:p>
      <w:pPr>
        <w:spacing w:after="0"/>
        <w:ind w:left="0"/>
        <w:jc w:val="both"/>
      </w:pPr>
      <w:r>
        <w:rPr>
          <w:rFonts w:ascii="Times New Roman"/>
          <w:b w:val="false"/>
          <w:i w:val="false"/>
          <w:color w:val="000000"/>
          <w:sz w:val="28"/>
        </w:rPr>
        <w:t>
      7-бағанда туған жылы көрсетіледі.</w:t>
      </w:r>
    </w:p>
    <w:p>
      <w:pPr>
        <w:spacing w:after="0"/>
        <w:ind w:left="0"/>
        <w:jc w:val="both"/>
      </w:pPr>
      <w:r>
        <w:rPr>
          <w:rFonts w:ascii="Times New Roman"/>
          <w:b w:val="false"/>
          <w:i w:val="false"/>
          <w:color w:val="000000"/>
          <w:sz w:val="28"/>
        </w:rPr>
        <w:t>
      8-бағанда білім деңгейі көрсетіледі.</w:t>
      </w:r>
    </w:p>
    <w:p>
      <w:pPr>
        <w:spacing w:after="0"/>
        <w:ind w:left="0"/>
        <w:jc w:val="both"/>
      </w:pPr>
      <w:r>
        <w:rPr>
          <w:rFonts w:ascii="Times New Roman"/>
          <w:b w:val="false"/>
          <w:i w:val="false"/>
          <w:color w:val="000000"/>
          <w:sz w:val="28"/>
        </w:rPr>
        <w:t>
      9-бағанда үлгі бойынша білім беру саласының коды мен классификациясы 10-бағанда оқытудың бағыты көрсетіледі.</w:t>
      </w:r>
    </w:p>
    <w:p>
      <w:pPr>
        <w:spacing w:after="0"/>
        <w:ind w:left="0"/>
        <w:jc w:val="both"/>
      </w:pPr>
      <w:r>
        <w:rPr>
          <w:rFonts w:ascii="Times New Roman"/>
          <w:b w:val="false"/>
          <w:i w:val="false"/>
          <w:color w:val="000000"/>
          <w:sz w:val="28"/>
        </w:rPr>
        <w:t>
      11-бағанда білім беру бағдарламасының коды мен атауы көрсетіледі 12-бағанда қаржыландыру көзі көрсетіледі</w:t>
      </w:r>
    </w:p>
    <w:p>
      <w:pPr>
        <w:spacing w:after="0"/>
        <w:ind w:left="0"/>
        <w:jc w:val="both"/>
      </w:pPr>
      <w:r>
        <w:rPr>
          <w:rFonts w:ascii="Times New Roman"/>
          <w:b w:val="false"/>
          <w:i w:val="false"/>
          <w:color w:val="000000"/>
          <w:sz w:val="28"/>
        </w:rPr>
        <w:t>
      13-бағанда оқыту тілі көрсетіледі.</w:t>
      </w:r>
    </w:p>
    <w:p>
      <w:pPr>
        <w:spacing w:after="0"/>
        <w:ind w:left="0"/>
        <w:jc w:val="both"/>
      </w:pPr>
      <w:r>
        <w:rPr>
          <w:rFonts w:ascii="Times New Roman"/>
          <w:b w:val="false"/>
          <w:i w:val="false"/>
          <w:color w:val="000000"/>
          <w:sz w:val="28"/>
        </w:rPr>
        <w:t>
      14-бағанда оқыту нысаны көрсетіледі.</w:t>
      </w:r>
    </w:p>
    <w:p>
      <w:pPr>
        <w:spacing w:after="0"/>
        <w:ind w:left="0"/>
        <w:jc w:val="both"/>
      </w:pPr>
      <w:r>
        <w:rPr>
          <w:rFonts w:ascii="Times New Roman"/>
          <w:b w:val="false"/>
          <w:i w:val="false"/>
          <w:color w:val="000000"/>
          <w:sz w:val="28"/>
        </w:rPr>
        <w:t>
      15-бағанда оның басқа елден ауыстырылғаны немесе ауыстырылғаны көрсетіледі, егер болса, қай елден.</w:t>
      </w:r>
    </w:p>
    <w:p>
      <w:pPr>
        <w:spacing w:after="0"/>
        <w:ind w:left="0"/>
        <w:jc w:val="both"/>
      </w:pPr>
      <w:r>
        <w:rPr>
          <w:rFonts w:ascii="Times New Roman"/>
          <w:b w:val="false"/>
          <w:i w:val="false"/>
          <w:color w:val="000000"/>
          <w:sz w:val="28"/>
        </w:rPr>
        <w:t>
      16-бағанда жатақханада тұру көрсетіледі.</w:t>
      </w:r>
    </w:p>
    <w:p>
      <w:pPr>
        <w:spacing w:after="0"/>
        <w:ind w:left="0"/>
        <w:jc w:val="both"/>
      </w:pPr>
      <w:r>
        <w:rPr>
          <w:rFonts w:ascii="Times New Roman"/>
          <w:b w:val="false"/>
          <w:i w:val="false"/>
          <w:color w:val="000000"/>
          <w:sz w:val="28"/>
        </w:rPr>
        <w:t>
      17-бағанда оқу барысы көрсетіледі.</w:t>
      </w:r>
    </w:p>
    <w:p>
      <w:pPr>
        <w:spacing w:after="0"/>
        <w:ind w:left="0"/>
        <w:jc w:val="both"/>
      </w:pPr>
      <w:r>
        <w:rPr>
          <w:rFonts w:ascii="Times New Roman"/>
          <w:b w:val="false"/>
          <w:i w:val="false"/>
          <w:color w:val="000000"/>
          <w:sz w:val="28"/>
        </w:rPr>
        <w:t>
      18-бағанда студенттің (ұсынылған) оқу орнын бітірген жылы көрсетіледі.</w:t>
      </w:r>
    </w:p>
    <w:p>
      <w:pPr>
        <w:spacing w:after="0"/>
        <w:ind w:left="0"/>
        <w:jc w:val="both"/>
      </w:pPr>
      <w:r>
        <w:rPr>
          <w:rFonts w:ascii="Times New Roman"/>
          <w:b w:val="false"/>
          <w:i w:val="false"/>
          <w:color w:val="000000"/>
          <w:sz w:val="28"/>
        </w:rPr>
        <w:t>
      19-бағанда шетел студенттерін тарту бойынша университет жүргізіп жатқан іс-шаралар көрсетіледі.</w:t>
      </w:r>
    </w:p>
    <w:p>
      <w:pPr>
        <w:spacing w:after="0"/>
        <w:ind w:left="0"/>
        <w:jc w:val="both"/>
      </w:pPr>
      <w:r>
        <w:rPr>
          <w:rFonts w:ascii="Times New Roman"/>
          <w:b w:val="false"/>
          <w:i w:val="false"/>
          <w:color w:val="000000"/>
          <w:sz w:val="28"/>
        </w:rPr>
        <w:t>
      20-бағанда шетелдік студенттерді тарту кезінде туындаған мәселелер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министрінің</w:t>
            </w:r>
            <w:r>
              <w:br/>
            </w:r>
            <w:r>
              <w:rPr>
                <w:rFonts w:ascii="Times New Roman"/>
                <w:b w:val="false"/>
                <w:i w:val="false"/>
                <w:color w:val="000000"/>
                <w:sz w:val="20"/>
              </w:rPr>
              <w:t>2023 жылғы 27 ақпандағы</w:t>
            </w:r>
            <w:r>
              <w:br/>
            </w:r>
            <w:r>
              <w:rPr>
                <w:rFonts w:ascii="Times New Roman"/>
                <w:b w:val="false"/>
                <w:i w:val="false"/>
                <w:color w:val="000000"/>
                <w:sz w:val="20"/>
              </w:rPr>
              <w:t xml:space="preserve">№ 84 бұйрығына </w:t>
            </w:r>
            <w:r>
              <w:br/>
            </w:r>
            <w:r>
              <w:rPr>
                <w:rFonts w:ascii="Times New Roman"/>
                <w:b w:val="false"/>
                <w:i w:val="false"/>
                <w:color w:val="000000"/>
                <w:sz w:val="20"/>
              </w:rPr>
              <w:t>37 - қосымша</w:t>
            </w:r>
          </w:p>
        </w:tc>
      </w:tr>
    </w:tbl>
    <w:p>
      <w:pPr>
        <w:spacing w:after="0"/>
        <w:ind w:left="0"/>
        <w:jc w:val="left"/>
      </w:pPr>
      <w:r>
        <w:rPr>
          <w:rFonts w:ascii="Times New Roman"/>
          <w:b/>
          <w:i w:val="false"/>
          <w:color w:val="000000"/>
        </w:rPr>
        <w:t xml:space="preserve"> Ұсынылады: "Жоғары білім берудің бірыңғай платформасы" ақпараттық жүйесі арқылы Қазақстан Республикасы Ғылым және жоғары білім министрлігінің Жоғары және жоғары оқу орнынан кейінгі білім комитетіне Әкімшілік деректердің нысаны www.sci.gov.kz интернет - ресурста орналастырылған Әкімшілік деректерді жинауға арналған нысан "Еңбекке қабілетті халықты формальды емес біліммен қамту туралы мәліметтер"</w:t>
      </w:r>
    </w:p>
    <w:p>
      <w:pPr>
        <w:spacing w:after="0"/>
        <w:ind w:left="0"/>
        <w:jc w:val="both"/>
      </w:pPr>
      <w:r>
        <w:rPr>
          <w:rFonts w:ascii="Times New Roman"/>
          <w:b w:val="false"/>
          <w:i w:val="false"/>
          <w:color w:val="ff0000"/>
          <w:sz w:val="28"/>
        </w:rPr>
        <w:t xml:space="preserve">
      Ескерту. Бұйрық 37-қосымшамен толықтырылды - ҚР Ғылым және жоғары білім министрінің 18.09.2024 </w:t>
      </w:r>
      <w:r>
        <w:rPr>
          <w:rFonts w:ascii="Times New Roman"/>
          <w:b w:val="false"/>
          <w:i w:val="false"/>
          <w:color w:val="ff0000"/>
          <w:sz w:val="28"/>
        </w:rPr>
        <w:t>№ 453</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Индекс: № 37-ЖО нысан</w:t>
      </w:r>
    </w:p>
    <w:p>
      <w:pPr>
        <w:spacing w:after="0"/>
        <w:ind w:left="0"/>
        <w:jc w:val="both"/>
      </w:pPr>
      <w:r>
        <w:rPr>
          <w:rFonts w:ascii="Times New Roman"/>
          <w:b w:val="false"/>
          <w:i w:val="false"/>
          <w:color w:val="000000"/>
          <w:sz w:val="28"/>
        </w:rPr>
        <w:t xml:space="preserve">
      Жиілігі: жартыжылдық, жылдық </w:t>
      </w:r>
    </w:p>
    <w:p>
      <w:pPr>
        <w:spacing w:after="0"/>
        <w:ind w:left="0"/>
        <w:jc w:val="both"/>
      </w:pPr>
      <w:r>
        <w:rPr>
          <w:rFonts w:ascii="Times New Roman"/>
          <w:b w:val="false"/>
          <w:i w:val="false"/>
          <w:color w:val="000000"/>
          <w:sz w:val="28"/>
        </w:rPr>
        <w:t>
      Есепті кезең 20__ күнтізбелік жыл</w:t>
      </w:r>
    </w:p>
    <w:p>
      <w:pPr>
        <w:spacing w:after="0"/>
        <w:ind w:left="0"/>
        <w:jc w:val="both"/>
      </w:pPr>
      <w:r>
        <w:rPr>
          <w:rFonts w:ascii="Times New Roman"/>
          <w:b w:val="false"/>
          <w:i w:val="false"/>
          <w:color w:val="000000"/>
          <w:sz w:val="28"/>
        </w:rPr>
        <w:t>
      Ақпаратты ұсынатын тұлғалар шеңбері: Жоғары және (немесе) жоғары оқу орнынан кейінгі білім беру ұйымдары</w:t>
      </w:r>
    </w:p>
    <w:p>
      <w:pPr>
        <w:spacing w:after="0"/>
        <w:ind w:left="0"/>
        <w:jc w:val="both"/>
      </w:pPr>
      <w:r>
        <w:rPr>
          <w:rFonts w:ascii="Times New Roman"/>
          <w:b w:val="false"/>
          <w:i w:val="false"/>
          <w:color w:val="000000"/>
          <w:sz w:val="28"/>
        </w:rPr>
        <w:t>
      Құжаттарды қабылдау мерзімі: есепті кезеңнен кейін 10 маусым, 31 қаңтар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ұйымының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Формальды емес білім беру бағдарламаларының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бойынша оқытудан өткен Формальды емес білім беру бағдарламаларының саны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Фориальды емес білім берудің білім беру бағдарламаларында тыңдаушылар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тыңдаушылар саны,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жұмыссыз-тыңдаушылар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есебінен оқыған тыңдаушылар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жұмысберушілер өтінімдері бойынша оқыған тыңдаушылар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мемлекеттік/жергілікті қаражат есебінен оқыған тыңдаушылар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қаражат есебінен оқыған тыңдаушылар саны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Формальды емес білім берудің білім беру бағдарламаларында, гендерлік бөліністе және жас бойынша тыңдаушылар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 жаста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 жаста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 жаста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жаста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жаста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Формальды емес білім берудің білім беру бағдарламаларын аяқтағаннан кейін жасы бойынша сертификаттар алған тыңдаушылар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 көрсетпегендер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 жаста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 жаста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 жаста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жаста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жаста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bl>
    <w:p>
      <w:pPr>
        <w:spacing w:after="0"/>
        <w:ind w:left="0"/>
        <w:jc w:val="both"/>
      </w:pPr>
      <w:r>
        <w:rPr>
          <w:rFonts w:ascii="Times New Roman"/>
          <w:b w:val="false"/>
          <w:i w:val="false"/>
          <w:color w:val="000000"/>
          <w:sz w:val="28"/>
        </w:rPr>
        <w:t>
      Атауы ______________________________ Мекен-жайы __________________________</w:t>
      </w:r>
    </w:p>
    <w:p>
      <w:pPr>
        <w:spacing w:after="0"/>
        <w:ind w:left="0"/>
        <w:jc w:val="both"/>
      </w:pPr>
      <w:r>
        <w:rPr>
          <w:rFonts w:ascii="Times New Roman"/>
          <w:b w:val="false"/>
          <w:i w:val="false"/>
          <w:color w:val="000000"/>
          <w:sz w:val="28"/>
        </w:rPr>
        <w:t>
      Телефон __________________________________</w:t>
      </w:r>
    </w:p>
    <w:p>
      <w:pPr>
        <w:spacing w:after="0"/>
        <w:ind w:left="0"/>
        <w:jc w:val="both"/>
      </w:pPr>
      <w:r>
        <w:rPr>
          <w:rFonts w:ascii="Times New Roman"/>
          <w:b w:val="false"/>
          <w:i w:val="false"/>
          <w:color w:val="000000"/>
          <w:sz w:val="28"/>
        </w:rPr>
        <w:t>
      Электронды почта мекен-жайы _________________________________</w:t>
      </w:r>
    </w:p>
    <w:p>
      <w:pPr>
        <w:spacing w:after="0"/>
        <w:ind w:left="0"/>
        <w:jc w:val="both"/>
      </w:pPr>
      <w:r>
        <w:rPr>
          <w:rFonts w:ascii="Times New Roman"/>
          <w:b w:val="false"/>
          <w:i w:val="false"/>
          <w:color w:val="000000"/>
          <w:sz w:val="28"/>
        </w:rPr>
        <w:t xml:space="preserve">
      Орындаған __________________________________________________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xml:space="preserve">
      Басшы немесе оның міндетін атқарушы тұлға 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__________</w:t>
      </w:r>
    </w:p>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  "Еңбекке қабілетті халықты формальды емес біліммен қамту туралы мәліметтер"  (Индексі: № 37-ЖО, кезеңділігі- жартыжылдық, жылдық)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1.Нысанды толтыру бойынша түсініктеме:</w:t>
      </w:r>
    </w:p>
    <w:p>
      <w:pPr>
        <w:spacing w:after="0"/>
        <w:ind w:left="0"/>
        <w:jc w:val="both"/>
      </w:pPr>
      <w:r>
        <w:rPr>
          <w:rFonts w:ascii="Times New Roman"/>
          <w:b w:val="false"/>
          <w:i w:val="false"/>
          <w:color w:val="000000"/>
          <w:sz w:val="28"/>
        </w:rPr>
        <w:t>
      1-бағанда корпоративтік басқару органдары жұмыс істейтін жоғары және жоғары оқу орнынан кейінгі білім беру ұйымының атауы көрсетіледі.</w:t>
      </w:r>
    </w:p>
    <w:p>
      <w:pPr>
        <w:spacing w:after="0"/>
        <w:ind w:left="0"/>
        <w:jc w:val="both"/>
      </w:pPr>
      <w:r>
        <w:rPr>
          <w:rFonts w:ascii="Times New Roman"/>
          <w:b w:val="false"/>
          <w:i w:val="false"/>
          <w:color w:val="000000"/>
          <w:sz w:val="28"/>
        </w:rPr>
        <w:t>
      2 бағанда формальды емес білім берудің білім беру бағдарламаларының саны көрсетіледі.</w:t>
      </w:r>
    </w:p>
    <w:p>
      <w:pPr>
        <w:spacing w:after="0"/>
        <w:ind w:left="0"/>
        <w:jc w:val="both"/>
      </w:pPr>
      <w:r>
        <w:rPr>
          <w:rFonts w:ascii="Times New Roman"/>
          <w:b w:val="false"/>
          <w:i w:val="false"/>
          <w:color w:val="000000"/>
          <w:sz w:val="28"/>
        </w:rPr>
        <w:t>
      3-бағанда оқытудан өткен формальды емес білім беру бағдарламаларының саны көрсетіледі.</w:t>
      </w:r>
    </w:p>
    <w:p>
      <w:pPr>
        <w:spacing w:after="0"/>
        <w:ind w:left="0"/>
        <w:jc w:val="both"/>
      </w:pPr>
      <w:r>
        <w:rPr>
          <w:rFonts w:ascii="Times New Roman"/>
          <w:b w:val="false"/>
          <w:i w:val="false"/>
          <w:color w:val="000000"/>
          <w:sz w:val="28"/>
        </w:rPr>
        <w:t>
      4 бағанда барлық тыңдаушылар саңы көрсетіледі.</w:t>
      </w:r>
    </w:p>
    <w:p>
      <w:pPr>
        <w:spacing w:after="0"/>
        <w:ind w:left="0"/>
        <w:jc w:val="both"/>
      </w:pPr>
      <w:r>
        <w:rPr>
          <w:rFonts w:ascii="Times New Roman"/>
          <w:b w:val="false"/>
          <w:i w:val="false"/>
          <w:color w:val="000000"/>
          <w:sz w:val="28"/>
        </w:rPr>
        <w:t>
      5-бағанда әйелдер саны көрсетіледі.</w:t>
      </w:r>
    </w:p>
    <w:p>
      <w:pPr>
        <w:spacing w:after="0"/>
        <w:ind w:left="0"/>
        <w:jc w:val="both"/>
      </w:pPr>
      <w:r>
        <w:rPr>
          <w:rFonts w:ascii="Times New Roman"/>
          <w:b w:val="false"/>
          <w:i w:val="false"/>
          <w:color w:val="000000"/>
          <w:sz w:val="28"/>
        </w:rPr>
        <w:t>
      6-бағанда тыңдаушы-жұмыссыздар саны көрсетіледі.</w:t>
      </w:r>
    </w:p>
    <w:p>
      <w:pPr>
        <w:spacing w:after="0"/>
        <w:ind w:left="0"/>
        <w:jc w:val="both"/>
      </w:pPr>
      <w:r>
        <w:rPr>
          <w:rFonts w:ascii="Times New Roman"/>
          <w:b w:val="false"/>
          <w:i w:val="false"/>
          <w:color w:val="000000"/>
          <w:sz w:val="28"/>
        </w:rPr>
        <w:t>
      7-бағанда өз есебінен өткен тыңдаушылардың саны көрсетіледі.</w:t>
      </w:r>
    </w:p>
    <w:p>
      <w:pPr>
        <w:spacing w:after="0"/>
        <w:ind w:left="0"/>
        <w:jc w:val="both"/>
      </w:pPr>
      <w:r>
        <w:rPr>
          <w:rFonts w:ascii="Times New Roman"/>
          <w:b w:val="false"/>
          <w:i w:val="false"/>
          <w:color w:val="000000"/>
          <w:sz w:val="28"/>
        </w:rPr>
        <w:t>
      8-бағанда жұмыс берушілердің өтінімдері бойынша өткен тыңдаушылардың саны көрсетіледі.</w:t>
      </w:r>
    </w:p>
    <w:p>
      <w:pPr>
        <w:spacing w:after="0"/>
        <w:ind w:left="0"/>
        <w:jc w:val="both"/>
      </w:pPr>
      <w:r>
        <w:rPr>
          <w:rFonts w:ascii="Times New Roman"/>
          <w:b w:val="false"/>
          <w:i w:val="false"/>
          <w:color w:val="000000"/>
          <w:sz w:val="28"/>
        </w:rPr>
        <w:t>
      9-бағанда мемлекеттік немесе жергілікті бюджет есебінен өткен тыңдаушылардың саны көрсетіледі.</w:t>
      </w:r>
    </w:p>
    <w:p>
      <w:pPr>
        <w:spacing w:after="0"/>
        <w:ind w:left="0"/>
        <w:jc w:val="both"/>
      </w:pPr>
      <w:r>
        <w:rPr>
          <w:rFonts w:ascii="Times New Roman"/>
          <w:b w:val="false"/>
          <w:i w:val="false"/>
          <w:color w:val="000000"/>
          <w:sz w:val="28"/>
        </w:rPr>
        <w:t>
      10-бағанда басқа қаражат есебінен өткен тыңдаушылардың саны көрсетіледі.</w:t>
      </w:r>
    </w:p>
    <w:p>
      <w:pPr>
        <w:spacing w:after="0"/>
        <w:ind w:left="0"/>
        <w:jc w:val="both"/>
      </w:pPr>
      <w:r>
        <w:rPr>
          <w:rFonts w:ascii="Times New Roman"/>
          <w:b w:val="false"/>
          <w:i w:val="false"/>
          <w:color w:val="000000"/>
          <w:sz w:val="28"/>
        </w:rPr>
        <w:t>
      11-бағанда 18-24 жас аралығындағы формальды емес білім берудің білім беру бағдарламаларында тыңдаушылардың, ерлер саны көрсетіледі.</w:t>
      </w:r>
    </w:p>
    <w:p>
      <w:pPr>
        <w:spacing w:after="0"/>
        <w:ind w:left="0"/>
        <w:jc w:val="both"/>
      </w:pPr>
      <w:r>
        <w:rPr>
          <w:rFonts w:ascii="Times New Roman"/>
          <w:b w:val="false"/>
          <w:i w:val="false"/>
          <w:color w:val="000000"/>
          <w:sz w:val="28"/>
        </w:rPr>
        <w:t>
      12-бағанда 18-24 жас аралығындағы формальды емес білім берудің білім беру бағдарламаларында тыңдаушылардың, әйелдердің саны көрсетіледі.</w:t>
      </w:r>
    </w:p>
    <w:p>
      <w:pPr>
        <w:spacing w:after="0"/>
        <w:ind w:left="0"/>
        <w:jc w:val="both"/>
      </w:pPr>
      <w:r>
        <w:rPr>
          <w:rFonts w:ascii="Times New Roman"/>
          <w:b w:val="false"/>
          <w:i w:val="false"/>
          <w:color w:val="000000"/>
          <w:sz w:val="28"/>
        </w:rPr>
        <w:t>
      13-бағанда 25-35 жас аралығындағы формальды емес білім берудің білім беру бағдарламаларында тыңдаушылардың, ерлер саны көрсетіледі.</w:t>
      </w:r>
    </w:p>
    <w:p>
      <w:pPr>
        <w:spacing w:after="0"/>
        <w:ind w:left="0"/>
        <w:jc w:val="both"/>
      </w:pPr>
      <w:r>
        <w:rPr>
          <w:rFonts w:ascii="Times New Roman"/>
          <w:b w:val="false"/>
          <w:i w:val="false"/>
          <w:color w:val="000000"/>
          <w:sz w:val="28"/>
        </w:rPr>
        <w:t>
      14-бағанда 25-35 жас аралығындағы формальды емес білім берудің білім беру бағдарламаларында тыңдаушылардың, әйелдердің саны көрсетіледі.</w:t>
      </w:r>
    </w:p>
    <w:p>
      <w:pPr>
        <w:spacing w:after="0"/>
        <w:ind w:left="0"/>
        <w:jc w:val="both"/>
      </w:pPr>
      <w:r>
        <w:rPr>
          <w:rFonts w:ascii="Times New Roman"/>
          <w:b w:val="false"/>
          <w:i w:val="false"/>
          <w:color w:val="000000"/>
          <w:sz w:val="28"/>
        </w:rPr>
        <w:t>
      15-бағанда 36-50 жас аралығындағы формальды емес білім берудің білім беру бағдарламаларында тыңдаушылардың, ерлер саны көрсетіледі.</w:t>
      </w:r>
    </w:p>
    <w:p>
      <w:pPr>
        <w:spacing w:after="0"/>
        <w:ind w:left="0"/>
        <w:jc w:val="both"/>
      </w:pPr>
      <w:r>
        <w:rPr>
          <w:rFonts w:ascii="Times New Roman"/>
          <w:b w:val="false"/>
          <w:i w:val="false"/>
          <w:color w:val="000000"/>
          <w:sz w:val="28"/>
        </w:rPr>
        <w:t>
      16-бағанда 36-50 жас аралығындағы формальды емес білім берудің білім беру бағдарламаларында тыңдаушылардың, әйелдердің саны көрсетіледі.</w:t>
      </w:r>
    </w:p>
    <w:p>
      <w:pPr>
        <w:spacing w:after="0"/>
        <w:ind w:left="0"/>
        <w:jc w:val="both"/>
      </w:pPr>
      <w:r>
        <w:rPr>
          <w:rFonts w:ascii="Times New Roman"/>
          <w:b w:val="false"/>
          <w:i w:val="false"/>
          <w:color w:val="000000"/>
          <w:sz w:val="28"/>
        </w:rPr>
        <w:t>
      17-бағанда 51+ жас аралығындағы формальды емес білім берудің білім беру бағдарламаларында тыңдаушылар саны көрсетіледі, ер адам.</w:t>
      </w:r>
    </w:p>
    <w:p>
      <w:pPr>
        <w:spacing w:after="0"/>
        <w:ind w:left="0"/>
        <w:jc w:val="both"/>
      </w:pPr>
      <w:r>
        <w:rPr>
          <w:rFonts w:ascii="Times New Roman"/>
          <w:b w:val="false"/>
          <w:i w:val="false"/>
          <w:color w:val="000000"/>
          <w:sz w:val="28"/>
        </w:rPr>
        <w:t>
      18-бағанда 51+ жас аралығындағы формальды емес білім берудің білім беру бағдарламаларында тыңдаушылар саны көрсетіледі, әйел.</w:t>
      </w:r>
    </w:p>
    <w:p>
      <w:pPr>
        <w:spacing w:after="0"/>
        <w:ind w:left="0"/>
        <w:jc w:val="both"/>
      </w:pPr>
      <w:r>
        <w:rPr>
          <w:rFonts w:ascii="Times New Roman"/>
          <w:b w:val="false"/>
          <w:i w:val="false"/>
          <w:color w:val="000000"/>
          <w:sz w:val="28"/>
        </w:rPr>
        <w:t>
      19-бағанда формальды емес білім берудің білім беру бағдарламаларында 60+ жас аралығындағы тыңдаушылардың, ерлер саны көрсетіледі.</w:t>
      </w:r>
    </w:p>
    <w:p>
      <w:pPr>
        <w:spacing w:after="0"/>
        <w:ind w:left="0"/>
        <w:jc w:val="both"/>
      </w:pPr>
      <w:r>
        <w:rPr>
          <w:rFonts w:ascii="Times New Roman"/>
          <w:b w:val="false"/>
          <w:i w:val="false"/>
          <w:color w:val="000000"/>
          <w:sz w:val="28"/>
        </w:rPr>
        <w:t>
      20-бағанда формальды емес білім берудің білім беру бағдарламаларында 60+ жас аралығындағы тыңдаушылардың, әйелдердің саны көрсетіледі.</w:t>
      </w:r>
    </w:p>
    <w:p>
      <w:pPr>
        <w:spacing w:after="0"/>
        <w:ind w:left="0"/>
        <w:jc w:val="both"/>
      </w:pPr>
      <w:r>
        <w:rPr>
          <w:rFonts w:ascii="Times New Roman"/>
          <w:b w:val="false"/>
          <w:i w:val="false"/>
          <w:color w:val="000000"/>
          <w:sz w:val="28"/>
        </w:rPr>
        <w:t>
      21-бағанда жасын көрсетпеген ерлер көрсетіледі.</w:t>
      </w:r>
    </w:p>
    <w:p>
      <w:pPr>
        <w:spacing w:after="0"/>
        <w:ind w:left="0"/>
        <w:jc w:val="both"/>
      </w:pPr>
      <w:r>
        <w:rPr>
          <w:rFonts w:ascii="Times New Roman"/>
          <w:b w:val="false"/>
          <w:i w:val="false"/>
          <w:color w:val="000000"/>
          <w:sz w:val="28"/>
        </w:rPr>
        <w:t>
      22-бағанда жасын көрсетпеген әйелдер көрсетіледі.</w:t>
      </w:r>
    </w:p>
    <w:p>
      <w:pPr>
        <w:spacing w:after="0"/>
        <w:ind w:left="0"/>
        <w:jc w:val="both"/>
      </w:pPr>
      <w:r>
        <w:rPr>
          <w:rFonts w:ascii="Times New Roman"/>
          <w:b w:val="false"/>
          <w:i w:val="false"/>
          <w:color w:val="000000"/>
          <w:sz w:val="28"/>
        </w:rPr>
        <w:t>
      23-бағанда 18-24 жас аралығындағы формальды емес білім берудің білім беру бағдарламаларын аяқтағаннан кейін сертификаттар алған тыңдаушылардың, ерлер саны көрсетіледі.</w:t>
      </w:r>
    </w:p>
    <w:p>
      <w:pPr>
        <w:spacing w:after="0"/>
        <w:ind w:left="0"/>
        <w:jc w:val="both"/>
      </w:pPr>
      <w:r>
        <w:rPr>
          <w:rFonts w:ascii="Times New Roman"/>
          <w:b w:val="false"/>
          <w:i w:val="false"/>
          <w:color w:val="000000"/>
          <w:sz w:val="28"/>
        </w:rPr>
        <w:t>
      24-бағанда 18-24 жас аралығындағы формальды емес білім берудің білім беру бағдарламаларын аяқтағаннан кейін сертификаттар алған тыңдаушылардың, әйелдердің саны көрсетіледі.</w:t>
      </w:r>
    </w:p>
    <w:p>
      <w:pPr>
        <w:spacing w:after="0"/>
        <w:ind w:left="0"/>
        <w:jc w:val="both"/>
      </w:pPr>
      <w:r>
        <w:rPr>
          <w:rFonts w:ascii="Times New Roman"/>
          <w:b w:val="false"/>
          <w:i w:val="false"/>
          <w:color w:val="000000"/>
          <w:sz w:val="28"/>
        </w:rPr>
        <w:t>
      25-бағанда 25-35 жас аралығындағы формальды емес білім берудің білім беру бағдарламаларын аяқтағаннан кейін сертификаттар алған тыңдаушылардың саны, ерлер көрсетіледі.</w:t>
      </w:r>
    </w:p>
    <w:p>
      <w:pPr>
        <w:spacing w:after="0"/>
        <w:ind w:left="0"/>
        <w:jc w:val="both"/>
      </w:pPr>
      <w:r>
        <w:rPr>
          <w:rFonts w:ascii="Times New Roman"/>
          <w:b w:val="false"/>
          <w:i w:val="false"/>
          <w:color w:val="000000"/>
          <w:sz w:val="28"/>
        </w:rPr>
        <w:t>
      26-бағанда 25-35 жас аралығындағы формальды емес білім берудің білім беру бағдарламаларын аяқтағаннан кейін сертификаттар алған тыңдаушылардың, әйелдердің саны көрсетіледі.</w:t>
      </w:r>
    </w:p>
    <w:p>
      <w:pPr>
        <w:spacing w:after="0"/>
        <w:ind w:left="0"/>
        <w:jc w:val="both"/>
      </w:pPr>
      <w:r>
        <w:rPr>
          <w:rFonts w:ascii="Times New Roman"/>
          <w:b w:val="false"/>
          <w:i w:val="false"/>
          <w:color w:val="000000"/>
          <w:sz w:val="28"/>
        </w:rPr>
        <w:t>
      27-бағанда 36-50 жас аралығындағы формальды емес білім берудің білім беру бағдарламаларын аяқтағаннан кейін сертификаттар алған тыңдаушылардың, ерлер саны көрсетіледі.</w:t>
      </w:r>
    </w:p>
    <w:p>
      <w:pPr>
        <w:spacing w:after="0"/>
        <w:ind w:left="0"/>
        <w:jc w:val="both"/>
      </w:pPr>
      <w:r>
        <w:rPr>
          <w:rFonts w:ascii="Times New Roman"/>
          <w:b w:val="false"/>
          <w:i w:val="false"/>
          <w:color w:val="000000"/>
          <w:sz w:val="28"/>
        </w:rPr>
        <w:t>
      28-бағанда 36-50 жас аралығындағы формальды емес білім берудің білім беру бағдарламаларын аяқтағаннан кейін сертификаттар алған тыңдаушылардың, әйелдердің саны көрсетіледі.</w:t>
      </w:r>
    </w:p>
    <w:p>
      <w:pPr>
        <w:spacing w:after="0"/>
        <w:ind w:left="0"/>
        <w:jc w:val="both"/>
      </w:pPr>
      <w:r>
        <w:rPr>
          <w:rFonts w:ascii="Times New Roman"/>
          <w:b w:val="false"/>
          <w:i w:val="false"/>
          <w:color w:val="000000"/>
          <w:sz w:val="28"/>
        </w:rPr>
        <w:t>
      29-бағанда 51+ жас аралығындағы формальды емес білім берудің білім беру бағдарламаларын аяқтағаннан кейін сертификаттар алған тыңдаушылардың саны, ерлер көрсетіледі.</w:t>
      </w:r>
    </w:p>
    <w:p>
      <w:pPr>
        <w:spacing w:after="0"/>
        <w:ind w:left="0"/>
        <w:jc w:val="both"/>
      </w:pPr>
      <w:r>
        <w:rPr>
          <w:rFonts w:ascii="Times New Roman"/>
          <w:b w:val="false"/>
          <w:i w:val="false"/>
          <w:color w:val="000000"/>
          <w:sz w:val="28"/>
        </w:rPr>
        <w:t>
      30-бағанда 51+ жас аралығындағы формальды емес білім берудің білім беру бағдарламаларын аяқтағаннан кейін сертификаттар алған тыңдаушылардың, әйелдердің саны көрсетіледі.</w:t>
      </w:r>
    </w:p>
    <w:p>
      <w:pPr>
        <w:spacing w:after="0"/>
        <w:ind w:left="0"/>
        <w:jc w:val="both"/>
      </w:pPr>
      <w:r>
        <w:rPr>
          <w:rFonts w:ascii="Times New Roman"/>
          <w:b w:val="false"/>
          <w:i w:val="false"/>
          <w:color w:val="000000"/>
          <w:sz w:val="28"/>
        </w:rPr>
        <w:t>
      31-бағанда 60+ жас аралығындағы формальды емес білім берудің білім беру бағдарламаларын аяқтағаннан кейін сертификаттар алған тыңдаушылардың, ерлер саны көрсетіледі.</w:t>
      </w:r>
    </w:p>
    <w:p>
      <w:pPr>
        <w:spacing w:after="0"/>
        <w:ind w:left="0"/>
        <w:jc w:val="both"/>
      </w:pPr>
      <w:r>
        <w:rPr>
          <w:rFonts w:ascii="Times New Roman"/>
          <w:b w:val="false"/>
          <w:i w:val="false"/>
          <w:color w:val="000000"/>
          <w:sz w:val="28"/>
        </w:rPr>
        <w:t>
      32-бағанда 60+ жас аралығындағы формальды емес білім берудің білім беру бағдарламаларын аяқтағаннан кейін сертификаттар алған тыңдаушылардың, әйелдердің саны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министрінің</w:t>
            </w:r>
            <w:r>
              <w:br/>
            </w:r>
            <w:r>
              <w:rPr>
                <w:rFonts w:ascii="Times New Roman"/>
                <w:b w:val="false"/>
                <w:i w:val="false"/>
                <w:color w:val="000000"/>
                <w:sz w:val="20"/>
              </w:rPr>
              <w:t>2023 жылғы 27 ақпандағы</w:t>
            </w:r>
            <w:r>
              <w:br/>
            </w:r>
            <w:r>
              <w:rPr>
                <w:rFonts w:ascii="Times New Roman"/>
                <w:b w:val="false"/>
                <w:i w:val="false"/>
                <w:color w:val="000000"/>
                <w:sz w:val="20"/>
              </w:rPr>
              <w:t xml:space="preserve">№ 84 бұйрығына </w:t>
            </w:r>
            <w:r>
              <w:br/>
            </w:r>
            <w:r>
              <w:rPr>
                <w:rFonts w:ascii="Times New Roman"/>
                <w:b w:val="false"/>
                <w:i w:val="false"/>
                <w:color w:val="000000"/>
                <w:sz w:val="20"/>
              </w:rPr>
              <w:t>38 - қосымша</w:t>
            </w:r>
          </w:p>
        </w:tc>
      </w:tr>
    </w:tbl>
    <w:p>
      <w:pPr>
        <w:spacing w:after="0"/>
        <w:ind w:left="0"/>
        <w:jc w:val="left"/>
      </w:pPr>
      <w:r>
        <w:rPr>
          <w:rFonts w:ascii="Times New Roman"/>
          <w:b/>
          <w:i w:val="false"/>
          <w:color w:val="000000"/>
        </w:rPr>
        <w:t xml:space="preserve"> Ұсынылады: "Жоғары білім берудің бірыңғай платформасы" ақпараттық жүйесі арқылы Қазақстан Республикасы Ғылым және жоғары білім министрлігінің Жоғары және жоғары оқу орнынан кейінгі білім комитетіне Әкімшілік деректердің нысаны www.sci.gov.kz интернет - ресурста орналастырылған Әкімшілік деректерді жинауға арналған нысан "Күміс университеттер" моделінің дамуы туралы мәліметтер"</w:t>
      </w:r>
    </w:p>
    <w:p>
      <w:pPr>
        <w:spacing w:after="0"/>
        <w:ind w:left="0"/>
        <w:jc w:val="both"/>
      </w:pPr>
      <w:r>
        <w:rPr>
          <w:rFonts w:ascii="Times New Roman"/>
          <w:b w:val="false"/>
          <w:i w:val="false"/>
          <w:color w:val="ff0000"/>
          <w:sz w:val="28"/>
        </w:rPr>
        <w:t xml:space="preserve">
      Ескерту. Бұйрық 38-қосымшамен толықтырылды - ҚР Ғылым және жоғары білім министрінің 18.09.2024 </w:t>
      </w:r>
      <w:r>
        <w:rPr>
          <w:rFonts w:ascii="Times New Roman"/>
          <w:b w:val="false"/>
          <w:i w:val="false"/>
          <w:color w:val="ff0000"/>
          <w:sz w:val="28"/>
        </w:rPr>
        <w:t>№ 453</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Индексі: № 38-ЖО нысан </w:t>
      </w:r>
    </w:p>
    <w:p>
      <w:pPr>
        <w:spacing w:after="0"/>
        <w:ind w:left="0"/>
        <w:jc w:val="both"/>
      </w:pPr>
      <w:r>
        <w:rPr>
          <w:rFonts w:ascii="Times New Roman"/>
          <w:b w:val="false"/>
          <w:i w:val="false"/>
          <w:color w:val="000000"/>
          <w:sz w:val="28"/>
        </w:rPr>
        <w:t>
      Жиілігі: жарты жылдық, жылдық</w:t>
      </w:r>
    </w:p>
    <w:p>
      <w:pPr>
        <w:spacing w:after="0"/>
        <w:ind w:left="0"/>
        <w:jc w:val="both"/>
      </w:pPr>
      <w:r>
        <w:rPr>
          <w:rFonts w:ascii="Times New Roman"/>
          <w:b w:val="false"/>
          <w:i w:val="false"/>
          <w:color w:val="000000"/>
          <w:sz w:val="28"/>
        </w:rPr>
        <w:t>
      Есепті кезең 20__ күнтізбелік жыл</w:t>
      </w:r>
    </w:p>
    <w:p>
      <w:pPr>
        <w:spacing w:after="0"/>
        <w:ind w:left="0"/>
        <w:jc w:val="both"/>
      </w:pPr>
      <w:r>
        <w:rPr>
          <w:rFonts w:ascii="Times New Roman"/>
          <w:b w:val="false"/>
          <w:i w:val="false"/>
          <w:color w:val="000000"/>
          <w:sz w:val="28"/>
        </w:rPr>
        <w:t>
      Ақпаратты ұсынатын тұлғалар шеңбері: Жоғары және (немесе) жоғары оқу орнынан кейінгі білім беру ұйымдары</w:t>
      </w:r>
    </w:p>
    <w:p>
      <w:pPr>
        <w:spacing w:after="0"/>
        <w:ind w:left="0"/>
        <w:jc w:val="both"/>
      </w:pPr>
      <w:r>
        <w:rPr>
          <w:rFonts w:ascii="Times New Roman"/>
          <w:b w:val="false"/>
          <w:i w:val="false"/>
          <w:color w:val="000000"/>
          <w:sz w:val="28"/>
        </w:rPr>
        <w:t>
      Құжаттарды қабылдау мерзімі: есепті кезеңнен кейін 10 маусым, 31 қаңтар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ұйымының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университеттер" шеңберіндегі білім беру бағдарламаларының/курстарының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университеттер" шеңберінде тыңдаушылардың жалпы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білім алушылар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білім алушылар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оқу-әдістемелік құралдардың, ғылыми-әдістемелік қамтамасыз етудің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білім беру шеңберінде тартылған профессор-оқытушылар құрамының жалпы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университеттер" оқу шеңберінде оқуды аяқтаған тыңдаушылар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 Мекен-жайы __________________________</w:t>
      </w:r>
    </w:p>
    <w:p>
      <w:pPr>
        <w:spacing w:after="0"/>
        <w:ind w:left="0"/>
        <w:jc w:val="both"/>
      </w:pPr>
      <w:r>
        <w:rPr>
          <w:rFonts w:ascii="Times New Roman"/>
          <w:b w:val="false"/>
          <w:i w:val="false"/>
          <w:color w:val="000000"/>
          <w:sz w:val="28"/>
        </w:rPr>
        <w:t>
      Телефон __________________________________</w:t>
      </w:r>
    </w:p>
    <w:p>
      <w:pPr>
        <w:spacing w:after="0"/>
        <w:ind w:left="0"/>
        <w:jc w:val="both"/>
      </w:pPr>
      <w:r>
        <w:rPr>
          <w:rFonts w:ascii="Times New Roman"/>
          <w:b w:val="false"/>
          <w:i w:val="false"/>
          <w:color w:val="000000"/>
          <w:sz w:val="28"/>
        </w:rPr>
        <w:t>
      Электронды почта мекен-жайы _________________________________</w:t>
      </w:r>
    </w:p>
    <w:p>
      <w:pPr>
        <w:spacing w:after="0"/>
        <w:ind w:left="0"/>
        <w:jc w:val="both"/>
      </w:pPr>
      <w:r>
        <w:rPr>
          <w:rFonts w:ascii="Times New Roman"/>
          <w:b w:val="false"/>
          <w:i w:val="false"/>
          <w:color w:val="000000"/>
          <w:sz w:val="28"/>
        </w:rPr>
        <w:t xml:space="preserve">
      Орындаған __________________________________________________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xml:space="preserve">
      Басшы немесе оның міндетін атқарушы тұлға 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__________</w:t>
      </w:r>
    </w:p>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  "Күміс университеттер" моделінің дамуы туралы мәліметтер"  (Индекс: № 38-ЖО, кезеңділігі- жарты жылдық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Нысанды толтыру бойынша түсініктеме:</w:t>
      </w:r>
    </w:p>
    <w:p>
      <w:pPr>
        <w:spacing w:after="0"/>
        <w:ind w:left="0"/>
        <w:jc w:val="both"/>
      </w:pPr>
      <w:r>
        <w:rPr>
          <w:rFonts w:ascii="Times New Roman"/>
          <w:b w:val="false"/>
          <w:i w:val="false"/>
          <w:color w:val="000000"/>
          <w:sz w:val="28"/>
        </w:rPr>
        <w:t>
      1-бағанда реттік нөмірі көрсетіледі.</w:t>
      </w:r>
    </w:p>
    <w:p>
      <w:pPr>
        <w:spacing w:after="0"/>
        <w:ind w:left="0"/>
        <w:jc w:val="both"/>
      </w:pPr>
      <w:r>
        <w:rPr>
          <w:rFonts w:ascii="Times New Roman"/>
          <w:b w:val="false"/>
          <w:i w:val="false"/>
          <w:color w:val="000000"/>
          <w:sz w:val="28"/>
        </w:rPr>
        <w:t>
      2-бағанда "Күміс университеттер" моделі енгізілген жоғары және (немесе) жоғары оқу орнынан кейінгі білім беру ұйымының атауы көрсетіледі.</w:t>
      </w:r>
    </w:p>
    <w:p>
      <w:pPr>
        <w:spacing w:after="0"/>
        <w:ind w:left="0"/>
        <w:jc w:val="both"/>
      </w:pPr>
      <w:r>
        <w:rPr>
          <w:rFonts w:ascii="Times New Roman"/>
          <w:b w:val="false"/>
          <w:i w:val="false"/>
          <w:color w:val="000000"/>
          <w:sz w:val="28"/>
        </w:rPr>
        <w:t>
      3-бағанда "Күміс университеттер" шеңберіндегі білім беру бағдарламаларының/курстарының саны көрсетіледі.</w:t>
      </w:r>
    </w:p>
    <w:p>
      <w:pPr>
        <w:spacing w:after="0"/>
        <w:ind w:left="0"/>
        <w:jc w:val="both"/>
      </w:pPr>
      <w:r>
        <w:rPr>
          <w:rFonts w:ascii="Times New Roman"/>
          <w:b w:val="false"/>
          <w:i w:val="false"/>
          <w:color w:val="000000"/>
          <w:sz w:val="28"/>
        </w:rPr>
        <w:t>
      4-6-бағандарда оқыту тілі бөлінісінде курстардың/білім беру бағдарламаларының саны көрсетіледі.</w:t>
      </w:r>
    </w:p>
    <w:p>
      <w:pPr>
        <w:spacing w:after="0"/>
        <w:ind w:left="0"/>
        <w:jc w:val="both"/>
      </w:pPr>
      <w:r>
        <w:rPr>
          <w:rFonts w:ascii="Times New Roman"/>
          <w:b w:val="false"/>
          <w:i w:val="false"/>
          <w:color w:val="000000"/>
          <w:sz w:val="28"/>
        </w:rPr>
        <w:t>
      7-бағанда "Күміс университеттер" шеңберінде тыңдаушылардың жалпы саны көрсетіледі.</w:t>
      </w:r>
    </w:p>
    <w:p>
      <w:pPr>
        <w:spacing w:after="0"/>
        <w:ind w:left="0"/>
        <w:jc w:val="both"/>
      </w:pPr>
      <w:r>
        <w:rPr>
          <w:rFonts w:ascii="Times New Roman"/>
          <w:b w:val="false"/>
          <w:i w:val="false"/>
          <w:color w:val="000000"/>
          <w:sz w:val="28"/>
        </w:rPr>
        <w:t>
      8-бағанда 50+ жастан асқан тыңдаушылар саны көрсетіледі.</w:t>
      </w:r>
    </w:p>
    <w:p>
      <w:pPr>
        <w:spacing w:after="0"/>
        <w:ind w:left="0"/>
        <w:jc w:val="both"/>
      </w:pPr>
      <w:r>
        <w:rPr>
          <w:rFonts w:ascii="Times New Roman"/>
          <w:b w:val="false"/>
          <w:i w:val="false"/>
          <w:color w:val="000000"/>
          <w:sz w:val="28"/>
        </w:rPr>
        <w:t>
      9-бағанда 60+ жастан асқан тыңдаушылар саны көрсетіледі.</w:t>
      </w:r>
    </w:p>
    <w:p>
      <w:pPr>
        <w:spacing w:after="0"/>
        <w:ind w:left="0"/>
        <w:jc w:val="both"/>
      </w:pPr>
      <w:r>
        <w:rPr>
          <w:rFonts w:ascii="Times New Roman"/>
          <w:b w:val="false"/>
          <w:i w:val="false"/>
          <w:color w:val="000000"/>
          <w:sz w:val="28"/>
        </w:rPr>
        <w:t xml:space="preserve">
      10-бағанда әзірленген оқу-әдістемелік құралдардың, ғылыми-әдістемелік қамтамасыз етудің саны көрсетіледі. </w:t>
      </w:r>
    </w:p>
    <w:p>
      <w:pPr>
        <w:spacing w:after="0"/>
        <w:ind w:left="0"/>
        <w:jc w:val="both"/>
      </w:pPr>
      <w:r>
        <w:rPr>
          <w:rFonts w:ascii="Times New Roman"/>
          <w:b w:val="false"/>
          <w:i w:val="false"/>
          <w:color w:val="000000"/>
          <w:sz w:val="28"/>
        </w:rPr>
        <w:t xml:space="preserve">
      11-бағанда профессор-оқытушылар құрамының жалпы саны көрсетіледі. </w:t>
      </w:r>
    </w:p>
    <w:p>
      <w:pPr>
        <w:spacing w:after="0"/>
        <w:ind w:left="0"/>
        <w:jc w:val="both"/>
      </w:pPr>
      <w:r>
        <w:rPr>
          <w:rFonts w:ascii="Times New Roman"/>
          <w:b w:val="false"/>
          <w:i w:val="false"/>
          <w:color w:val="000000"/>
          <w:sz w:val="28"/>
        </w:rPr>
        <w:t>
      12-бағанда "Күміс университеттер" шеңберінде оқуды аяқтаған тыңдаушылардың саны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министрінің</w:t>
            </w:r>
            <w:r>
              <w:br/>
            </w:r>
            <w:r>
              <w:rPr>
                <w:rFonts w:ascii="Times New Roman"/>
                <w:b w:val="false"/>
                <w:i w:val="false"/>
                <w:color w:val="000000"/>
                <w:sz w:val="20"/>
              </w:rPr>
              <w:t>2023 жылғы 27 ақпандағы</w:t>
            </w:r>
            <w:r>
              <w:br/>
            </w:r>
            <w:r>
              <w:rPr>
                <w:rFonts w:ascii="Times New Roman"/>
                <w:b w:val="false"/>
                <w:i w:val="false"/>
                <w:color w:val="000000"/>
                <w:sz w:val="20"/>
              </w:rPr>
              <w:t xml:space="preserve">№ 84 бұйрығына </w:t>
            </w:r>
            <w:r>
              <w:br/>
            </w:r>
            <w:r>
              <w:rPr>
                <w:rFonts w:ascii="Times New Roman"/>
                <w:b w:val="false"/>
                <w:i w:val="false"/>
                <w:color w:val="000000"/>
                <w:sz w:val="20"/>
              </w:rPr>
              <w:t>39 - қосымша</w:t>
            </w:r>
          </w:p>
        </w:tc>
      </w:tr>
    </w:tbl>
    <w:p>
      <w:pPr>
        <w:spacing w:after="0"/>
        <w:ind w:left="0"/>
        <w:jc w:val="left"/>
      </w:pPr>
      <w:r>
        <w:rPr>
          <w:rFonts w:ascii="Times New Roman"/>
          <w:b/>
          <w:i w:val="false"/>
          <w:color w:val="000000"/>
        </w:rPr>
        <w:t xml:space="preserve"> Ұсынылады: "Жоғары білім берудің бірыңғай платформасы" ақпараттық жүйесі арқылы Қазақстан Республикасы Ғылым және жоғары білім министрлігінің Жоғары және жоғары оқу орнынан кейінгі білім комитетіне Әкімшілік деректердің нысаны www.sci.gov.kz интернет - ресурста орналастырылған Әкімшілік деректерді жинауға арналған нысан "Әлемдік цифрлық кітапханаларға жазылу саны туралы мәліметтер"</w:t>
      </w:r>
    </w:p>
    <w:p>
      <w:pPr>
        <w:spacing w:after="0"/>
        <w:ind w:left="0"/>
        <w:jc w:val="both"/>
      </w:pPr>
      <w:r>
        <w:rPr>
          <w:rFonts w:ascii="Times New Roman"/>
          <w:b w:val="false"/>
          <w:i w:val="false"/>
          <w:color w:val="ff0000"/>
          <w:sz w:val="28"/>
        </w:rPr>
        <w:t xml:space="preserve">
      Ескерту. Бұйрық 39-қосымшамен толықтырылды - ҚР Ғылым және жоғары білім министрінің 18.09.2024 </w:t>
      </w:r>
      <w:r>
        <w:rPr>
          <w:rFonts w:ascii="Times New Roman"/>
          <w:b w:val="false"/>
          <w:i w:val="false"/>
          <w:color w:val="ff0000"/>
          <w:sz w:val="28"/>
        </w:rPr>
        <w:t>№ 453</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Индексі: № 39-ЖО нысан </w:t>
      </w:r>
    </w:p>
    <w:p>
      <w:pPr>
        <w:spacing w:after="0"/>
        <w:ind w:left="0"/>
        <w:jc w:val="both"/>
      </w:pPr>
      <w:r>
        <w:rPr>
          <w:rFonts w:ascii="Times New Roman"/>
          <w:b w:val="false"/>
          <w:i w:val="false"/>
          <w:color w:val="000000"/>
          <w:sz w:val="28"/>
        </w:rPr>
        <w:t xml:space="preserve">
      Кезеңділігі: жылдық </w:t>
      </w:r>
    </w:p>
    <w:p>
      <w:pPr>
        <w:spacing w:after="0"/>
        <w:ind w:left="0"/>
        <w:jc w:val="both"/>
      </w:pPr>
      <w:r>
        <w:rPr>
          <w:rFonts w:ascii="Times New Roman"/>
          <w:b w:val="false"/>
          <w:i w:val="false"/>
          <w:color w:val="000000"/>
          <w:sz w:val="28"/>
        </w:rPr>
        <w:t>
      Есепті кезең 20__-20__ оқу жылы</w:t>
      </w:r>
    </w:p>
    <w:p>
      <w:pPr>
        <w:spacing w:after="0"/>
        <w:ind w:left="0"/>
        <w:jc w:val="both"/>
      </w:pPr>
      <w:r>
        <w:rPr>
          <w:rFonts w:ascii="Times New Roman"/>
          <w:b w:val="false"/>
          <w:i w:val="false"/>
          <w:color w:val="000000"/>
          <w:sz w:val="28"/>
        </w:rPr>
        <w:t>
      Ақпаратты ұсынатын тұлғалар тобы: Жоғары және (немесе) жоғары оқу орнынан кейінгі білім беру ұйымдары</w:t>
      </w:r>
    </w:p>
    <w:p>
      <w:pPr>
        <w:spacing w:after="0"/>
        <w:ind w:left="0"/>
        <w:jc w:val="both"/>
      </w:pPr>
      <w:r>
        <w:rPr>
          <w:rFonts w:ascii="Times New Roman"/>
          <w:b w:val="false"/>
          <w:i w:val="false"/>
          <w:color w:val="000000"/>
          <w:sz w:val="28"/>
        </w:rPr>
        <w:t>
      Тапсыру мерзімі: есепті кезеңнен кейінгі 31 қазанға дейін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ұйымының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цифрлық кітапханаларға жазылу саны, бірлік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цифрлық кітапханалардың, оның ішінде халықаралық білім беру платформаларының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Coursera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Khan Academy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 Мекен-жайы __________________________</w:t>
      </w:r>
    </w:p>
    <w:p>
      <w:pPr>
        <w:spacing w:after="0"/>
        <w:ind w:left="0"/>
        <w:jc w:val="both"/>
      </w:pPr>
      <w:r>
        <w:rPr>
          <w:rFonts w:ascii="Times New Roman"/>
          <w:b w:val="false"/>
          <w:i w:val="false"/>
          <w:color w:val="000000"/>
          <w:sz w:val="28"/>
        </w:rPr>
        <w:t>
      Телефон __________________________________</w:t>
      </w:r>
    </w:p>
    <w:p>
      <w:pPr>
        <w:spacing w:after="0"/>
        <w:ind w:left="0"/>
        <w:jc w:val="both"/>
      </w:pPr>
      <w:r>
        <w:rPr>
          <w:rFonts w:ascii="Times New Roman"/>
          <w:b w:val="false"/>
          <w:i w:val="false"/>
          <w:color w:val="000000"/>
          <w:sz w:val="28"/>
        </w:rPr>
        <w:t>
      Электронды почта мекен-жайы _________________________________</w:t>
      </w:r>
    </w:p>
    <w:p>
      <w:pPr>
        <w:spacing w:after="0"/>
        <w:ind w:left="0"/>
        <w:jc w:val="both"/>
      </w:pPr>
      <w:r>
        <w:rPr>
          <w:rFonts w:ascii="Times New Roman"/>
          <w:b w:val="false"/>
          <w:i w:val="false"/>
          <w:color w:val="000000"/>
          <w:sz w:val="28"/>
        </w:rPr>
        <w:t xml:space="preserve">
      Орындаған __________________________________________________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xml:space="preserve">
      Басшы немесе оның міндетін атқарушы тұлға 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__________</w:t>
      </w:r>
    </w:p>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  "Әлемдік цифрлық кітапханаларға жазылу саны туралы мәліметтер"  (Индекс: № 39-ЖО кезеңділігі-жартыжылдық. жылдық)</w:t>
      </w:r>
    </w:p>
    <w:p>
      <w:pPr>
        <w:spacing w:after="0"/>
        <w:ind w:left="0"/>
        <w:jc w:val="both"/>
      </w:pPr>
      <w:r>
        <w:rPr>
          <w:rFonts w:ascii="Times New Roman"/>
          <w:b w:val="false"/>
          <w:i w:val="false"/>
          <w:color w:val="000000"/>
          <w:sz w:val="28"/>
        </w:rPr>
        <w:t>
      1. Нысанды толтыру бойынша түсініктеме:</w:t>
      </w:r>
    </w:p>
    <w:p>
      <w:pPr>
        <w:spacing w:after="0"/>
        <w:ind w:left="0"/>
        <w:jc w:val="both"/>
      </w:pPr>
      <w:r>
        <w:rPr>
          <w:rFonts w:ascii="Times New Roman"/>
          <w:b w:val="false"/>
          <w:i w:val="false"/>
          <w:color w:val="000000"/>
          <w:sz w:val="28"/>
        </w:rPr>
        <w:t>
      1-бағанда жоғары және (немесе) жоғары оқу орнынан кейінгі білім беру ұйымының атауы көрсетіледі.</w:t>
      </w:r>
    </w:p>
    <w:p>
      <w:pPr>
        <w:spacing w:after="0"/>
        <w:ind w:left="0"/>
        <w:jc w:val="both"/>
      </w:pPr>
      <w:r>
        <w:rPr>
          <w:rFonts w:ascii="Times New Roman"/>
          <w:b w:val="false"/>
          <w:i w:val="false"/>
          <w:color w:val="000000"/>
          <w:sz w:val="28"/>
        </w:rPr>
        <w:t>
      2-бағанда әлемдік цифрлық кітапханаларға жазылу саны көрсетіледі.</w:t>
      </w:r>
    </w:p>
    <w:p>
      <w:pPr>
        <w:spacing w:after="0"/>
        <w:ind w:left="0"/>
        <w:jc w:val="both"/>
      </w:pPr>
      <w:r>
        <w:rPr>
          <w:rFonts w:ascii="Times New Roman"/>
          <w:b w:val="false"/>
          <w:i w:val="false"/>
          <w:color w:val="000000"/>
          <w:sz w:val="28"/>
        </w:rPr>
        <w:t>
      3-6-бағандарда әлемдік цифрлық кітапханалардың, оның ішінде халықаралық білім беру платформаларының атауы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министрінің</w:t>
            </w:r>
            <w:r>
              <w:br/>
            </w:r>
            <w:r>
              <w:rPr>
                <w:rFonts w:ascii="Times New Roman"/>
                <w:b w:val="false"/>
                <w:i w:val="false"/>
                <w:color w:val="000000"/>
                <w:sz w:val="20"/>
              </w:rPr>
              <w:t>2023 жылғы 27 ақпандағы</w:t>
            </w:r>
            <w:r>
              <w:br/>
            </w:r>
            <w:r>
              <w:rPr>
                <w:rFonts w:ascii="Times New Roman"/>
                <w:b w:val="false"/>
                <w:i w:val="false"/>
                <w:color w:val="000000"/>
                <w:sz w:val="20"/>
              </w:rPr>
              <w:t xml:space="preserve">№ 84 бұйрығына </w:t>
            </w:r>
            <w:r>
              <w:br/>
            </w:r>
            <w:r>
              <w:rPr>
                <w:rFonts w:ascii="Times New Roman"/>
                <w:b w:val="false"/>
                <w:i w:val="false"/>
                <w:color w:val="000000"/>
                <w:sz w:val="20"/>
              </w:rPr>
              <w:t>40 - қосымша</w:t>
            </w:r>
          </w:p>
        </w:tc>
      </w:tr>
    </w:tbl>
    <w:p>
      <w:pPr>
        <w:spacing w:after="0"/>
        <w:ind w:left="0"/>
        <w:jc w:val="left"/>
      </w:pPr>
      <w:r>
        <w:rPr>
          <w:rFonts w:ascii="Times New Roman"/>
          <w:b/>
          <w:i w:val="false"/>
          <w:color w:val="000000"/>
        </w:rPr>
        <w:t xml:space="preserve"> Ұсынылады: "Жоғары білім берудің бірыңғай платформасы" ақпараттық жүйесі арқылы Қазақстан Республикасы Ғылым және жоғары білім министрлігінің Жоғары және жоғары оқу орнынан кейінгі білім комитетіне Әкімшілік деректердің нысаны www.sci.gov.kz интернет - ресурста орналастырылған Әкімшілік деректерді жинауға арналған нысан "Жоғары және (немесе) жоғары оқу орнынан кейінгі білім беру ұйымдарының білім беру бағдарламаларын іске асыратын шетелдік білім беру ұйымдарымен қазақстандық жоғары және (немесе) жоғары оқу орнынан кейінгі білім беру ұйымдарының халықаралық қолданыстағы шарттары туралы мәліметтер"</w:t>
      </w:r>
    </w:p>
    <w:p>
      <w:pPr>
        <w:spacing w:after="0"/>
        <w:ind w:left="0"/>
        <w:jc w:val="both"/>
      </w:pPr>
      <w:r>
        <w:rPr>
          <w:rFonts w:ascii="Times New Roman"/>
          <w:b w:val="false"/>
          <w:i w:val="false"/>
          <w:color w:val="ff0000"/>
          <w:sz w:val="28"/>
        </w:rPr>
        <w:t xml:space="preserve">
      Ескерту. Бұйрық 40-қосымшамен толықтырылды - ҚР Ғылым және жоғары білім министрінің 18.09.2024 </w:t>
      </w:r>
      <w:r>
        <w:rPr>
          <w:rFonts w:ascii="Times New Roman"/>
          <w:b w:val="false"/>
          <w:i w:val="false"/>
          <w:color w:val="ff0000"/>
          <w:sz w:val="28"/>
        </w:rPr>
        <w:t>№ 453</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Индексі: № 40-ЖО нысан</w:t>
      </w:r>
    </w:p>
    <w:p>
      <w:pPr>
        <w:spacing w:after="0"/>
        <w:ind w:left="0"/>
        <w:jc w:val="both"/>
      </w:pPr>
      <w:r>
        <w:rPr>
          <w:rFonts w:ascii="Times New Roman"/>
          <w:b w:val="false"/>
          <w:i w:val="false"/>
          <w:color w:val="000000"/>
          <w:sz w:val="28"/>
        </w:rPr>
        <w:t>
      Кезеңділігі: жылына 2 рет (сәуір; қазан)</w:t>
      </w:r>
    </w:p>
    <w:p>
      <w:pPr>
        <w:spacing w:after="0"/>
        <w:ind w:left="0"/>
        <w:jc w:val="both"/>
      </w:pPr>
      <w:r>
        <w:rPr>
          <w:rFonts w:ascii="Times New Roman"/>
          <w:b w:val="false"/>
          <w:i w:val="false"/>
          <w:color w:val="000000"/>
          <w:sz w:val="28"/>
        </w:rPr>
        <w:t>
      Есепті кезең 20 __ жыл</w:t>
      </w:r>
    </w:p>
    <w:p>
      <w:pPr>
        <w:spacing w:after="0"/>
        <w:ind w:left="0"/>
        <w:jc w:val="both"/>
      </w:pPr>
      <w:r>
        <w:rPr>
          <w:rFonts w:ascii="Times New Roman"/>
          <w:b w:val="false"/>
          <w:i w:val="false"/>
          <w:color w:val="000000"/>
          <w:sz w:val="28"/>
        </w:rPr>
        <w:t>
      Ақпаратты ұсынатын тұлғалар тобы: Жоғары және (немесе) жоғары оқу орнынан кейінгі білім беру ұйымдары</w:t>
      </w:r>
    </w:p>
    <w:p>
      <w:pPr>
        <w:spacing w:after="0"/>
        <w:ind w:left="0"/>
        <w:jc w:val="both"/>
      </w:pPr>
      <w:r>
        <w:rPr>
          <w:rFonts w:ascii="Times New Roman"/>
          <w:b w:val="false"/>
          <w:i w:val="false"/>
          <w:color w:val="000000"/>
          <w:sz w:val="28"/>
        </w:rPr>
        <w:t>
      Тапсыру мерзімі: 15 сәуірге дейін (қоса алғанда), 15 қазанға дейін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жоғары және (немесе) жоғары оқу орнынан кейінгі білім беру ұйымының атауы</w:t>
            </w:r>
          </w:p>
          <w:p>
            <w:pPr>
              <w:spacing w:after="20"/>
              <w:ind w:left="20"/>
              <w:jc w:val="both"/>
            </w:pPr>
            <w:r>
              <w:rPr>
                <w:rFonts w:ascii="Times New Roman"/>
                <w:b w:val="false"/>
                <w:i w:val="false"/>
                <w:color w:val="000000"/>
                <w:sz w:val="20"/>
              </w:rPr>
              <w:t>
Қазақстандық ЖОО-ның меншік нысаны (ұлттық, мемлекеттік, акционерлік қоғам, жеке)</w:t>
            </w:r>
          </w:p>
          <w:p>
            <w:pPr>
              <w:spacing w:after="20"/>
              <w:ind w:left="20"/>
              <w:jc w:val="both"/>
            </w:pPr>
            <w:r>
              <w:rPr>
                <w:rFonts w:ascii="Times New Roman"/>
                <w:b w:val="false"/>
                <w:i w:val="false"/>
                <w:color w:val="000000"/>
                <w:sz w:val="20"/>
              </w:rPr>
              <w:t>
Шетелдік серіктес ЖОО-ның атауы</w:t>
            </w:r>
          </w:p>
          <w:p>
            <w:pPr>
              <w:spacing w:after="20"/>
              <w:ind w:left="20"/>
              <w:jc w:val="both"/>
            </w:pPr>
            <w:r>
              <w:rPr>
                <w:rFonts w:ascii="Times New Roman"/>
                <w:b w:val="false"/>
                <w:i w:val="false"/>
                <w:color w:val="000000"/>
                <w:sz w:val="20"/>
              </w:rPr>
              <w:t>
Quacquarelli Symonds рейтингіндегі орын</w:t>
            </w:r>
          </w:p>
          <w:p>
            <w:pPr>
              <w:spacing w:after="20"/>
              <w:ind w:left="20"/>
              <w:jc w:val="both"/>
            </w:pPr>
            <w:r>
              <w:rPr>
                <w:rFonts w:ascii="Times New Roman"/>
                <w:b w:val="false"/>
                <w:i w:val="false"/>
                <w:color w:val="000000"/>
                <w:sz w:val="20"/>
              </w:rPr>
              <w:t>
Times Higher Education рейтингіндегі орын</w:t>
            </w:r>
          </w:p>
          <w:p>
            <w:pPr>
              <w:spacing w:after="20"/>
              <w:ind w:left="20"/>
              <w:jc w:val="both"/>
            </w:pPr>
            <w:r>
              <w:rPr>
                <w:rFonts w:ascii="Times New Roman"/>
                <w:b w:val="false"/>
                <w:i w:val="false"/>
                <w:color w:val="000000"/>
                <w:sz w:val="20"/>
              </w:rPr>
              <w:t>
Ел Қала</w:t>
            </w:r>
          </w:p>
          <w:p>
            <w:pPr>
              <w:spacing w:after="20"/>
              <w:ind w:left="20"/>
              <w:jc w:val="both"/>
            </w:pPr>
            <w:r>
              <w:rPr>
                <w:rFonts w:ascii="Times New Roman"/>
                <w:b w:val="false"/>
                <w:i w:val="false"/>
                <w:color w:val="000000"/>
                <w:sz w:val="20"/>
              </w:rPr>
              <w:t>
Шарттың мәні</w:t>
            </w:r>
          </w:p>
          <w:p>
            <w:pPr>
              <w:spacing w:after="20"/>
              <w:ind w:left="20"/>
              <w:jc w:val="both"/>
            </w:pPr>
            <w:r>
              <w:rPr>
                <w:rFonts w:ascii="Times New Roman"/>
                <w:b w:val="false"/>
                <w:i w:val="false"/>
                <w:color w:val="000000"/>
                <w:sz w:val="20"/>
              </w:rPr>
              <w:t>
Академиялық ұтқырлық бағдарламасына қатысты (иә / жоқ)</w:t>
            </w:r>
          </w:p>
          <w:p>
            <w:pPr>
              <w:spacing w:after="20"/>
              <w:ind w:left="20"/>
              <w:jc w:val="both"/>
            </w:pPr>
            <w:r>
              <w:rPr>
                <w:rFonts w:ascii="Times New Roman"/>
                <w:b w:val="false"/>
                <w:i w:val="false"/>
                <w:color w:val="000000"/>
                <w:sz w:val="20"/>
              </w:rPr>
              <w:t>
Қос диплом бағдарламасына жатады (иә / жоқ)</w:t>
            </w:r>
          </w:p>
          <w:p>
            <w:pPr>
              <w:spacing w:after="20"/>
              <w:ind w:left="20"/>
              <w:jc w:val="both"/>
            </w:pPr>
            <w:r>
              <w:rPr>
                <w:rFonts w:ascii="Times New Roman"/>
                <w:b w:val="false"/>
                <w:i w:val="false"/>
                <w:color w:val="000000"/>
                <w:sz w:val="20"/>
              </w:rPr>
              <w:t>
Білім беру саласындағы ынтымақтастыққа жатады (иә / жоқ )</w:t>
            </w:r>
          </w:p>
          <w:p>
            <w:pPr>
              <w:spacing w:after="20"/>
              <w:ind w:left="20"/>
              <w:jc w:val="both"/>
            </w:pPr>
            <w:r>
              <w:rPr>
                <w:rFonts w:ascii="Times New Roman"/>
                <w:b w:val="false"/>
                <w:i w:val="false"/>
                <w:color w:val="000000"/>
                <w:sz w:val="20"/>
              </w:rPr>
              <w:t>
Ғылым саласындағы ынтымақтастыққа жатады (иә / жоқ)</w:t>
            </w:r>
          </w:p>
          <w:p>
            <w:pPr>
              <w:spacing w:after="20"/>
              <w:ind w:left="20"/>
              <w:jc w:val="both"/>
            </w:pPr>
            <w:r>
              <w:rPr>
                <w:rFonts w:ascii="Times New Roman"/>
                <w:b w:val="false"/>
                <w:i w:val="false"/>
                <w:color w:val="000000"/>
                <w:sz w:val="20"/>
              </w:rPr>
              <w:t>
Шартқа қол қойылған күн</w:t>
            </w:r>
          </w:p>
          <w:p>
            <w:pPr>
              <w:spacing w:after="20"/>
              <w:ind w:left="20"/>
              <w:jc w:val="both"/>
            </w:pPr>
            <w:r>
              <w:rPr>
                <w:rFonts w:ascii="Times New Roman"/>
                <w:b w:val="false"/>
                <w:i w:val="false"/>
                <w:color w:val="000000"/>
                <w:sz w:val="20"/>
              </w:rPr>
              <w:t>
Шарттың аяқталу күні</w:t>
            </w:r>
          </w:p>
          <w:p>
            <w:pPr>
              <w:spacing w:after="20"/>
              <w:ind w:left="20"/>
              <w:jc w:val="both"/>
            </w:pPr>
            <w:r>
              <w:rPr>
                <w:rFonts w:ascii="Times New Roman"/>
                <w:b w:val="false"/>
                <w:i w:val="false"/>
                <w:color w:val="000000"/>
                <w:sz w:val="20"/>
              </w:rPr>
              <w:t>
шарт мәртебесі-2023 жылдың бірінші жартыжылдығында шарт шеңберінде қандай жұмыс жүргізілуде</w:t>
            </w:r>
          </w:p>
          <w:p>
            <w:pPr>
              <w:spacing w:after="20"/>
              <w:ind w:left="20"/>
              <w:jc w:val="both"/>
            </w:pPr>
            <w:r>
              <w:rPr>
                <w:rFonts w:ascii="Times New Roman"/>
                <w:b w:val="false"/>
                <w:i w:val="false"/>
                <w:color w:val="000000"/>
                <w:sz w:val="20"/>
              </w:rPr>
              <w:t>
Жауапты тұлғаның байланыстары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жоғары және (немесе) жоғары оқу орнынан кейінгі білім беру ұйымының меншік нысаны (ұлттық, мемлекеттік, акционерлік қоғам, жеке)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серіктес жоғары және (немесе) жоғары оқу орнынан кейінгі білім беру ұйымының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Quacquarelli Symonds рейтингіндегі орын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Times Higher Education рейтингіндегі орын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мәні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ұтқырлық бағдарламасына қатысты (иә /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диплом бағдарламасына жатады (иә /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ынтымақтастыққа жатады (иә / жоқ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саласындағы ынтымақтастыққа жатады (иә /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қол қойылған күн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аяқталу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мәртебесі-шарт шеңберінде есепті кезеңнің бірінші жарты жылдығында қандай жұмыс жүргізіледі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тұлғаның байланыс нөмері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Атауы ______________________________ Мекен-жайы __________________________</w:t>
      </w:r>
    </w:p>
    <w:p>
      <w:pPr>
        <w:spacing w:after="0"/>
        <w:ind w:left="0"/>
        <w:jc w:val="both"/>
      </w:pPr>
      <w:r>
        <w:rPr>
          <w:rFonts w:ascii="Times New Roman"/>
          <w:b w:val="false"/>
          <w:i w:val="false"/>
          <w:color w:val="000000"/>
          <w:sz w:val="28"/>
        </w:rPr>
        <w:t>
      Телефон __________________________________</w:t>
      </w:r>
    </w:p>
    <w:p>
      <w:pPr>
        <w:spacing w:after="0"/>
        <w:ind w:left="0"/>
        <w:jc w:val="both"/>
      </w:pPr>
      <w:r>
        <w:rPr>
          <w:rFonts w:ascii="Times New Roman"/>
          <w:b w:val="false"/>
          <w:i w:val="false"/>
          <w:color w:val="000000"/>
          <w:sz w:val="28"/>
        </w:rPr>
        <w:t>
      Электронды почта мекен-жайы _________________________________</w:t>
      </w:r>
    </w:p>
    <w:p>
      <w:pPr>
        <w:spacing w:after="0"/>
        <w:ind w:left="0"/>
        <w:jc w:val="both"/>
      </w:pPr>
      <w:r>
        <w:rPr>
          <w:rFonts w:ascii="Times New Roman"/>
          <w:b w:val="false"/>
          <w:i w:val="false"/>
          <w:color w:val="000000"/>
          <w:sz w:val="28"/>
        </w:rPr>
        <w:t xml:space="preserve">
      Орындаған __________________________________________________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xml:space="preserve">
      Басшы немесе оның міндетін атқарушы тұлға 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__________</w:t>
      </w:r>
    </w:p>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  "Жоғары және (немесе) жоғары оқу орнынан кейінгі білім беру ұйымдарының білім беру бағдарламаларын іске асыратын шетелдік білім беру ұйымдарымен қазақстандық жоғары және (немесе) жоғары оқу орнынан кейінгі білім беру ұйымдарының халықаралық қолданыстағы шарттары туралы мәліметтер"  (Индекс: № 40-ЖО; Кезеңділігі: жылына 2 рет)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Нысанды толтыру бойынша түсініктеме:</w:t>
      </w:r>
    </w:p>
    <w:p>
      <w:pPr>
        <w:spacing w:after="0"/>
        <w:ind w:left="0"/>
        <w:jc w:val="both"/>
      </w:pPr>
      <w:r>
        <w:rPr>
          <w:rFonts w:ascii="Times New Roman"/>
          <w:b w:val="false"/>
          <w:i w:val="false"/>
          <w:color w:val="000000"/>
          <w:sz w:val="28"/>
        </w:rPr>
        <w:t>
      1-бағанда қазақстандық жоғары және (немесе) жоғары оқу орнынан кейінгі білім беру ұйымының атауы көрсетіледі.</w:t>
      </w:r>
    </w:p>
    <w:p>
      <w:pPr>
        <w:spacing w:after="0"/>
        <w:ind w:left="0"/>
        <w:jc w:val="both"/>
      </w:pPr>
      <w:r>
        <w:rPr>
          <w:rFonts w:ascii="Times New Roman"/>
          <w:b w:val="false"/>
          <w:i w:val="false"/>
          <w:color w:val="000000"/>
          <w:sz w:val="28"/>
        </w:rPr>
        <w:t>
      2-бағанда қазақстандық жоғары және (немесе) жоғары оқу орнынан кейінгі білім беру ұйымының меншік нысаны көрсетіледі.</w:t>
      </w:r>
    </w:p>
    <w:p>
      <w:pPr>
        <w:spacing w:after="0"/>
        <w:ind w:left="0"/>
        <w:jc w:val="both"/>
      </w:pPr>
      <w:r>
        <w:rPr>
          <w:rFonts w:ascii="Times New Roman"/>
          <w:b w:val="false"/>
          <w:i w:val="false"/>
          <w:color w:val="000000"/>
          <w:sz w:val="28"/>
        </w:rPr>
        <w:t>
      3-бағанда жоғары және (немесе) жоғары оқу орнынан кейінгі білім беру ұйымының-әріптес атауы көрсетіледі.</w:t>
      </w:r>
    </w:p>
    <w:p>
      <w:pPr>
        <w:spacing w:after="0"/>
        <w:ind w:left="0"/>
        <w:jc w:val="both"/>
      </w:pPr>
      <w:r>
        <w:rPr>
          <w:rFonts w:ascii="Times New Roman"/>
          <w:b w:val="false"/>
          <w:i w:val="false"/>
          <w:color w:val="000000"/>
          <w:sz w:val="28"/>
        </w:rPr>
        <w:t>
      4-бағанда Quacquarelli Symonds (Квакварелли Симондс)рейтингіндегі орын көрсетіледі.</w:t>
      </w:r>
    </w:p>
    <w:p>
      <w:pPr>
        <w:spacing w:after="0"/>
        <w:ind w:left="0"/>
        <w:jc w:val="both"/>
      </w:pPr>
      <w:r>
        <w:rPr>
          <w:rFonts w:ascii="Times New Roman"/>
          <w:b w:val="false"/>
          <w:i w:val="false"/>
          <w:color w:val="000000"/>
          <w:sz w:val="28"/>
        </w:rPr>
        <w:t>
      5-бағанда Times Higher Education (таймз Хайер Эдюкейшн)рейтингінде орын көрсетіледі.</w:t>
      </w:r>
    </w:p>
    <w:p>
      <w:pPr>
        <w:spacing w:after="0"/>
        <w:ind w:left="0"/>
        <w:jc w:val="both"/>
      </w:pPr>
      <w:r>
        <w:rPr>
          <w:rFonts w:ascii="Times New Roman"/>
          <w:b w:val="false"/>
          <w:i w:val="false"/>
          <w:color w:val="000000"/>
          <w:sz w:val="28"/>
        </w:rPr>
        <w:t>
      6-бағанда ел көрсетіледі.</w:t>
      </w:r>
    </w:p>
    <w:p>
      <w:pPr>
        <w:spacing w:after="0"/>
        <w:ind w:left="0"/>
        <w:jc w:val="both"/>
      </w:pPr>
      <w:r>
        <w:rPr>
          <w:rFonts w:ascii="Times New Roman"/>
          <w:b w:val="false"/>
          <w:i w:val="false"/>
          <w:color w:val="000000"/>
          <w:sz w:val="28"/>
        </w:rPr>
        <w:t>
      7-бағанда қала көрсетіледі.</w:t>
      </w:r>
    </w:p>
    <w:p>
      <w:pPr>
        <w:spacing w:after="0"/>
        <w:ind w:left="0"/>
        <w:jc w:val="both"/>
      </w:pPr>
      <w:r>
        <w:rPr>
          <w:rFonts w:ascii="Times New Roman"/>
          <w:b w:val="false"/>
          <w:i w:val="false"/>
          <w:color w:val="000000"/>
          <w:sz w:val="28"/>
        </w:rPr>
        <w:t xml:space="preserve">
      8-бағанда шарттың мәні көрсетіледі. </w:t>
      </w:r>
    </w:p>
    <w:p>
      <w:pPr>
        <w:spacing w:after="0"/>
        <w:ind w:left="0"/>
        <w:jc w:val="both"/>
      </w:pPr>
      <w:r>
        <w:rPr>
          <w:rFonts w:ascii="Times New Roman"/>
          <w:b w:val="false"/>
          <w:i w:val="false"/>
          <w:color w:val="000000"/>
          <w:sz w:val="28"/>
        </w:rPr>
        <w:t>
      9-бағанда академиялық ұтқырлық бағдарламасына қатысты ма (иә / жоқ) көрсетіледі.</w:t>
      </w:r>
    </w:p>
    <w:p>
      <w:pPr>
        <w:spacing w:after="0"/>
        <w:ind w:left="0"/>
        <w:jc w:val="both"/>
      </w:pPr>
      <w:r>
        <w:rPr>
          <w:rFonts w:ascii="Times New Roman"/>
          <w:b w:val="false"/>
          <w:i w:val="false"/>
          <w:color w:val="000000"/>
          <w:sz w:val="28"/>
        </w:rPr>
        <w:t xml:space="preserve">
      10-бағанда бағдарламаның қос диплом бағдарламасына жататындығы (иә / жоқ) көрсетіледі. </w:t>
      </w:r>
    </w:p>
    <w:p>
      <w:pPr>
        <w:spacing w:after="0"/>
        <w:ind w:left="0"/>
        <w:jc w:val="both"/>
      </w:pPr>
      <w:r>
        <w:rPr>
          <w:rFonts w:ascii="Times New Roman"/>
          <w:b w:val="false"/>
          <w:i w:val="false"/>
          <w:color w:val="000000"/>
          <w:sz w:val="28"/>
        </w:rPr>
        <w:t>
      11-бағанда білім беру саласындағы ынтымақтастыққа жататындығы (иә / жоқ)көрсетіледі.</w:t>
      </w:r>
    </w:p>
    <w:p>
      <w:pPr>
        <w:spacing w:after="0"/>
        <w:ind w:left="0"/>
        <w:jc w:val="both"/>
      </w:pPr>
      <w:r>
        <w:rPr>
          <w:rFonts w:ascii="Times New Roman"/>
          <w:b w:val="false"/>
          <w:i w:val="false"/>
          <w:color w:val="000000"/>
          <w:sz w:val="28"/>
        </w:rPr>
        <w:t>
      12-бағанда ғылым саласындағы ынтымақтастыққа қатысты ма (иә / жоқ)көрсетіледі.</w:t>
      </w:r>
    </w:p>
    <w:p>
      <w:pPr>
        <w:spacing w:after="0"/>
        <w:ind w:left="0"/>
        <w:jc w:val="both"/>
      </w:pPr>
      <w:r>
        <w:rPr>
          <w:rFonts w:ascii="Times New Roman"/>
          <w:b w:val="false"/>
          <w:i w:val="false"/>
          <w:color w:val="000000"/>
          <w:sz w:val="28"/>
        </w:rPr>
        <w:t>
      13-бағанда шартқа қол қойылған күн көрсетіледі.</w:t>
      </w:r>
    </w:p>
    <w:p>
      <w:pPr>
        <w:spacing w:after="0"/>
        <w:ind w:left="0"/>
        <w:jc w:val="both"/>
      </w:pPr>
      <w:r>
        <w:rPr>
          <w:rFonts w:ascii="Times New Roman"/>
          <w:b w:val="false"/>
          <w:i w:val="false"/>
          <w:color w:val="000000"/>
          <w:sz w:val="28"/>
        </w:rPr>
        <w:t>
      14-бағанда шарттың аяқталу күні көрсетіледі.</w:t>
      </w:r>
    </w:p>
    <w:p>
      <w:pPr>
        <w:spacing w:after="0"/>
        <w:ind w:left="0"/>
        <w:jc w:val="both"/>
      </w:pPr>
      <w:r>
        <w:rPr>
          <w:rFonts w:ascii="Times New Roman"/>
          <w:b w:val="false"/>
          <w:i w:val="false"/>
          <w:color w:val="000000"/>
          <w:sz w:val="28"/>
        </w:rPr>
        <w:t>
      15-бағанда шарттың мәртебесі көрсетіледі-шарт шеңберінде қандай жұмыс жүргізіледі.</w:t>
      </w:r>
    </w:p>
    <w:p>
      <w:pPr>
        <w:spacing w:after="0"/>
        <w:ind w:left="0"/>
        <w:jc w:val="both"/>
      </w:pPr>
      <w:r>
        <w:rPr>
          <w:rFonts w:ascii="Times New Roman"/>
          <w:b w:val="false"/>
          <w:i w:val="false"/>
          <w:color w:val="000000"/>
          <w:sz w:val="28"/>
        </w:rPr>
        <w:t>
      16-бағанда жауапты тұлғаның байланыстары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министрінің</w:t>
            </w:r>
            <w:r>
              <w:br/>
            </w:r>
            <w:r>
              <w:rPr>
                <w:rFonts w:ascii="Times New Roman"/>
                <w:b w:val="false"/>
                <w:i w:val="false"/>
                <w:color w:val="000000"/>
                <w:sz w:val="20"/>
              </w:rPr>
              <w:t>2023 жылғы 27 ақпандағы</w:t>
            </w:r>
            <w:r>
              <w:br/>
            </w:r>
            <w:r>
              <w:rPr>
                <w:rFonts w:ascii="Times New Roman"/>
                <w:b w:val="false"/>
                <w:i w:val="false"/>
                <w:color w:val="000000"/>
                <w:sz w:val="20"/>
              </w:rPr>
              <w:t xml:space="preserve">№ 84 бұйрығына </w:t>
            </w:r>
            <w:r>
              <w:br/>
            </w:r>
            <w:r>
              <w:rPr>
                <w:rFonts w:ascii="Times New Roman"/>
                <w:b w:val="false"/>
                <w:i w:val="false"/>
                <w:color w:val="000000"/>
                <w:sz w:val="20"/>
              </w:rPr>
              <w:t>41 - қосымша</w:t>
            </w:r>
          </w:p>
        </w:tc>
      </w:tr>
    </w:tbl>
    <w:p>
      <w:pPr>
        <w:spacing w:after="0"/>
        <w:ind w:left="0"/>
        <w:jc w:val="left"/>
      </w:pPr>
      <w:r>
        <w:rPr>
          <w:rFonts w:ascii="Times New Roman"/>
          <w:b/>
          <w:i w:val="false"/>
          <w:color w:val="000000"/>
        </w:rPr>
        <w:t xml:space="preserve"> Ұсынылады: "Жоғары білім берудің бірыңғай платформасы" ақпараттық жүйесі арқылы Қазақстан Республикасы Ғылым және жоғары білім министрлігінің Жоғары және жоғары оқу орнынан кейінгі білім комитетіне Әкімшілік деректердің нысаны www.sci.gov.kz интернет - ресурста орналастырылған Әкімшілік деректерді жинауға арналған нысан "Қазақстан Республикасындағы қазақстандық жоғары және (немесе) жоғары оқу орнынан кейінгі білім беру ұйымдарының шетелдегі және шетелдік жоғары және (немесе) жоғары оқу орнынан кейінгі білім беру ұйымдарының филиалдары/ өкілдіктері туралы мәліметтер"</w:t>
      </w:r>
    </w:p>
    <w:p>
      <w:pPr>
        <w:spacing w:after="0"/>
        <w:ind w:left="0"/>
        <w:jc w:val="both"/>
      </w:pPr>
      <w:r>
        <w:rPr>
          <w:rFonts w:ascii="Times New Roman"/>
          <w:b w:val="false"/>
          <w:i w:val="false"/>
          <w:color w:val="ff0000"/>
          <w:sz w:val="28"/>
        </w:rPr>
        <w:t xml:space="preserve">
      Ескерту. Бұйрық 41-қосымшамен толықтырылды - ҚР Ғылым және жоғары білім министрінің 18.09.2024 </w:t>
      </w:r>
      <w:r>
        <w:rPr>
          <w:rFonts w:ascii="Times New Roman"/>
          <w:b w:val="false"/>
          <w:i w:val="false"/>
          <w:color w:val="ff0000"/>
          <w:sz w:val="28"/>
        </w:rPr>
        <w:t>№ 453</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Индексі: № 41-ЖО нысан</w:t>
      </w:r>
    </w:p>
    <w:p>
      <w:pPr>
        <w:spacing w:after="0"/>
        <w:ind w:left="0"/>
        <w:jc w:val="both"/>
      </w:pPr>
      <w:r>
        <w:rPr>
          <w:rFonts w:ascii="Times New Roman"/>
          <w:b w:val="false"/>
          <w:i w:val="false"/>
          <w:color w:val="000000"/>
          <w:sz w:val="28"/>
        </w:rPr>
        <w:t>
      Кезеңділігі: жылына 2 рет (сәуір; қазан)</w:t>
      </w:r>
    </w:p>
    <w:p>
      <w:pPr>
        <w:spacing w:after="0"/>
        <w:ind w:left="0"/>
        <w:jc w:val="both"/>
      </w:pPr>
      <w:r>
        <w:rPr>
          <w:rFonts w:ascii="Times New Roman"/>
          <w:b w:val="false"/>
          <w:i w:val="false"/>
          <w:color w:val="000000"/>
          <w:sz w:val="28"/>
        </w:rPr>
        <w:t>
      Есепті кезең 20 __ жыл</w:t>
      </w:r>
    </w:p>
    <w:p>
      <w:pPr>
        <w:spacing w:after="0"/>
        <w:ind w:left="0"/>
        <w:jc w:val="both"/>
      </w:pPr>
      <w:r>
        <w:rPr>
          <w:rFonts w:ascii="Times New Roman"/>
          <w:b w:val="false"/>
          <w:i w:val="false"/>
          <w:color w:val="000000"/>
          <w:sz w:val="28"/>
        </w:rPr>
        <w:t>
      Ақпаратты ұсынатын тұлғалар тобы: Жоғары және (немесе) жоғары оқу орнынан кейінгі білім беру ұйымдары</w:t>
      </w:r>
    </w:p>
    <w:p>
      <w:pPr>
        <w:spacing w:after="0"/>
        <w:ind w:left="0"/>
        <w:jc w:val="both"/>
      </w:pPr>
      <w:r>
        <w:rPr>
          <w:rFonts w:ascii="Times New Roman"/>
          <w:b w:val="false"/>
          <w:i w:val="false"/>
          <w:color w:val="000000"/>
          <w:sz w:val="28"/>
        </w:rPr>
        <w:t>
      Тапсыру мерзімі: 15 сәуірге дейін (қоса алғанда), 15 қазанға дейін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жоғары және (немесе) жоғары оқу орнынан кейінгі білім беру ұйымының шетелдегі өкілдігі/ филиалы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жоғары және (немесе) жоғары оқу орнынан кейінгі білім беру ұйымының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/өкілдік қызметінің мәні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білім беру қызметін жүргізуге рұқсат беру құжаттарының болуы (лицензия)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түрі (мемлекетаралық келісім / жоғары және (немесе) жоғары оқу орнынан кейінгі білім беру ұйымының аралық шарт)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Өкілдіктің атауы (кампус, кеңсе)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контингенті мен тілін көрсете отырып, білім беру қызметі жүргізілетін білім беру бағдарламаларының/мамандықтарының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(негізінде өкілдік ашылған)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Ашылған жылы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жоғары және (немесе) жоғары оқу орнынан кейінгі білім беру ұйымдардағы шетелдік жоғары оқу орынның өкілдігі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түрі (кампус, кеңсе, филиал және басқалар)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филиал/өкілдік қызметінің мәні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түрі (мемлекетаралық келісім / жоғары және (немесе) жоғары оқу орнынан кейінгі білім беру ұйымының аралық шарт)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контингенті мен тілін көрсете отырып, білім беру қызметі жүргізілетін білім беру бағдарламаларының/мамандықтарының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Ашылған жылы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 жоғары оқу орынның функциялары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жоғары және (немесе) жоғары оқу орнынан кейінгі білім беру ұйымдардағы халықаралық қызметті дамыту мәселелері мен перспективалары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 Мекен-жайы __________________________</w:t>
      </w:r>
    </w:p>
    <w:p>
      <w:pPr>
        <w:spacing w:after="0"/>
        <w:ind w:left="0"/>
        <w:jc w:val="both"/>
      </w:pPr>
      <w:r>
        <w:rPr>
          <w:rFonts w:ascii="Times New Roman"/>
          <w:b w:val="false"/>
          <w:i w:val="false"/>
          <w:color w:val="000000"/>
          <w:sz w:val="28"/>
        </w:rPr>
        <w:t>
      Телефон __________________________________</w:t>
      </w:r>
    </w:p>
    <w:p>
      <w:pPr>
        <w:spacing w:after="0"/>
        <w:ind w:left="0"/>
        <w:jc w:val="both"/>
      </w:pPr>
      <w:r>
        <w:rPr>
          <w:rFonts w:ascii="Times New Roman"/>
          <w:b w:val="false"/>
          <w:i w:val="false"/>
          <w:color w:val="000000"/>
          <w:sz w:val="28"/>
        </w:rPr>
        <w:t>
      Электронды почта мекен-жайы _________________________________</w:t>
      </w:r>
    </w:p>
    <w:p>
      <w:pPr>
        <w:spacing w:after="0"/>
        <w:ind w:left="0"/>
        <w:jc w:val="both"/>
      </w:pPr>
      <w:r>
        <w:rPr>
          <w:rFonts w:ascii="Times New Roman"/>
          <w:b w:val="false"/>
          <w:i w:val="false"/>
          <w:color w:val="000000"/>
          <w:sz w:val="28"/>
        </w:rPr>
        <w:t xml:space="preserve">
      Орындаған __________________________________________________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xml:space="preserve">
      Басшы немесе оның міндетін атқарушы тұлға 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__________</w:t>
      </w:r>
    </w:p>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  "Қазақстан Республикасындағы қазақстандық жоғары оқу орындарының Шетелдегі және шетелдік жоғары оқу орындарының филиалдары/ өкілдіктері туралы мәліметтер"  (Индекс: № 41-ЖО, кезеңділігі: жылына 2 рет)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Нысанды толтыру бойынша түсініктеме:</w:t>
      </w:r>
    </w:p>
    <w:p>
      <w:pPr>
        <w:spacing w:after="0"/>
        <w:ind w:left="0"/>
        <w:jc w:val="both"/>
      </w:pPr>
      <w:r>
        <w:rPr>
          <w:rFonts w:ascii="Times New Roman"/>
          <w:b w:val="false"/>
          <w:i w:val="false"/>
          <w:color w:val="000000"/>
          <w:sz w:val="28"/>
        </w:rPr>
        <w:t>
      1-бағанда қазақстандық жоғары және (немесе) жоғары оқу орнынан кейінгі білім беру ұйымының атауы көрсетіледі.</w:t>
      </w:r>
    </w:p>
    <w:p>
      <w:pPr>
        <w:spacing w:after="0"/>
        <w:ind w:left="0"/>
        <w:jc w:val="both"/>
      </w:pPr>
      <w:r>
        <w:rPr>
          <w:rFonts w:ascii="Times New Roman"/>
          <w:b w:val="false"/>
          <w:i w:val="false"/>
          <w:color w:val="000000"/>
          <w:sz w:val="28"/>
        </w:rPr>
        <w:t>
      2-бағанда филиал атауы көрсетіледі.</w:t>
      </w:r>
    </w:p>
    <w:p>
      <w:pPr>
        <w:spacing w:after="0"/>
        <w:ind w:left="0"/>
        <w:jc w:val="both"/>
      </w:pPr>
      <w:r>
        <w:rPr>
          <w:rFonts w:ascii="Times New Roman"/>
          <w:b w:val="false"/>
          <w:i w:val="false"/>
          <w:color w:val="000000"/>
          <w:sz w:val="28"/>
        </w:rPr>
        <w:t>
      3 бағанда ел атауы көрсетіледі.</w:t>
      </w:r>
    </w:p>
    <w:p>
      <w:pPr>
        <w:spacing w:after="0"/>
        <w:ind w:left="0"/>
        <w:jc w:val="both"/>
      </w:pPr>
      <w:r>
        <w:rPr>
          <w:rFonts w:ascii="Times New Roman"/>
          <w:b w:val="false"/>
          <w:i w:val="false"/>
          <w:color w:val="000000"/>
          <w:sz w:val="28"/>
        </w:rPr>
        <w:t>
      4-бағанда филиал /өкілдік қызметінің мәні көрсетіледі.</w:t>
      </w:r>
    </w:p>
    <w:p>
      <w:pPr>
        <w:spacing w:after="0"/>
        <w:ind w:left="0"/>
        <w:jc w:val="both"/>
      </w:pPr>
      <w:r>
        <w:rPr>
          <w:rFonts w:ascii="Times New Roman"/>
          <w:b w:val="false"/>
          <w:i w:val="false"/>
          <w:color w:val="000000"/>
          <w:sz w:val="28"/>
        </w:rPr>
        <w:t>
      5-бағанда шетелде білім беру қызметін жүргізуге рұқсат беру құжаттарының болуы көрсетіледі (лицензия).</w:t>
      </w:r>
    </w:p>
    <w:p>
      <w:pPr>
        <w:spacing w:after="0"/>
        <w:ind w:left="0"/>
        <w:jc w:val="both"/>
      </w:pPr>
      <w:r>
        <w:rPr>
          <w:rFonts w:ascii="Times New Roman"/>
          <w:b w:val="false"/>
          <w:i w:val="false"/>
          <w:color w:val="000000"/>
          <w:sz w:val="28"/>
        </w:rPr>
        <w:t>
      6-бағанда келісімнің түрі (мемлекетаралық келісім / жоғары және (немесе) жоғары оқу орнынан кейінгі білім беру ұйымының аралық шарт) көрсетіледі.</w:t>
      </w:r>
    </w:p>
    <w:p>
      <w:pPr>
        <w:spacing w:after="0"/>
        <w:ind w:left="0"/>
        <w:jc w:val="both"/>
      </w:pPr>
      <w:r>
        <w:rPr>
          <w:rFonts w:ascii="Times New Roman"/>
          <w:b w:val="false"/>
          <w:i w:val="false"/>
          <w:color w:val="000000"/>
          <w:sz w:val="28"/>
        </w:rPr>
        <w:t>
      7-бағанда өкілдіктің (кампус, кеңсе)атауы көрсетіледі.</w:t>
      </w:r>
    </w:p>
    <w:p>
      <w:pPr>
        <w:spacing w:after="0"/>
        <w:ind w:left="0"/>
        <w:jc w:val="both"/>
      </w:pPr>
      <w:r>
        <w:rPr>
          <w:rFonts w:ascii="Times New Roman"/>
          <w:b w:val="false"/>
          <w:i w:val="false"/>
          <w:color w:val="000000"/>
          <w:sz w:val="28"/>
        </w:rPr>
        <w:t>
      8-бағанда оқыту контингенті мен тілін көрсете отырып, білім беру қызметі жүргізілетін білім беру бағдарламаларының/мамандықтардың саны көрсетіледі.</w:t>
      </w:r>
    </w:p>
    <w:p>
      <w:pPr>
        <w:spacing w:after="0"/>
        <w:ind w:left="0"/>
        <w:jc w:val="both"/>
      </w:pPr>
      <w:r>
        <w:rPr>
          <w:rFonts w:ascii="Times New Roman"/>
          <w:b w:val="false"/>
          <w:i w:val="false"/>
          <w:color w:val="000000"/>
          <w:sz w:val="28"/>
        </w:rPr>
        <w:t>
      9-бағанда университет (оның базасында өкілдік ашық) атауы көрсетіледі.</w:t>
      </w:r>
    </w:p>
    <w:p>
      <w:pPr>
        <w:spacing w:after="0"/>
        <w:ind w:left="0"/>
        <w:jc w:val="both"/>
      </w:pPr>
      <w:r>
        <w:rPr>
          <w:rFonts w:ascii="Times New Roman"/>
          <w:b w:val="false"/>
          <w:i w:val="false"/>
          <w:color w:val="000000"/>
          <w:sz w:val="28"/>
        </w:rPr>
        <w:t>
      10-бағанда өкілдіктің ашылған жылы көрсетіледі.</w:t>
      </w:r>
    </w:p>
    <w:p>
      <w:pPr>
        <w:spacing w:after="0"/>
        <w:ind w:left="0"/>
        <w:jc w:val="both"/>
      </w:pPr>
      <w:r>
        <w:rPr>
          <w:rFonts w:ascii="Times New Roman"/>
          <w:b w:val="false"/>
          <w:i w:val="false"/>
          <w:color w:val="000000"/>
          <w:sz w:val="28"/>
        </w:rPr>
        <w:t>
      11-бағанда өкілдік түрі (кампус, кеңсе, филиал және басқалар) көрсетіледі.</w:t>
      </w:r>
    </w:p>
    <w:p>
      <w:pPr>
        <w:spacing w:after="0"/>
        <w:ind w:left="0"/>
        <w:jc w:val="both"/>
      </w:pPr>
      <w:r>
        <w:rPr>
          <w:rFonts w:ascii="Times New Roman"/>
          <w:b w:val="false"/>
          <w:i w:val="false"/>
          <w:color w:val="000000"/>
          <w:sz w:val="28"/>
        </w:rPr>
        <w:t>
      12 бағанда ел атауы көрсетіледі.</w:t>
      </w:r>
    </w:p>
    <w:p>
      <w:pPr>
        <w:spacing w:after="0"/>
        <w:ind w:left="0"/>
        <w:jc w:val="both"/>
      </w:pPr>
      <w:r>
        <w:rPr>
          <w:rFonts w:ascii="Times New Roman"/>
          <w:b w:val="false"/>
          <w:i w:val="false"/>
          <w:color w:val="000000"/>
          <w:sz w:val="28"/>
        </w:rPr>
        <w:t>
      13-бағанда филиал/өкілдік қызметінің мәні көрсетіледі.</w:t>
      </w:r>
    </w:p>
    <w:p>
      <w:pPr>
        <w:spacing w:after="0"/>
        <w:ind w:left="0"/>
        <w:jc w:val="both"/>
      </w:pPr>
      <w:r>
        <w:rPr>
          <w:rFonts w:ascii="Times New Roman"/>
          <w:b w:val="false"/>
          <w:i w:val="false"/>
          <w:color w:val="000000"/>
          <w:sz w:val="28"/>
        </w:rPr>
        <w:t>
      14-бағанда келісімнің түрі (мемлекетаралық келісім / жоғары және (немесе) жоғары оқу орнынан кейінгі білім беру ұйымының аралық шарт) көрсетіледі.</w:t>
      </w:r>
    </w:p>
    <w:p>
      <w:pPr>
        <w:spacing w:after="0"/>
        <w:ind w:left="0"/>
        <w:jc w:val="both"/>
      </w:pPr>
      <w:r>
        <w:rPr>
          <w:rFonts w:ascii="Times New Roman"/>
          <w:b w:val="false"/>
          <w:i w:val="false"/>
          <w:color w:val="000000"/>
          <w:sz w:val="28"/>
        </w:rPr>
        <w:t>
      15-бағанда оқыту контингенті мен тілін көрсете отырып, білім беру қызметі жүргізілетін білім беру бағдарламаларының/мамандықтардың саны көрсетіледі.</w:t>
      </w:r>
    </w:p>
    <w:p>
      <w:pPr>
        <w:spacing w:after="0"/>
        <w:ind w:left="0"/>
        <w:jc w:val="both"/>
      </w:pPr>
      <w:r>
        <w:rPr>
          <w:rFonts w:ascii="Times New Roman"/>
          <w:b w:val="false"/>
          <w:i w:val="false"/>
          <w:color w:val="000000"/>
          <w:sz w:val="28"/>
        </w:rPr>
        <w:t>
      16-бағанда ашылған жылы көрсетіледі.</w:t>
      </w:r>
    </w:p>
    <w:p>
      <w:pPr>
        <w:spacing w:after="0"/>
        <w:ind w:left="0"/>
        <w:jc w:val="both"/>
      </w:pPr>
      <w:r>
        <w:rPr>
          <w:rFonts w:ascii="Times New Roman"/>
          <w:b w:val="false"/>
          <w:i w:val="false"/>
          <w:color w:val="000000"/>
          <w:sz w:val="28"/>
        </w:rPr>
        <w:t>
      17-бағанда серіктес жоғары және (немесе) жоғары оқу орнынан кейінгі білім беру ұйымының ның функциялары көрсетіледі.</w:t>
      </w:r>
    </w:p>
    <w:p>
      <w:pPr>
        <w:spacing w:after="0"/>
        <w:ind w:left="0"/>
        <w:jc w:val="both"/>
      </w:pPr>
      <w:r>
        <w:rPr>
          <w:rFonts w:ascii="Times New Roman"/>
          <w:b w:val="false"/>
          <w:i w:val="false"/>
          <w:color w:val="000000"/>
          <w:sz w:val="28"/>
        </w:rPr>
        <w:t>
      18-бағанда жоғары және (немесе) жоғары оқу орнынан кейінгі білім беру ұйымдардағы Халықаралық қызметті дамытудың проблемалары мен перспективалары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министрінің</w:t>
            </w:r>
            <w:r>
              <w:br/>
            </w:r>
            <w:r>
              <w:rPr>
                <w:rFonts w:ascii="Times New Roman"/>
                <w:b w:val="false"/>
                <w:i w:val="false"/>
                <w:color w:val="000000"/>
                <w:sz w:val="20"/>
              </w:rPr>
              <w:t>2023 жылғы 27 ақпандағы</w:t>
            </w:r>
            <w:r>
              <w:br/>
            </w:r>
            <w:r>
              <w:rPr>
                <w:rFonts w:ascii="Times New Roman"/>
                <w:b w:val="false"/>
                <w:i w:val="false"/>
                <w:color w:val="000000"/>
                <w:sz w:val="20"/>
              </w:rPr>
              <w:t xml:space="preserve">№ 84 бұйрығына </w:t>
            </w:r>
            <w:r>
              <w:br/>
            </w:r>
            <w:r>
              <w:rPr>
                <w:rFonts w:ascii="Times New Roman"/>
                <w:b w:val="false"/>
                <w:i w:val="false"/>
                <w:color w:val="000000"/>
                <w:sz w:val="20"/>
              </w:rPr>
              <w:t>42 - қосымша</w:t>
            </w:r>
          </w:p>
        </w:tc>
      </w:tr>
    </w:tbl>
    <w:p>
      <w:pPr>
        <w:spacing w:after="0"/>
        <w:ind w:left="0"/>
        <w:jc w:val="left"/>
      </w:pPr>
      <w:r>
        <w:rPr>
          <w:rFonts w:ascii="Times New Roman"/>
          <w:b/>
          <w:i w:val="false"/>
          <w:color w:val="000000"/>
        </w:rPr>
        <w:t xml:space="preserve"> Ұсынылады: "Жоғары білім берудің бірыңғай платформасы" ақпараттық жүйесі арқылы Қазақстан Республикасы Ғылым және жоғары білім министрлігінің Жоғары және жоғары оқу орнынан кейінгі білім комитетіне Әкімшілік деректердің нысаны www.sci.gov.kz интернет - ресурста орналастырылған Әкімшілік деректерді жинауға арналған нысан "Жоғары және (немесе) жоғары оқу орнынан кейінгі білім беру ұйымдардың шетелдік ұйымдармен халықаралық ғылыми жобаларға қатысуы туралы мәліметтер (қолданыстағы жобалар)"</w:t>
      </w:r>
    </w:p>
    <w:p>
      <w:pPr>
        <w:spacing w:after="0"/>
        <w:ind w:left="0"/>
        <w:jc w:val="both"/>
      </w:pPr>
      <w:r>
        <w:rPr>
          <w:rFonts w:ascii="Times New Roman"/>
          <w:b w:val="false"/>
          <w:i w:val="false"/>
          <w:color w:val="ff0000"/>
          <w:sz w:val="28"/>
        </w:rPr>
        <w:t xml:space="preserve">
      Ескерту. Бұйрық 42-қосымшамен толықтырылды - ҚР Ғылым және жоғары білім министрінің 18.09.2024 </w:t>
      </w:r>
      <w:r>
        <w:rPr>
          <w:rFonts w:ascii="Times New Roman"/>
          <w:b w:val="false"/>
          <w:i w:val="false"/>
          <w:color w:val="ff0000"/>
          <w:sz w:val="28"/>
        </w:rPr>
        <w:t>№ 453</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Индексі: № 42-ЖО нысан</w:t>
      </w:r>
    </w:p>
    <w:p>
      <w:pPr>
        <w:spacing w:after="0"/>
        <w:ind w:left="0"/>
        <w:jc w:val="both"/>
      </w:pPr>
      <w:r>
        <w:rPr>
          <w:rFonts w:ascii="Times New Roman"/>
          <w:b w:val="false"/>
          <w:i w:val="false"/>
          <w:color w:val="000000"/>
          <w:sz w:val="28"/>
        </w:rPr>
        <w:t>
      Кезеңділігі: жылына 2 рет (сәуір; қазан)</w:t>
      </w:r>
    </w:p>
    <w:p>
      <w:pPr>
        <w:spacing w:after="0"/>
        <w:ind w:left="0"/>
        <w:jc w:val="both"/>
      </w:pPr>
      <w:r>
        <w:rPr>
          <w:rFonts w:ascii="Times New Roman"/>
          <w:b w:val="false"/>
          <w:i w:val="false"/>
          <w:color w:val="000000"/>
          <w:sz w:val="28"/>
        </w:rPr>
        <w:t>
      Есепті кезең 20 __ жыл</w:t>
      </w:r>
    </w:p>
    <w:p>
      <w:pPr>
        <w:spacing w:after="0"/>
        <w:ind w:left="0"/>
        <w:jc w:val="both"/>
      </w:pPr>
      <w:r>
        <w:rPr>
          <w:rFonts w:ascii="Times New Roman"/>
          <w:b w:val="false"/>
          <w:i w:val="false"/>
          <w:color w:val="000000"/>
          <w:sz w:val="28"/>
        </w:rPr>
        <w:t>
      Ақпаратты ұсынатын тұлғалар тобы: Жоғары және (немесе) жоғары оқу орнынан кейінгі білім беру ұйымдары</w:t>
      </w:r>
    </w:p>
    <w:p>
      <w:pPr>
        <w:spacing w:after="0"/>
        <w:ind w:left="0"/>
        <w:jc w:val="both"/>
      </w:pPr>
      <w:r>
        <w:rPr>
          <w:rFonts w:ascii="Times New Roman"/>
          <w:b w:val="false"/>
          <w:i w:val="false"/>
          <w:color w:val="000000"/>
          <w:sz w:val="28"/>
        </w:rPr>
        <w:t>
      Тапсыру мерзімі: 15 сәуірге дейін (қоса алғанда), 15 қазанға дейін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жоғары және (немесе) жоғары оқу орнынан кейінгі білім беру ұйымының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жоғары және (немесе) жоғары оқу орнынан кейінгі білім беру ұйымының меншік нысаны (ұлттық, мемлекеттік, акционерлік қоғам, жеке)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ғылыми жобаның атауы (қазақ тілінде)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тіліндегі халықаралық ғылыми жобаның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бірлескен ғылыми жоба жүзеге асырылатын ұйым (университет, ғылыми орталық немесе басқа)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тақырыбы / бағыты (денсаулық сақтау, білім беру, Халықаралық қатынастар, техникалық ғылымдар және технологиялар, инжиниринг, ақпараттық-коммуникациялық технологиялар, ауыл шаруашылығы, ветеринария, жаратылыстану ғылымдары, әлеуметтік ғылымдар, гуманитарлық ғылымдар, Өнер және мәдениет, туризм немесе басқалар)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халықаралық бағдарлама іске асырылып жатқанын көрсетіңіз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басталу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аяқталу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қатысушылардың саны, оның ішінде Қазақстан тарапынан, адам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аясында атқарылған жұмыстар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тұлғаның байланыс нөмері (міндетті түрде толтырыңыз)</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 Мекен-жайы __________________________</w:t>
      </w:r>
    </w:p>
    <w:p>
      <w:pPr>
        <w:spacing w:after="0"/>
        <w:ind w:left="0"/>
        <w:jc w:val="both"/>
      </w:pPr>
      <w:r>
        <w:rPr>
          <w:rFonts w:ascii="Times New Roman"/>
          <w:b w:val="false"/>
          <w:i w:val="false"/>
          <w:color w:val="000000"/>
          <w:sz w:val="28"/>
        </w:rPr>
        <w:t>
      Телефон __________________________________</w:t>
      </w:r>
    </w:p>
    <w:p>
      <w:pPr>
        <w:spacing w:after="0"/>
        <w:ind w:left="0"/>
        <w:jc w:val="both"/>
      </w:pPr>
      <w:r>
        <w:rPr>
          <w:rFonts w:ascii="Times New Roman"/>
          <w:b w:val="false"/>
          <w:i w:val="false"/>
          <w:color w:val="000000"/>
          <w:sz w:val="28"/>
        </w:rPr>
        <w:t>
      Электронды почта мекен-жайы _________________________________</w:t>
      </w:r>
    </w:p>
    <w:p>
      <w:pPr>
        <w:spacing w:after="0"/>
        <w:ind w:left="0"/>
        <w:jc w:val="both"/>
      </w:pPr>
      <w:r>
        <w:rPr>
          <w:rFonts w:ascii="Times New Roman"/>
          <w:b w:val="false"/>
          <w:i w:val="false"/>
          <w:color w:val="000000"/>
          <w:sz w:val="28"/>
        </w:rPr>
        <w:t xml:space="preserve">
      Орындаған __________________________________________________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xml:space="preserve">
      Басшы немесе оның міндетін атқарушы тұлға 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__________</w:t>
      </w:r>
    </w:p>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  "Жоғары және (немесе) жоғары оқу орнынан кейінгі білім беру ұйымдардың шетелдік ұйымдармен халықаралық ғылыми жобаларға қатысуы туралы мәліметтер (қолданыстағы жобалар)"  (Индекс: № 42-ЖО; Кезеңділігі: жылына 2 рет)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Нысанды толтыру бойынша түсініктеме:</w:t>
      </w:r>
    </w:p>
    <w:p>
      <w:pPr>
        <w:spacing w:after="0"/>
        <w:ind w:left="0"/>
        <w:jc w:val="both"/>
      </w:pPr>
      <w:r>
        <w:rPr>
          <w:rFonts w:ascii="Times New Roman"/>
          <w:b w:val="false"/>
          <w:i w:val="false"/>
          <w:color w:val="000000"/>
          <w:sz w:val="28"/>
        </w:rPr>
        <w:t>
      1-бағанда қазақстандық жоғары және (немесе) жоғары оқу орнынан кейінгі білім беру ұйымының атауы көрсетіледі.</w:t>
      </w:r>
    </w:p>
    <w:p>
      <w:pPr>
        <w:spacing w:after="0"/>
        <w:ind w:left="0"/>
        <w:jc w:val="both"/>
      </w:pPr>
      <w:r>
        <w:rPr>
          <w:rFonts w:ascii="Times New Roman"/>
          <w:b w:val="false"/>
          <w:i w:val="false"/>
          <w:color w:val="000000"/>
          <w:sz w:val="28"/>
        </w:rPr>
        <w:t>
      2-бағанда қазақстандық жоғары және (немесе) жоғары оқу орнынан кейінгі білім беру ұйымының меншік нысаны (ұлттық, мемлекеттік, акционерлік қоғам, жеке) көрсетіледі.</w:t>
      </w:r>
    </w:p>
    <w:p>
      <w:pPr>
        <w:spacing w:after="0"/>
        <w:ind w:left="0"/>
        <w:jc w:val="both"/>
      </w:pPr>
      <w:r>
        <w:rPr>
          <w:rFonts w:ascii="Times New Roman"/>
          <w:b w:val="false"/>
          <w:i w:val="false"/>
          <w:color w:val="000000"/>
          <w:sz w:val="28"/>
        </w:rPr>
        <w:t>
      3 бағанда халықаралық ғылыми жобаның атауы қазақ тілінде көрсетіледі.</w:t>
      </w:r>
    </w:p>
    <w:p>
      <w:pPr>
        <w:spacing w:after="0"/>
        <w:ind w:left="0"/>
        <w:jc w:val="both"/>
      </w:pPr>
      <w:r>
        <w:rPr>
          <w:rFonts w:ascii="Times New Roman"/>
          <w:b w:val="false"/>
          <w:i w:val="false"/>
          <w:color w:val="000000"/>
          <w:sz w:val="28"/>
        </w:rPr>
        <w:t>
      4 бағанда халықаралық ғылыми жобаның атауы ағылшын тілінде көрсетіледі.</w:t>
      </w:r>
    </w:p>
    <w:p>
      <w:pPr>
        <w:spacing w:after="0"/>
        <w:ind w:left="0"/>
        <w:jc w:val="both"/>
      </w:pPr>
      <w:r>
        <w:rPr>
          <w:rFonts w:ascii="Times New Roman"/>
          <w:b w:val="false"/>
          <w:i w:val="false"/>
          <w:color w:val="000000"/>
          <w:sz w:val="28"/>
        </w:rPr>
        <w:t>
      5-бағанда ел көрсетіледі.</w:t>
      </w:r>
    </w:p>
    <w:p>
      <w:pPr>
        <w:spacing w:after="0"/>
        <w:ind w:left="0"/>
        <w:jc w:val="both"/>
      </w:pPr>
      <w:r>
        <w:rPr>
          <w:rFonts w:ascii="Times New Roman"/>
          <w:b w:val="false"/>
          <w:i w:val="false"/>
          <w:color w:val="000000"/>
          <w:sz w:val="28"/>
        </w:rPr>
        <w:t>
      6-бағанда бірлескен ғылыми жоба жүзеге асырылатын ұйымның (университеттің, ғылыми орталықтың немесе басқасының) атауы көрсетіледі.</w:t>
      </w:r>
    </w:p>
    <w:p>
      <w:pPr>
        <w:spacing w:after="0"/>
        <w:ind w:left="0"/>
        <w:jc w:val="both"/>
      </w:pPr>
      <w:r>
        <w:rPr>
          <w:rFonts w:ascii="Times New Roman"/>
          <w:b w:val="false"/>
          <w:i w:val="false"/>
          <w:color w:val="000000"/>
          <w:sz w:val="28"/>
        </w:rPr>
        <w:t>
      7-бағанда жобаның тақырыбы / бағыты (денсаулық сақтау, білім беру, Халықаралық қатынастар, техникалық ғылымдар және технологиялар, инжиниринг, ақпараттық-коммуникациялық технологиялар, ауыл шаруашылығы, ветеринария, жаратылыстану ғылымдары, әлеуметтік ғылымдар, гуманитарлық ғылымдар, Өнер және мәдениет, туризм немесе басқалар)көрсетіледі.</w:t>
      </w:r>
    </w:p>
    <w:p>
      <w:pPr>
        <w:spacing w:after="0"/>
        <w:ind w:left="0"/>
        <w:jc w:val="both"/>
      </w:pPr>
      <w:r>
        <w:rPr>
          <w:rFonts w:ascii="Times New Roman"/>
          <w:b w:val="false"/>
          <w:i w:val="false"/>
          <w:color w:val="000000"/>
          <w:sz w:val="28"/>
        </w:rPr>
        <w:t>
      8-бағанда қандай халықаралық бағдарлама бойынша іске асырылатыны көрсетіледі.</w:t>
      </w:r>
    </w:p>
    <w:p>
      <w:pPr>
        <w:spacing w:after="0"/>
        <w:ind w:left="0"/>
        <w:jc w:val="both"/>
      </w:pPr>
      <w:r>
        <w:rPr>
          <w:rFonts w:ascii="Times New Roman"/>
          <w:b w:val="false"/>
          <w:i w:val="false"/>
          <w:color w:val="000000"/>
          <w:sz w:val="28"/>
        </w:rPr>
        <w:t>
      9-бағанда жобаның басталу күні көрсетіледі.</w:t>
      </w:r>
    </w:p>
    <w:p>
      <w:pPr>
        <w:spacing w:after="0"/>
        <w:ind w:left="0"/>
        <w:jc w:val="both"/>
      </w:pPr>
      <w:r>
        <w:rPr>
          <w:rFonts w:ascii="Times New Roman"/>
          <w:b w:val="false"/>
          <w:i w:val="false"/>
          <w:color w:val="000000"/>
          <w:sz w:val="28"/>
        </w:rPr>
        <w:t xml:space="preserve">
      10-бағанда жобаның аяқталу күні көрсетіледі. </w:t>
      </w:r>
    </w:p>
    <w:p>
      <w:pPr>
        <w:spacing w:after="0"/>
        <w:ind w:left="0"/>
        <w:jc w:val="both"/>
      </w:pPr>
      <w:r>
        <w:rPr>
          <w:rFonts w:ascii="Times New Roman"/>
          <w:b w:val="false"/>
          <w:i w:val="false"/>
          <w:color w:val="000000"/>
          <w:sz w:val="28"/>
        </w:rPr>
        <w:t>
      11-бағанда қаржыландыру сомасы көрсетіледі.</w:t>
      </w:r>
    </w:p>
    <w:p>
      <w:pPr>
        <w:spacing w:after="0"/>
        <w:ind w:left="0"/>
        <w:jc w:val="both"/>
      </w:pPr>
      <w:r>
        <w:rPr>
          <w:rFonts w:ascii="Times New Roman"/>
          <w:b w:val="false"/>
          <w:i w:val="false"/>
          <w:color w:val="000000"/>
          <w:sz w:val="28"/>
        </w:rPr>
        <w:t>
      12- бағанда қаржыландыру көзі көрсетіледі.</w:t>
      </w:r>
    </w:p>
    <w:p>
      <w:pPr>
        <w:spacing w:after="0"/>
        <w:ind w:left="0"/>
        <w:jc w:val="both"/>
      </w:pPr>
      <w:r>
        <w:rPr>
          <w:rFonts w:ascii="Times New Roman"/>
          <w:b w:val="false"/>
          <w:i w:val="false"/>
          <w:color w:val="000000"/>
          <w:sz w:val="28"/>
        </w:rPr>
        <w:t>
       13-бағанда жобаға қатысушылардың саны, оның ішінде Қазақстан тарапынан (адам саны)көрсетіледі.</w:t>
      </w:r>
    </w:p>
    <w:p>
      <w:pPr>
        <w:spacing w:after="0"/>
        <w:ind w:left="0"/>
        <w:jc w:val="both"/>
      </w:pPr>
      <w:r>
        <w:rPr>
          <w:rFonts w:ascii="Times New Roman"/>
          <w:b w:val="false"/>
          <w:i w:val="false"/>
          <w:color w:val="000000"/>
          <w:sz w:val="28"/>
        </w:rPr>
        <w:t xml:space="preserve">
      14- бағанда жоба шеңберінде атқарылған жұмыс көрсетіледі. </w:t>
      </w:r>
    </w:p>
    <w:p>
      <w:pPr>
        <w:spacing w:after="0"/>
        <w:ind w:left="0"/>
        <w:jc w:val="both"/>
      </w:pPr>
      <w:r>
        <w:rPr>
          <w:rFonts w:ascii="Times New Roman"/>
          <w:b w:val="false"/>
          <w:i w:val="false"/>
          <w:color w:val="000000"/>
          <w:sz w:val="28"/>
        </w:rPr>
        <w:t>
      15-бағанда жауапты тұлғаның байланыстары көрсетіледі (міндетті түрде толтыру керек).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министрінің</w:t>
            </w:r>
            <w:r>
              <w:br/>
            </w:r>
            <w:r>
              <w:rPr>
                <w:rFonts w:ascii="Times New Roman"/>
                <w:b w:val="false"/>
                <w:i w:val="false"/>
                <w:color w:val="000000"/>
                <w:sz w:val="20"/>
              </w:rPr>
              <w:t>2023 жылғы 27 ақпандағы</w:t>
            </w:r>
            <w:r>
              <w:br/>
            </w:r>
            <w:r>
              <w:rPr>
                <w:rFonts w:ascii="Times New Roman"/>
                <w:b w:val="false"/>
                <w:i w:val="false"/>
                <w:color w:val="000000"/>
                <w:sz w:val="20"/>
              </w:rPr>
              <w:t xml:space="preserve">№ 84 бұйрығына </w:t>
            </w:r>
            <w:r>
              <w:br/>
            </w:r>
            <w:r>
              <w:rPr>
                <w:rFonts w:ascii="Times New Roman"/>
                <w:b w:val="false"/>
                <w:i w:val="false"/>
                <w:color w:val="000000"/>
                <w:sz w:val="20"/>
              </w:rPr>
              <w:t>43 - қосымша</w:t>
            </w:r>
          </w:p>
        </w:tc>
      </w:tr>
    </w:tbl>
    <w:p>
      <w:pPr>
        <w:spacing w:after="0"/>
        <w:ind w:left="0"/>
        <w:jc w:val="left"/>
      </w:pPr>
      <w:r>
        <w:rPr>
          <w:rFonts w:ascii="Times New Roman"/>
          <w:b/>
          <w:i w:val="false"/>
          <w:color w:val="000000"/>
        </w:rPr>
        <w:t xml:space="preserve"> Ұсынылады: "Жоғары білім берудің бірыңғай платформасы" ақпараттық жүйесі арқылы Қазақстан Республикасы Ғылым және жоғары білім министрлігінің Жоғары және жоғары оқу орнынан кейінгі білім комитетіне Әкімшілік деректердің нысаны www.sci.gov.kz интернет - ресурста орналастырылған Әкімшілік деректерді жинауға арналған нысан "Жоғары және (немесе) жоғары оқу орнынан кейінгі білім беру ұйымдардың шетелдік ұйымдармен халықаралық білім беру жобаларына қатысуы туралы мәліметтер (қолданыстағы жобалар)"</w:t>
      </w:r>
    </w:p>
    <w:p>
      <w:pPr>
        <w:spacing w:after="0"/>
        <w:ind w:left="0"/>
        <w:jc w:val="both"/>
      </w:pPr>
      <w:r>
        <w:rPr>
          <w:rFonts w:ascii="Times New Roman"/>
          <w:b w:val="false"/>
          <w:i w:val="false"/>
          <w:color w:val="ff0000"/>
          <w:sz w:val="28"/>
        </w:rPr>
        <w:t xml:space="preserve">
      Ескерту. Бұйрық 43-қосымшамен толықтырылды - ҚР Ғылым және жоғары білім министрінің 18.09.2024 </w:t>
      </w:r>
      <w:r>
        <w:rPr>
          <w:rFonts w:ascii="Times New Roman"/>
          <w:b w:val="false"/>
          <w:i w:val="false"/>
          <w:color w:val="ff0000"/>
          <w:sz w:val="28"/>
        </w:rPr>
        <w:t>№ 453</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Индексі: № 43-ЖО нысан</w:t>
      </w:r>
    </w:p>
    <w:p>
      <w:pPr>
        <w:spacing w:after="0"/>
        <w:ind w:left="0"/>
        <w:jc w:val="both"/>
      </w:pPr>
      <w:r>
        <w:rPr>
          <w:rFonts w:ascii="Times New Roman"/>
          <w:b w:val="false"/>
          <w:i w:val="false"/>
          <w:color w:val="000000"/>
          <w:sz w:val="28"/>
        </w:rPr>
        <w:t>
      Кезеңділігі: жылына 2 рет (сәуір; қазан)</w:t>
      </w:r>
    </w:p>
    <w:p>
      <w:pPr>
        <w:spacing w:after="0"/>
        <w:ind w:left="0"/>
        <w:jc w:val="both"/>
      </w:pPr>
      <w:r>
        <w:rPr>
          <w:rFonts w:ascii="Times New Roman"/>
          <w:b w:val="false"/>
          <w:i w:val="false"/>
          <w:color w:val="000000"/>
          <w:sz w:val="28"/>
        </w:rPr>
        <w:t>
      Есепті кезең 20 __ жыл</w:t>
      </w:r>
    </w:p>
    <w:p>
      <w:pPr>
        <w:spacing w:after="0"/>
        <w:ind w:left="0"/>
        <w:jc w:val="both"/>
      </w:pPr>
      <w:r>
        <w:rPr>
          <w:rFonts w:ascii="Times New Roman"/>
          <w:b w:val="false"/>
          <w:i w:val="false"/>
          <w:color w:val="000000"/>
          <w:sz w:val="28"/>
        </w:rPr>
        <w:t>
      Ақпаратты ұсынатын тұлғалар тобы: Жоғары және (немесе) жоғары оқу орнынан кейінгі білім беру ұйымдары</w:t>
      </w:r>
    </w:p>
    <w:p>
      <w:pPr>
        <w:spacing w:after="0"/>
        <w:ind w:left="0"/>
        <w:jc w:val="both"/>
      </w:pPr>
      <w:r>
        <w:rPr>
          <w:rFonts w:ascii="Times New Roman"/>
          <w:b w:val="false"/>
          <w:i w:val="false"/>
          <w:color w:val="000000"/>
          <w:sz w:val="28"/>
        </w:rPr>
        <w:t>
      Тапсыру мерзімі: 15 сәуірге дейін (қоса алғанда), 15 қазанға дейін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жоғары және (немесе) жоғары оқу орнынан кейінгі білім беру ұйымының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жоғары және (немесе) жоғары оқу орнынан кейінгі білім беру ұйымының меншік нысаны (ұлттық, мемлекеттік, акционерлік қоғам, жеке)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жобаның атауы (қазақ тілінде)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тіліндегі халықаралық білім беру жобаның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бірлескен білім беру жоба жүзеге асырылатын ұйым (университет, ғылыми орталық немесе басқа)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тақырыбы / бағыты (денсаулық сақтау, білім беру, Халықаралық қатынастар, техникалық ғылымдар және технологиялар, инжиниринг, ақпараттық-коммуникациялық технологиялар, ауыл шаруашылығы, ветеринария, жаратылыстану ғылымдары, әлеуметтік ғылымдар, гуманитарлық ғылымдар, Өнер және мәдениет, туризм немесе басқалар)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халықаралық бағдарлама іске асырылып жатқанын көрсетіңіз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басталу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аяқталу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қатысушылардың саны, оның ішінде Қазақстан тарапынан, адам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аясында атқарылған жұмыстар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тұлғаның байланыс нөмері (міндетті түрде толтырыңыз)</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Атауы ______________________________ Мекен-жайы __________________________</w:t>
      </w:r>
    </w:p>
    <w:p>
      <w:pPr>
        <w:spacing w:after="0"/>
        <w:ind w:left="0"/>
        <w:jc w:val="both"/>
      </w:pPr>
      <w:r>
        <w:rPr>
          <w:rFonts w:ascii="Times New Roman"/>
          <w:b w:val="false"/>
          <w:i w:val="false"/>
          <w:color w:val="000000"/>
          <w:sz w:val="28"/>
        </w:rPr>
        <w:t>
      Телефон __________________________________</w:t>
      </w:r>
    </w:p>
    <w:p>
      <w:pPr>
        <w:spacing w:after="0"/>
        <w:ind w:left="0"/>
        <w:jc w:val="both"/>
      </w:pPr>
      <w:r>
        <w:rPr>
          <w:rFonts w:ascii="Times New Roman"/>
          <w:b w:val="false"/>
          <w:i w:val="false"/>
          <w:color w:val="000000"/>
          <w:sz w:val="28"/>
        </w:rPr>
        <w:t>
      Электронды почта мекен-жайы _________________________________</w:t>
      </w:r>
    </w:p>
    <w:p>
      <w:pPr>
        <w:spacing w:after="0"/>
        <w:ind w:left="0"/>
        <w:jc w:val="both"/>
      </w:pPr>
      <w:r>
        <w:rPr>
          <w:rFonts w:ascii="Times New Roman"/>
          <w:b w:val="false"/>
          <w:i w:val="false"/>
          <w:color w:val="000000"/>
          <w:sz w:val="28"/>
        </w:rPr>
        <w:t xml:space="preserve">
      Орындаған __________________________________________________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xml:space="preserve">
      Басшы немесе оның міндетін атқарушы тұлға 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__________</w:t>
      </w:r>
    </w:p>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  "Жоғары және (немесе) жоғары оқу орнынан кейінгі білім беру ұйымдардың шетелдік ұйымдармен халықаралық білім беру жобаларына қатысуы туралы мәліметтер (қолданыстағы жобалар)"  (Индекс: №43-ЖО; кезеңділігі: жылына 2 рет)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Нысанды толтыру бойынша түсініктеме:</w:t>
      </w:r>
    </w:p>
    <w:p>
      <w:pPr>
        <w:spacing w:after="0"/>
        <w:ind w:left="0"/>
        <w:jc w:val="both"/>
      </w:pPr>
      <w:r>
        <w:rPr>
          <w:rFonts w:ascii="Times New Roman"/>
          <w:b w:val="false"/>
          <w:i w:val="false"/>
          <w:color w:val="000000"/>
          <w:sz w:val="28"/>
        </w:rPr>
        <w:t>
      1-бағанда қазақстандық жоғары және (немесе) жоғары оқу орнынан кейінгі білім беру ұйымының атауы көрсетіледі.</w:t>
      </w:r>
    </w:p>
    <w:p>
      <w:pPr>
        <w:spacing w:after="0"/>
        <w:ind w:left="0"/>
        <w:jc w:val="both"/>
      </w:pPr>
      <w:r>
        <w:rPr>
          <w:rFonts w:ascii="Times New Roman"/>
          <w:b w:val="false"/>
          <w:i w:val="false"/>
          <w:color w:val="000000"/>
          <w:sz w:val="28"/>
        </w:rPr>
        <w:t>
      2-бағанда Қазақстандық жоғары және (немесе) жоғары оқу орнынан кейінгі білім беру ұйымының меншік нысаны (ұлттық, мемлекеттік, акционерлік қоғам, жеке) көрсетіледі.</w:t>
      </w:r>
    </w:p>
    <w:p>
      <w:pPr>
        <w:spacing w:after="0"/>
        <w:ind w:left="0"/>
        <w:jc w:val="both"/>
      </w:pPr>
      <w:r>
        <w:rPr>
          <w:rFonts w:ascii="Times New Roman"/>
          <w:b w:val="false"/>
          <w:i w:val="false"/>
          <w:color w:val="000000"/>
          <w:sz w:val="28"/>
        </w:rPr>
        <w:t>
      3-бағанда халықаралық білім беру жобасының атауы қазақ тілінде көрсетіледі.</w:t>
      </w:r>
    </w:p>
    <w:p>
      <w:pPr>
        <w:spacing w:after="0"/>
        <w:ind w:left="0"/>
        <w:jc w:val="both"/>
      </w:pPr>
      <w:r>
        <w:rPr>
          <w:rFonts w:ascii="Times New Roman"/>
          <w:b w:val="false"/>
          <w:i w:val="false"/>
          <w:color w:val="000000"/>
          <w:sz w:val="28"/>
        </w:rPr>
        <w:t>
      4-бағанда ағылшын тіліндегі халықаралық білім беру жобасының атауы көрсетіледі.</w:t>
      </w:r>
    </w:p>
    <w:p>
      <w:pPr>
        <w:spacing w:after="0"/>
        <w:ind w:left="0"/>
        <w:jc w:val="both"/>
      </w:pPr>
      <w:r>
        <w:rPr>
          <w:rFonts w:ascii="Times New Roman"/>
          <w:b w:val="false"/>
          <w:i w:val="false"/>
          <w:color w:val="000000"/>
          <w:sz w:val="28"/>
        </w:rPr>
        <w:t>
      5-бағанда ел атауы көрсетіледі.</w:t>
      </w:r>
    </w:p>
    <w:p>
      <w:pPr>
        <w:spacing w:after="0"/>
        <w:ind w:left="0"/>
        <w:jc w:val="both"/>
      </w:pPr>
      <w:r>
        <w:rPr>
          <w:rFonts w:ascii="Times New Roman"/>
          <w:b w:val="false"/>
          <w:i w:val="false"/>
          <w:color w:val="000000"/>
          <w:sz w:val="28"/>
        </w:rPr>
        <w:t>
      6-бағанда бірлескен ғылыми жоба жүзеге асырылатын ұйымның (университеттің, ғылыми орталықтың немесе басқасының) атауы көрсетіледі.</w:t>
      </w:r>
    </w:p>
    <w:p>
      <w:pPr>
        <w:spacing w:after="0"/>
        <w:ind w:left="0"/>
        <w:jc w:val="both"/>
      </w:pPr>
      <w:r>
        <w:rPr>
          <w:rFonts w:ascii="Times New Roman"/>
          <w:b w:val="false"/>
          <w:i w:val="false"/>
          <w:color w:val="000000"/>
          <w:sz w:val="28"/>
        </w:rPr>
        <w:t>
      7-бағанда жобаның тақырыбы / бағыты (денсаулық сақтау, білім беру, Халықаралық қатынастар, техникалық ғылымдар және технологиялар, инжиниринг, ақпараттық-коммуникациялық технологиялар, ауыл шаруашылығы, ветеринария, жаратылыстану ғылымдары, әлеуметтік ғылымдар, гуманитарлық ғылымдар, Өнер және мәдениет, туризм немесе басқалар) көрсетіледі.</w:t>
      </w:r>
    </w:p>
    <w:p>
      <w:pPr>
        <w:spacing w:after="0"/>
        <w:ind w:left="0"/>
        <w:jc w:val="both"/>
      </w:pPr>
      <w:r>
        <w:rPr>
          <w:rFonts w:ascii="Times New Roman"/>
          <w:b w:val="false"/>
          <w:i w:val="false"/>
          <w:color w:val="000000"/>
          <w:sz w:val="28"/>
        </w:rPr>
        <w:t xml:space="preserve">
      8-бағанда қандай халықаралық бағдарлама іске асырылатыны көрсетіледі: Erasmus, Мевлана. </w:t>
      </w:r>
    </w:p>
    <w:p>
      <w:pPr>
        <w:spacing w:after="0"/>
        <w:ind w:left="0"/>
        <w:jc w:val="both"/>
      </w:pPr>
      <w:r>
        <w:rPr>
          <w:rFonts w:ascii="Times New Roman"/>
          <w:b w:val="false"/>
          <w:i w:val="false"/>
          <w:color w:val="000000"/>
          <w:sz w:val="28"/>
        </w:rPr>
        <w:t>
      9-бағанда жобаның басталу күні көрсетіледі.</w:t>
      </w:r>
    </w:p>
    <w:p>
      <w:pPr>
        <w:spacing w:after="0"/>
        <w:ind w:left="0"/>
        <w:jc w:val="both"/>
      </w:pPr>
      <w:r>
        <w:rPr>
          <w:rFonts w:ascii="Times New Roman"/>
          <w:b w:val="false"/>
          <w:i w:val="false"/>
          <w:color w:val="000000"/>
          <w:sz w:val="28"/>
        </w:rPr>
        <w:t xml:space="preserve">
      10-бағанда жобаның аяқталу күні көрсетіледі. </w:t>
      </w:r>
    </w:p>
    <w:p>
      <w:pPr>
        <w:spacing w:after="0"/>
        <w:ind w:left="0"/>
        <w:jc w:val="both"/>
      </w:pPr>
      <w:r>
        <w:rPr>
          <w:rFonts w:ascii="Times New Roman"/>
          <w:b w:val="false"/>
          <w:i w:val="false"/>
          <w:color w:val="000000"/>
          <w:sz w:val="28"/>
        </w:rPr>
        <w:t>
      11-бағанда қаржыландыру сомасы көрсетіледі.</w:t>
      </w:r>
    </w:p>
    <w:p>
      <w:pPr>
        <w:spacing w:after="0"/>
        <w:ind w:left="0"/>
        <w:jc w:val="both"/>
      </w:pPr>
      <w:r>
        <w:rPr>
          <w:rFonts w:ascii="Times New Roman"/>
          <w:b w:val="false"/>
          <w:i w:val="false"/>
          <w:color w:val="000000"/>
          <w:sz w:val="28"/>
        </w:rPr>
        <w:t>
      12-бағанда қаржыландыру көзі көрсетіледі.</w:t>
      </w:r>
    </w:p>
    <w:p>
      <w:pPr>
        <w:spacing w:after="0"/>
        <w:ind w:left="0"/>
        <w:jc w:val="both"/>
      </w:pPr>
      <w:r>
        <w:rPr>
          <w:rFonts w:ascii="Times New Roman"/>
          <w:b w:val="false"/>
          <w:i w:val="false"/>
          <w:color w:val="000000"/>
          <w:sz w:val="28"/>
        </w:rPr>
        <w:t>
      13-бағанда жобаға қатысушылардың саны, оның ішінде Қазақстан тарапынан (адам саны) көрсетіледі.</w:t>
      </w:r>
    </w:p>
    <w:p>
      <w:pPr>
        <w:spacing w:after="0"/>
        <w:ind w:left="0"/>
        <w:jc w:val="both"/>
      </w:pPr>
      <w:r>
        <w:rPr>
          <w:rFonts w:ascii="Times New Roman"/>
          <w:b w:val="false"/>
          <w:i w:val="false"/>
          <w:color w:val="000000"/>
          <w:sz w:val="28"/>
        </w:rPr>
        <w:t>
      14- бағанда жоба шеңберінде атқарылған жұмыс көрсетіледі.</w:t>
      </w:r>
    </w:p>
    <w:p>
      <w:pPr>
        <w:spacing w:after="0"/>
        <w:ind w:left="0"/>
        <w:jc w:val="both"/>
      </w:pPr>
      <w:r>
        <w:rPr>
          <w:rFonts w:ascii="Times New Roman"/>
          <w:b w:val="false"/>
          <w:i w:val="false"/>
          <w:color w:val="000000"/>
          <w:sz w:val="28"/>
        </w:rPr>
        <w:t>
      15-бағанда жауапты тұлғаның байланыстары көрсетіледі (міндетті түрде толтыру керек).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министрінің</w:t>
            </w:r>
            <w:r>
              <w:br/>
            </w:r>
            <w:r>
              <w:rPr>
                <w:rFonts w:ascii="Times New Roman"/>
                <w:b w:val="false"/>
                <w:i w:val="false"/>
                <w:color w:val="000000"/>
                <w:sz w:val="20"/>
              </w:rPr>
              <w:t>2023 жылғы 27 ақпандағы</w:t>
            </w:r>
            <w:r>
              <w:br/>
            </w:r>
            <w:r>
              <w:rPr>
                <w:rFonts w:ascii="Times New Roman"/>
                <w:b w:val="false"/>
                <w:i w:val="false"/>
                <w:color w:val="000000"/>
                <w:sz w:val="20"/>
              </w:rPr>
              <w:t xml:space="preserve">№ 84 бұйрығына </w:t>
            </w:r>
            <w:r>
              <w:br/>
            </w:r>
            <w:r>
              <w:rPr>
                <w:rFonts w:ascii="Times New Roman"/>
                <w:b w:val="false"/>
                <w:i w:val="false"/>
                <w:color w:val="000000"/>
                <w:sz w:val="20"/>
              </w:rPr>
              <w:t>44 - қосымша</w:t>
            </w:r>
          </w:p>
        </w:tc>
      </w:tr>
    </w:tbl>
    <w:p>
      <w:pPr>
        <w:spacing w:after="0"/>
        <w:ind w:left="0"/>
        <w:jc w:val="left"/>
      </w:pPr>
      <w:r>
        <w:rPr>
          <w:rFonts w:ascii="Times New Roman"/>
          <w:b/>
          <w:i w:val="false"/>
          <w:color w:val="000000"/>
        </w:rPr>
        <w:t xml:space="preserve"> Ұсынылады: "Жоғары білім берудің бірыңғай платформасы" ақпараттық жүйесі арқылы Қазақстан Республикасы Ғылым және жоғары білім министрлігінің Жоғары және жоғары оқу орнынан кейінгі білім комитетіне Әкімшілік деректердің нысаны www.sci.gov.kz интернет - ресурста орналастырылған Әкімшілік деректерді жинауға арналған нысан "Бағыттар бойынша Scopus (Скопус) және Web of Science (Веб оф сайенс) басылымдарының саны"</w:t>
      </w:r>
    </w:p>
    <w:p>
      <w:pPr>
        <w:spacing w:after="0"/>
        <w:ind w:left="0"/>
        <w:jc w:val="both"/>
      </w:pPr>
      <w:r>
        <w:rPr>
          <w:rFonts w:ascii="Times New Roman"/>
          <w:b w:val="false"/>
          <w:i w:val="false"/>
          <w:color w:val="ff0000"/>
          <w:sz w:val="28"/>
        </w:rPr>
        <w:t xml:space="preserve">
      Ескерту. Бұйрық 44-қосымшамен толықтырылды - ҚР Ғылым және жоғары білім министрінің 18.09.2024 </w:t>
      </w:r>
      <w:r>
        <w:rPr>
          <w:rFonts w:ascii="Times New Roman"/>
          <w:b w:val="false"/>
          <w:i w:val="false"/>
          <w:color w:val="ff0000"/>
          <w:sz w:val="28"/>
        </w:rPr>
        <w:t>№ 453</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Индексі: № 44-ЖО нысан</w:t>
      </w:r>
    </w:p>
    <w:p>
      <w:pPr>
        <w:spacing w:after="0"/>
        <w:ind w:left="0"/>
        <w:jc w:val="both"/>
      </w:pPr>
      <w:r>
        <w:rPr>
          <w:rFonts w:ascii="Times New Roman"/>
          <w:b w:val="false"/>
          <w:i w:val="false"/>
          <w:color w:val="000000"/>
          <w:sz w:val="28"/>
        </w:rPr>
        <w:t>
      Кезеңділігі: жылына 2 рет (сәуір; қазан)</w:t>
      </w:r>
    </w:p>
    <w:p>
      <w:pPr>
        <w:spacing w:after="0"/>
        <w:ind w:left="0"/>
        <w:jc w:val="both"/>
      </w:pPr>
      <w:r>
        <w:rPr>
          <w:rFonts w:ascii="Times New Roman"/>
          <w:b w:val="false"/>
          <w:i w:val="false"/>
          <w:color w:val="000000"/>
          <w:sz w:val="28"/>
        </w:rPr>
        <w:t>
      Есепті кезең 20 __ жыл</w:t>
      </w:r>
    </w:p>
    <w:p>
      <w:pPr>
        <w:spacing w:after="0"/>
        <w:ind w:left="0"/>
        <w:jc w:val="both"/>
      </w:pPr>
      <w:r>
        <w:rPr>
          <w:rFonts w:ascii="Times New Roman"/>
          <w:b w:val="false"/>
          <w:i w:val="false"/>
          <w:color w:val="000000"/>
          <w:sz w:val="28"/>
        </w:rPr>
        <w:t>
      Ақпаратты ұсынатын тұлғалар тобы: Жоғары және (немесе) жоғары оқу орнынан кейінгі білім беру ұйымдары</w:t>
      </w:r>
    </w:p>
    <w:p>
      <w:pPr>
        <w:spacing w:after="0"/>
        <w:ind w:left="0"/>
        <w:jc w:val="both"/>
      </w:pPr>
      <w:r>
        <w:rPr>
          <w:rFonts w:ascii="Times New Roman"/>
          <w:b w:val="false"/>
          <w:i w:val="false"/>
          <w:color w:val="000000"/>
          <w:sz w:val="28"/>
        </w:rPr>
        <w:t>
      Тапсыру мерзімі: 15 сәуірге дейін (қоса алғанда), 15 қазанға дейін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жоғары және (немесе) жоғары оқу орнынан кейінгі білім беру ұйымының меншік нысаны (ұлттық, мемлекеттік, акционерлік қоғам, жеке)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Scopus және Web of Science басылымдарының жалпы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Scopus басылымдарының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Web of Science басылымдарының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бағыты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01-Педагогикалық Ғылымдар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Scopus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Science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бағыты (бірлік)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02-гуманитарлық ғылымдар және өнер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03-Әлеуметтік ғылымдар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04-Бизнес, басқару және құқық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05-жаратылыстану ғылымдары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06-ақпараттық-коммуникациялық технологиялар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Scopus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Science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Scopus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Science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Scopus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Science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Scopus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Science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Scopus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Science</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бағыты (бірлік)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07-инженерлік, өңдеу және құрылыс салалары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08-Ауыл шаруашылығы ғылымдары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09-Ветеринария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10-денсаулық сақтау және әлеуметтік қамсыздандыру (медицина)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Scopus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Science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Scopus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Science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Scopus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Science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Scopus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Science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Scopus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Science</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p>
      <w:pPr>
        <w:spacing w:after="0"/>
        <w:ind w:left="0"/>
        <w:jc w:val="both"/>
      </w:pPr>
      <w:r>
        <w:rPr>
          <w:rFonts w:ascii="Times New Roman"/>
          <w:b w:val="false"/>
          <w:i w:val="false"/>
          <w:color w:val="000000"/>
          <w:sz w:val="28"/>
        </w:rPr>
        <w:t>
      Атауы ______________________________ Мекен-жайы __________________________</w:t>
      </w:r>
    </w:p>
    <w:p>
      <w:pPr>
        <w:spacing w:after="0"/>
        <w:ind w:left="0"/>
        <w:jc w:val="both"/>
      </w:pPr>
      <w:r>
        <w:rPr>
          <w:rFonts w:ascii="Times New Roman"/>
          <w:b w:val="false"/>
          <w:i w:val="false"/>
          <w:color w:val="000000"/>
          <w:sz w:val="28"/>
        </w:rPr>
        <w:t>
      Телефон __________________________________</w:t>
      </w:r>
    </w:p>
    <w:p>
      <w:pPr>
        <w:spacing w:after="0"/>
        <w:ind w:left="0"/>
        <w:jc w:val="both"/>
      </w:pPr>
      <w:r>
        <w:rPr>
          <w:rFonts w:ascii="Times New Roman"/>
          <w:b w:val="false"/>
          <w:i w:val="false"/>
          <w:color w:val="000000"/>
          <w:sz w:val="28"/>
        </w:rPr>
        <w:t>
      Электронды почта мекен-жайы _________________________________</w:t>
      </w:r>
    </w:p>
    <w:p>
      <w:pPr>
        <w:spacing w:after="0"/>
        <w:ind w:left="0"/>
        <w:jc w:val="both"/>
      </w:pPr>
      <w:r>
        <w:rPr>
          <w:rFonts w:ascii="Times New Roman"/>
          <w:b w:val="false"/>
          <w:i w:val="false"/>
          <w:color w:val="000000"/>
          <w:sz w:val="28"/>
        </w:rPr>
        <w:t xml:space="preserve">
      Орындаған __________________________________________________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xml:space="preserve">
      Басшы немесе оның міндетін атқарушы тұлға 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__________</w:t>
      </w:r>
    </w:p>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  "Бағыттар бойынша Scopus және Web of Science басылымдарының саны"  (Индекс: №44-ЖО; кезеңділігі: жылына 2 рет)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Нысанды толтыру бойынша түсініктеме:</w:t>
      </w:r>
    </w:p>
    <w:p>
      <w:pPr>
        <w:spacing w:after="0"/>
        <w:ind w:left="0"/>
        <w:jc w:val="both"/>
      </w:pPr>
      <w:r>
        <w:rPr>
          <w:rFonts w:ascii="Times New Roman"/>
          <w:b w:val="false"/>
          <w:i w:val="false"/>
          <w:color w:val="000000"/>
          <w:sz w:val="28"/>
        </w:rPr>
        <w:t>
      1 бағанда қазақстандық жоғары және (немесе) жоғары оқу орнынан кейінгі білім беру ұйымының атауы көрсетіледі.</w:t>
      </w:r>
    </w:p>
    <w:p>
      <w:pPr>
        <w:spacing w:after="0"/>
        <w:ind w:left="0"/>
        <w:jc w:val="both"/>
      </w:pPr>
      <w:r>
        <w:rPr>
          <w:rFonts w:ascii="Times New Roman"/>
          <w:b w:val="false"/>
          <w:i w:val="false"/>
          <w:color w:val="000000"/>
          <w:sz w:val="28"/>
        </w:rPr>
        <w:t>
      2-бағанда қазақстандық жоғары және (немесе) жоғары оқу орнынан кейінгі білім беру ұйымының (Ұлттық, мемлекеттік, акционерлік қоғам, жеке)меншік нысаны көрсетіледі.</w:t>
      </w:r>
    </w:p>
    <w:p>
      <w:pPr>
        <w:spacing w:after="0"/>
        <w:ind w:left="0"/>
        <w:jc w:val="both"/>
      </w:pPr>
      <w:r>
        <w:rPr>
          <w:rFonts w:ascii="Times New Roman"/>
          <w:b w:val="false"/>
          <w:i w:val="false"/>
          <w:color w:val="000000"/>
          <w:sz w:val="28"/>
        </w:rPr>
        <w:t>
      3- бағанда Scopus және Web of Science басылымдарының жалпы саны көрсетіледі.</w:t>
      </w:r>
    </w:p>
    <w:p>
      <w:pPr>
        <w:spacing w:after="0"/>
        <w:ind w:left="0"/>
        <w:jc w:val="both"/>
      </w:pPr>
      <w:r>
        <w:rPr>
          <w:rFonts w:ascii="Times New Roman"/>
          <w:b w:val="false"/>
          <w:i w:val="false"/>
          <w:color w:val="000000"/>
          <w:sz w:val="28"/>
        </w:rPr>
        <w:t>
      4- бағанда Scopus тағы жарияланымдар саны көрсетіледі.</w:t>
      </w:r>
    </w:p>
    <w:p>
      <w:pPr>
        <w:spacing w:after="0"/>
        <w:ind w:left="0"/>
        <w:jc w:val="both"/>
      </w:pPr>
      <w:r>
        <w:rPr>
          <w:rFonts w:ascii="Times New Roman"/>
          <w:b w:val="false"/>
          <w:i w:val="false"/>
          <w:color w:val="000000"/>
          <w:sz w:val="28"/>
        </w:rPr>
        <w:t>
      5- бағанда Web of Science басылымдарының саны көрсетіледі.</w:t>
      </w:r>
    </w:p>
    <w:p>
      <w:pPr>
        <w:spacing w:after="0"/>
        <w:ind w:left="0"/>
        <w:jc w:val="both"/>
      </w:pPr>
      <w:r>
        <w:rPr>
          <w:rFonts w:ascii="Times New Roman"/>
          <w:b w:val="false"/>
          <w:i w:val="false"/>
          <w:color w:val="000000"/>
          <w:sz w:val="28"/>
        </w:rPr>
        <w:t>
      6-27-бағандарда даярлау бағыты (бірлік)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министрінің</w:t>
            </w:r>
            <w:r>
              <w:br/>
            </w:r>
            <w:r>
              <w:rPr>
                <w:rFonts w:ascii="Times New Roman"/>
                <w:b w:val="false"/>
                <w:i w:val="false"/>
                <w:color w:val="000000"/>
                <w:sz w:val="20"/>
              </w:rPr>
              <w:t>2023 жылғы 27 ақпандағы</w:t>
            </w:r>
            <w:r>
              <w:br/>
            </w:r>
            <w:r>
              <w:rPr>
                <w:rFonts w:ascii="Times New Roman"/>
                <w:b w:val="false"/>
                <w:i w:val="false"/>
                <w:color w:val="000000"/>
                <w:sz w:val="20"/>
              </w:rPr>
              <w:t xml:space="preserve">№ 84 бұйрығына </w:t>
            </w:r>
            <w:r>
              <w:br/>
            </w:r>
            <w:r>
              <w:rPr>
                <w:rFonts w:ascii="Times New Roman"/>
                <w:b w:val="false"/>
                <w:i w:val="false"/>
                <w:color w:val="000000"/>
                <w:sz w:val="20"/>
              </w:rPr>
              <w:t>45 - қосымша</w:t>
            </w:r>
          </w:p>
        </w:tc>
      </w:tr>
    </w:tbl>
    <w:p>
      <w:pPr>
        <w:spacing w:after="0"/>
        <w:ind w:left="0"/>
        <w:jc w:val="left"/>
      </w:pPr>
      <w:r>
        <w:rPr>
          <w:rFonts w:ascii="Times New Roman"/>
          <w:b/>
          <w:i w:val="false"/>
          <w:color w:val="000000"/>
        </w:rPr>
        <w:t xml:space="preserve"> Ұсынылады: "Жоғары білім берудің бірыңғай платформасы" ақпараттық жүйесі арқылы Қазақстан Республикасы Ғылым және жоғары білім министрлігінің Жоғары және жоғары оқу орнынан кейінгі білім комитетіне Әкімшілік деректердің нысаны www.sci.gov.kz интернет - ресурста орналастырылған Әкімшілік деректерді жинауға арналған нысан "Жоғары және (немесе) жоғары оқу орнынан кейінгі білім беру ұйымдарының цифрлық білім беру ресурстары туралы мәліметтер"</w:t>
      </w:r>
    </w:p>
    <w:p>
      <w:pPr>
        <w:spacing w:after="0"/>
        <w:ind w:left="0"/>
        <w:jc w:val="both"/>
      </w:pPr>
      <w:r>
        <w:rPr>
          <w:rFonts w:ascii="Times New Roman"/>
          <w:b w:val="false"/>
          <w:i w:val="false"/>
          <w:color w:val="ff0000"/>
          <w:sz w:val="28"/>
        </w:rPr>
        <w:t xml:space="preserve">
      Ескерту. Бұйрық 45-қосымшамен толықтырылды - ҚР Ғылым және жоғары білім министрінің 18.09.2024 </w:t>
      </w:r>
      <w:r>
        <w:rPr>
          <w:rFonts w:ascii="Times New Roman"/>
          <w:b w:val="false"/>
          <w:i w:val="false"/>
          <w:color w:val="ff0000"/>
          <w:sz w:val="28"/>
        </w:rPr>
        <w:t>№ 453</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Индексі: № 45-ЖО нысан</w:t>
      </w:r>
    </w:p>
    <w:p>
      <w:pPr>
        <w:spacing w:after="0"/>
        <w:ind w:left="0"/>
        <w:jc w:val="both"/>
      </w:pPr>
      <w:r>
        <w:rPr>
          <w:rFonts w:ascii="Times New Roman"/>
          <w:b w:val="false"/>
          <w:i w:val="false"/>
          <w:color w:val="000000"/>
          <w:sz w:val="28"/>
        </w:rPr>
        <w:t>
      Кезеңділігі: жылына 2 рет (сәуір; қазан)</w:t>
      </w:r>
    </w:p>
    <w:p>
      <w:pPr>
        <w:spacing w:after="0"/>
        <w:ind w:left="0"/>
        <w:jc w:val="both"/>
      </w:pPr>
      <w:r>
        <w:rPr>
          <w:rFonts w:ascii="Times New Roman"/>
          <w:b w:val="false"/>
          <w:i w:val="false"/>
          <w:color w:val="000000"/>
          <w:sz w:val="28"/>
        </w:rPr>
        <w:t>
      Есепті кезең 20 __ жыл</w:t>
      </w:r>
    </w:p>
    <w:p>
      <w:pPr>
        <w:spacing w:after="0"/>
        <w:ind w:left="0"/>
        <w:jc w:val="both"/>
      </w:pPr>
      <w:r>
        <w:rPr>
          <w:rFonts w:ascii="Times New Roman"/>
          <w:b w:val="false"/>
          <w:i w:val="false"/>
          <w:color w:val="000000"/>
          <w:sz w:val="28"/>
        </w:rPr>
        <w:t>
      Ақпаратты ұсынатын тұлғалар тобы: Жоғары және (немесе) жоғары оқу орнынан кейінгі білім беру ұйымдары</w:t>
      </w:r>
    </w:p>
    <w:p>
      <w:pPr>
        <w:spacing w:after="0"/>
        <w:ind w:left="0"/>
        <w:jc w:val="both"/>
      </w:pPr>
      <w:r>
        <w:rPr>
          <w:rFonts w:ascii="Times New Roman"/>
          <w:b w:val="false"/>
          <w:i w:val="false"/>
          <w:color w:val="000000"/>
          <w:sz w:val="28"/>
        </w:rPr>
        <w:t>
      Тапсыру мерзімі: 15 сәуірге дейін (қоса алғанда), 15 қазанға дейін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ұйымының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оқыту форматындағы білім алушылар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бакалавриатта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магистратурада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докторантурада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оқыту жүзеге асырылатын білім беру бағдарламаларының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бакалавриатта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магистратурада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докторантурада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 туралы дәрігерлік-консультациялық комиссияның қорытындысы негізінде қашықтықтан форматқа ауыстырылған білім алушылардың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республикалық оқу-жаттығу жиындарына, спорттық жарыстарға, зияткерлік және шығармашылық конкурстар мен фестивальдерге қатысу негізінде қашықтықтан оқыту форматына ауыстырылған білім алушылардың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себептер бойынша қашықтықтан форматқа ауыстырылған білім алушылардың саны (себептерін көрсете отырып)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оқыту форматында білім алушылар оқыған білім беру бағдарламалары пәндерінің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оқыту форматында оқытуға тартылған профессор-оқытушылар құрамының жалпы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білім беру ресурсының жалпы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өздерінен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виртуалды зертханалар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кітапханалар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оқулықтар саны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дәрістер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цифрлық платформаларда курстарға қол жетімділіктің болуы, иә / жоқ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цифрлық платформаның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цифрлық платформалардағы курстар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цифрлық платформаларда курстар бойынша білім алушылардың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(меншікті) платформаның болуы, иә / жоқ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(меншікті) платформаның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прокторингтің болуы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алуды анықтау жүйесі (атауы)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пәндерге электрондық тіркеу жүйесі (иә / жоқ)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жатақханаға электрондық тіркеу жүйесі (иә / жоқ)</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bl>
    <w:p>
      <w:pPr>
        <w:spacing w:after="0"/>
        <w:ind w:left="0"/>
        <w:jc w:val="both"/>
      </w:pPr>
      <w:r>
        <w:rPr>
          <w:rFonts w:ascii="Times New Roman"/>
          <w:b w:val="false"/>
          <w:i w:val="false"/>
          <w:color w:val="000000"/>
          <w:sz w:val="28"/>
        </w:rPr>
        <w:t>
      Атауы ______________________________ Мекен-жайы __________________________</w:t>
      </w:r>
    </w:p>
    <w:p>
      <w:pPr>
        <w:spacing w:after="0"/>
        <w:ind w:left="0"/>
        <w:jc w:val="both"/>
      </w:pPr>
      <w:r>
        <w:rPr>
          <w:rFonts w:ascii="Times New Roman"/>
          <w:b w:val="false"/>
          <w:i w:val="false"/>
          <w:color w:val="000000"/>
          <w:sz w:val="28"/>
        </w:rPr>
        <w:t>
      Телефон __________________________________</w:t>
      </w:r>
    </w:p>
    <w:p>
      <w:pPr>
        <w:spacing w:after="0"/>
        <w:ind w:left="0"/>
        <w:jc w:val="both"/>
      </w:pPr>
      <w:r>
        <w:rPr>
          <w:rFonts w:ascii="Times New Roman"/>
          <w:b w:val="false"/>
          <w:i w:val="false"/>
          <w:color w:val="000000"/>
          <w:sz w:val="28"/>
        </w:rPr>
        <w:t>
      Электронды почта мекен-жайы _________________________________</w:t>
      </w:r>
    </w:p>
    <w:p>
      <w:pPr>
        <w:spacing w:after="0"/>
        <w:ind w:left="0"/>
        <w:jc w:val="both"/>
      </w:pPr>
      <w:r>
        <w:rPr>
          <w:rFonts w:ascii="Times New Roman"/>
          <w:b w:val="false"/>
          <w:i w:val="false"/>
          <w:color w:val="000000"/>
          <w:sz w:val="28"/>
        </w:rPr>
        <w:t xml:space="preserve">
      Орындаған __________________________________________________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xml:space="preserve">
      Басшы немесе оның міндетін атқарушы тұлға 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__________</w:t>
      </w:r>
    </w:p>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  "Жоғары және (немесе) жоғары оқу орнынан кейінгі білім беру ұйымдарының цифрлық білім беру ресурстары туралы мәліметтер"  (Индекс: № 45-ЖО кезеңділігі-жылына 2 рет)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Нысанды толтыру бойынша түсініктеме:</w:t>
      </w:r>
    </w:p>
    <w:p>
      <w:pPr>
        <w:spacing w:after="0"/>
        <w:ind w:left="0"/>
        <w:jc w:val="both"/>
      </w:pPr>
      <w:r>
        <w:rPr>
          <w:rFonts w:ascii="Times New Roman"/>
          <w:b w:val="false"/>
          <w:i w:val="false"/>
          <w:color w:val="000000"/>
          <w:sz w:val="28"/>
        </w:rPr>
        <w:t>
      1-бағанда реттік нөмірі көрсетіледі</w:t>
      </w:r>
    </w:p>
    <w:p>
      <w:pPr>
        <w:spacing w:after="0"/>
        <w:ind w:left="0"/>
        <w:jc w:val="both"/>
      </w:pPr>
      <w:r>
        <w:rPr>
          <w:rFonts w:ascii="Times New Roman"/>
          <w:b w:val="false"/>
          <w:i w:val="false"/>
          <w:color w:val="000000"/>
          <w:sz w:val="28"/>
        </w:rPr>
        <w:t>
      2-бағанда жоғары және (немесе) жоғары оқу орнынан кейінгі білім беру ұйымының атауы көрсетіледі</w:t>
      </w:r>
    </w:p>
    <w:p>
      <w:pPr>
        <w:spacing w:after="0"/>
        <w:ind w:left="0"/>
        <w:jc w:val="both"/>
      </w:pPr>
      <w:r>
        <w:rPr>
          <w:rFonts w:ascii="Times New Roman"/>
          <w:b w:val="false"/>
          <w:i w:val="false"/>
          <w:color w:val="000000"/>
          <w:sz w:val="28"/>
        </w:rPr>
        <w:t xml:space="preserve">
      3-бағанда қашықтықтан оқыту форматындағы білім алушылардың саны көрсетіледі </w:t>
      </w:r>
    </w:p>
    <w:p>
      <w:pPr>
        <w:spacing w:after="0"/>
        <w:ind w:left="0"/>
        <w:jc w:val="both"/>
      </w:pPr>
      <w:r>
        <w:rPr>
          <w:rFonts w:ascii="Times New Roman"/>
          <w:b w:val="false"/>
          <w:i w:val="false"/>
          <w:color w:val="000000"/>
          <w:sz w:val="28"/>
        </w:rPr>
        <w:t>
      4-6-бағандарда білім алушылардың академиялық дәрежесі көрсетіледі</w:t>
      </w:r>
    </w:p>
    <w:p>
      <w:pPr>
        <w:spacing w:after="0"/>
        <w:ind w:left="0"/>
        <w:jc w:val="both"/>
      </w:pPr>
      <w:r>
        <w:rPr>
          <w:rFonts w:ascii="Times New Roman"/>
          <w:b w:val="false"/>
          <w:i w:val="false"/>
          <w:color w:val="000000"/>
          <w:sz w:val="28"/>
        </w:rPr>
        <w:t>
      7-10- бағандарда қашықтықтан оқыту жүзеге асырылатын білім беру бағдарламаларының саны көрсетіледі</w:t>
      </w:r>
    </w:p>
    <w:p>
      <w:pPr>
        <w:spacing w:after="0"/>
        <w:ind w:left="0"/>
        <w:jc w:val="both"/>
      </w:pPr>
      <w:r>
        <w:rPr>
          <w:rFonts w:ascii="Times New Roman"/>
          <w:b w:val="false"/>
          <w:i w:val="false"/>
          <w:color w:val="000000"/>
          <w:sz w:val="28"/>
        </w:rPr>
        <w:t>
      11-13-бағандарда әртүрлі себептер бойынша қашықтықтан форматқа ауыстырылған білім алушылардың саны көрсетіледі</w:t>
      </w:r>
    </w:p>
    <w:p>
      <w:pPr>
        <w:spacing w:after="0"/>
        <w:ind w:left="0"/>
        <w:jc w:val="both"/>
      </w:pPr>
      <w:r>
        <w:rPr>
          <w:rFonts w:ascii="Times New Roman"/>
          <w:b w:val="false"/>
          <w:i w:val="false"/>
          <w:color w:val="000000"/>
          <w:sz w:val="28"/>
        </w:rPr>
        <w:t>
      14-бағанда қашықтықтан оқыту форматында білім алушылар оқыған білім беру бағдарламалары пәндерінің саны көрсетіледі</w:t>
      </w:r>
    </w:p>
    <w:p>
      <w:pPr>
        <w:spacing w:after="0"/>
        <w:ind w:left="0"/>
        <w:jc w:val="both"/>
      </w:pPr>
      <w:r>
        <w:rPr>
          <w:rFonts w:ascii="Times New Roman"/>
          <w:b w:val="false"/>
          <w:i w:val="false"/>
          <w:color w:val="000000"/>
          <w:sz w:val="28"/>
        </w:rPr>
        <w:t>
      15-бағанда қашықтықтан оқыту форматында оқытуға тартылған профессор-оқытушылар құрамының жалпы саны көрсетіледі</w:t>
      </w:r>
    </w:p>
    <w:p>
      <w:pPr>
        <w:spacing w:after="0"/>
        <w:ind w:left="0"/>
        <w:jc w:val="both"/>
      </w:pPr>
      <w:r>
        <w:rPr>
          <w:rFonts w:ascii="Times New Roman"/>
          <w:b w:val="false"/>
          <w:i w:val="false"/>
          <w:color w:val="000000"/>
          <w:sz w:val="28"/>
        </w:rPr>
        <w:t>
      16-21-бағандарда цифрлық білім беру ресурсының жалпы саны көрсетіледі</w:t>
      </w:r>
    </w:p>
    <w:p>
      <w:pPr>
        <w:spacing w:after="0"/>
        <w:ind w:left="0"/>
        <w:jc w:val="both"/>
      </w:pPr>
      <w:r>
        <w:rPr>
          <w:rFonts w:ascii="Times New Roman"/>
          <w:b w:val="false"/>
          <w:i w:val="false"/>
          <w:color w:val="000000"/>
          <w:sz w:val="28"/>
        </w:rPr>
        <w:t>
      22-бағанда халықаралық цифрлық платформаларда курстарға қол жетімділіктің болуы, иә/жоқ көрсетіледі</w:t>
      </w:r>
    </w:p>
    <w:p>
      <w:pPr>
        <w:spacing w:after="0"/>
        <w:ind w:left="0"/>
        <w:jc w:val="both"/>
      </w:pPr>
      <w:r>
        <w:rPr>
          <w:rFonts w:ascii="Times New Roman"/>
          <w:b w:val="false"/>
          <w:i w:val="false"/>
          <w:color w:val="000000"/>
          <w:sz w:val="28"/>
        </w:rPr>
        <w:t>
      23-31-бағандарда цифрлық платформа туралы ақпарат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министрінің</w:t>
            </w:r>
            <w:r>
              <w:br/>
            </w:r>
            <w:r>
              <w:rPr>
                <w:rFonts w:ascii="Times New Roman"/>
                <w:b w:val="false"/>
                <w:i w:val="false"/>
                <w:color w:val="000000"/>
                <w:sz w:val="20"/>
              </w:rPr>
              <w:t>2023 жылғы 27 ақпандағы</w:t>
            </w:r>
            <w:r>
              <w:br/>
            </w:r>
            <w:r>
              <w:rPr>
                <w:rFonts w:ascii="Times New Roman"/>
                <w:b w:val="false"/>
                <w:i w:val="false"/>
                <w:color w:val="000000"/>
                <w:sz w:val="20"/>
              </w:rPr>
              <w:t xml:space="preserve">№ 84 бұйрығына </w:t>
            </w:r>
            <w:r>
              <w:br/>
            </w:r>
            <w:r>
              <w:rPr>
                <w:rFonts w:ascii="Times New Roman"/>
                <w:b w:val="false"/>
                <w:i w:val="false"/>
                <w:color w:val="000000"/>
                <w:sz w:val="20"/>
              </w:rPr>
              <w:t>46 - қосымша</w:t>
            </w:r>
          </w:p>
        </w:tc>
      </w:tr>
    </w:tbl>
    <w:p>
      <w:pPr>
        <w:spacing w:after="0"/>
        <w:ind w:left="0"/>
        <w:jc w:val="left"/>
      </w:pPr>
      <w:r>
        <w:rPr>
          <w:rFonts w:ascii="Times New Roman"/>
          <w:b/>
          <w:i w:val="false"/>
          <w:color w:val="000000"/>
        </w:rPr>
        <w:t xml:space="preserve"> Ұсынылады: "Жоғары білім берудің бірыңғай платформасы" ақпараттық жүйесі арқылы Қазақстан Республикасы Ғылым және жоғары білім министрлігінің Жоғары және жоғары оқу орнынан кейінгі білім комитетіне Әкімшілік деректердің нысаны www.sci.gov.kz интернет - ресурста орналастырылған Әкімшілік деректерді жинауға арналған нысан "Жоғары және (немесе) жоғары оқу орнынан кейінгі білім беру ұйымдарының жаппай ашық онлайн курстары туралы мәліметтер"</w:t>
      </w:r>
    </w:p>
    <w:p>
      <w:pPr>
        <w:spacing w:after="0"/>
        <w:ind w:left="0"/>
        <w:jc w:val="both"/>
      </w:pPr>
      <w:r>
        <w:rPr>
          <w:rFonts w:ascii="Times New Roman"/>
          <w:b w:val="false"/>
          <w:i w:val="false"/>
          <w:color w:val="ff0000"/>
          <w:sz w:val="28"/>
        </w:rPr>
        <w:t xml:space="preserve">
      Ескерту. Бұйрық 46-қосымшамен толықтырылды - ҚР Ғылым және жоғары білім министрінің 18.09.2024 </w:t>
      </w:r>
      <w:r>
        <w:rPr>
          <w:rFonts w:ascii="Times New Roman"/>
          <w:b w:val="false"/>
          <w:i w:val="false"/>
          <w:color w:val="ff0000"/>
          <w:sz w:val="28"/>
        </w:rPr>
        <w:t>№ 453</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Индекс: № ВП-46 нысан</w:t>
      </w:r>
    </w:p>
    <w:p>
      <w:pPr>
        <w:spacing w:after="0"/>
        <w:ind w:left="0"/>
        <w:jc w:val="both"/>
      </w:pPr>
      <w:r>
        <w:rPr>
          <w:rFonts w:ascii="Times New Roman"/>
          <w:b w:val="false"/>
          <w:i w:val="false"/>
          <w:color w:val="000000"/>
          <w:sz w:val="28"/>
        </w:rPr>
        <w:t>
      Жиілігі: жылына 2 рет (сәуір; қазан)</w:t>
      </w:r>
    </w:p>
    <w:p>
      <w:pPr>
        <w:spacing w:after="0"/>
        <w:ind w:left="0"/>
        <w:jc w:val="both"/>
      </w:pPr>
      <w:r>
        <w:rPr>
          <w:rFonts w:ascii="Times New Roman"/>
          <w:b w:val="false"/>
          <w:i w:val="false"/>
          <w:color w:val="000000"/>
          <w:sz w:val="28"/>
        </w:rPr>
        <w:t>
      Есепті кезең 20 ___ - 20 ___ оқу жылы</w:t>
      </w:r>
    </w:p>
    <w:p>
      <w:pPr>
        <w:spacing w:after="0"/>
        <w:ind w:left="0"/>
        <w:jc w:val="both"/>
      </w:pPr>
      <w:r>
        <w:rPr>
          <w:rFonts w:ascii="Times New Roman"/>
          <w:b w:val="false"/>
          <w:i w:val="false"/>
          <w:color w:val="000000"/>
          <w:sz w:val="28"/>
        </w:rPr>
        <w:t>
      Ақпаратты ұсынатын тұлғалар тобы: жоғары және (немесе) жоғары оқу орнынан кейінгі білім беру ұйымдары</w:t>
      </w:r>
    </w:p>
    <w:p>
      <w:pPr>
        <w:spacing w:after="0"/>
        <w:ind w:left="0"/>
        <w:jc w:val="both"/>
      </w:pPr>
      <w:r>
        <w:rPr>
          <w:rFonts w:ascii="Times New Roman"/>
          <w:b w:val="false"/>
          <w:i w:val="false"/>
          <w:color w:val="000000"/>
          <w:sz w:val="28"/>
        </w:rPr>
        <w:t>
      Ұсыну мерзімі: 15 сәуірге дейін (қоса алғанда), 15 қазанға дейін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ұйымының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ашық онлайн курстары саны,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ғылымдар бағыты бойынша жаппай ашық онлайн курстары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ғылымдар бағыты бойынша білім алушылар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және гуманитарлық ғылымдар бағыты бойынша жаппай ашық онлайн курстары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және гуманитарлық ғылымдар бағыты бойынша білім алушылардың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журналистика және ақпарат бағыты бойынша жаппай ашық онлайн курстары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журналистика және ақпарат бағыты бойынша білім алушылардың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басқару және құқық бағыты бойынша жаппай ашық онлайн курстары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басқару және құқық бағыты бойынша білім алушылардың саны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бағыты бойынша жаппай ашық онлайн курстары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бағыты бойынша білім алушылар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 коммуникациялық технологиялар бағыты бойынша жаппай ашық онлайн курстары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бағыты бойынша білім алушылардың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өңдеу және құрылыс салалары бағыты бойынша жаппай ашық онлайн курстары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өңдеу және құрылыс салалары бағыты бойынша білім алушылардың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биоресурстар бағыты бойынша жаппай ашық онлайн курстары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биоресурстар бағыты бойынша білім алушылардың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бағыты бойынша жаппай ашық онлайн курстары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бағыты бойынша білім алушылар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бағыты бойынша жаппай ашық онлайн курстары саны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бағыты бойынша білім алушылардың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бағыты бойынша жаппай ашық онлайн курстары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бағыты бойынша білім алушылар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сертификаттар бере отырып жаппай ашық онлайн курстары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курстың соңында берілген электрондық куәліктердің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тіліндегі жаппай ашық онлайн курстары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жаппай ашық онлайн курстары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жаппай ашық онлайн курстары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ашық онлайн курстары -та білім алушылар саны,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ашық онлайн курстары обуч білім алушылар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ашық онлайн курстары -та оқитын әйелдер саны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ашық онлайн курстары 25 жасқа дейінгі білім алушылар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ашық онлайн курстары -та 26-35 жас аралығындағы білім алушылар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ашық онлайн курстары -та 36-50 жас аралығындағы білім алушылар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ашық онлайн курстары -та 50 жастан асқан білім алушылар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ашық онлайн курстары оқушыларының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бакалавриат студенттерінің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 магистранттардың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докторанттардың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ашық онлайн курстары тіркеу кезінде оқу деңгейін көрсетпеген білім алушылардың саны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ашық онлайн курстары Coursera платформасында орналастырылған (+или-)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ашық онлайн курстары moocs.kz платформада орналастырылған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ашық онлайн курстары OpenU платформасында орналастырылған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ашық онлайн курстары Moodle платформасында орналастырылған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ашық онлайн курстары EDX платформасында орналастырылған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ашық онлайн курстары EDX басқа платформада орналастырылған (атын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ғылым және білім министрлігімен келісімге сәйкес берілген қолжетімділік шеңберінде Coursera платформасында пайдаланылатын жаппай ашық онлайн курстары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тіліндегі COURSERA курстарының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COURSERA курстарының саны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COURSERA курстарының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Coursera курстары бойынша білім алушылар саны,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атауы, білім алушылар саны, оқыту тілі (мысалы: Графикалық дизайн, 512, ағылшын)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COURSERA платформасында білім беру бағдарламалары бойынша оқудан өткен тыңдаушылар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COURSERA платформасында алынған сертификаттар шеңберінде кредиттерді қайта есептеуді қолдану жөніндегі ақпарат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ашық онлайн курстары әзірлеуге жауапты департамент, байланыс үшін тел.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ашық онлайн курстары -ты жүзеге асыруда қандай проблемалар бар?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ашық онлайн курстары іске асыруды жақсарту бойынша ұсыныстар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bl>
    <w:p>
      <w:pPr>
        <w:spacing w:after="0"/>
        <w:ind w:left="0"/>
        <w:jc w:val="both"/>
      </w:pPr>
      <w:r>
        <w:rPr>
          <w:rFonts w:ascii="Times New Roman"/>
          <w:b w:val="false"/>
          <w:i w:val="false"/>
          <w:color w:val="000000"/>
          <w:sz w:val="28"/>
        </w:rPr>
        <w:t>
      Атауы ______________________________ Мекен-жайы __________________________</w:t>
      </w:r>
    </w:p>
    <w:p>
      <w:pPr>
        <w:spacing w:after="0"/>
        <w:ind w:left="0"/>
        <w:jc w:val="both"/>
      </w:pPr>
      <w:r>
        <w:rPr>
          <w:rFonts w:ascii="Times New Roman"/>
          <w:b w:val="false"/>
          <w:i w:val="false"/>
          <w:color w:val="000000"/>
          <w:sz w:val="28"/>
        </w:rPr>
        <w:t>
      Телефон __________________________________</w:t>
      </w:r>
    </w:p>
    <w:p>
      <w:pPr>
        <w:spacing w:after="0"/>
        <w:ind w:left="0"/>
        <w:jc w:val="both"/>
      </w:pPr>
      <w:r>
        <w:rPr>
          <w:rFonts w:ascii="Times New Roman"/>
          <w:b w:val="false"/>
          <w:i w:val="false"/>
          <w:color w:val="000000"/>
          <w:sz w:val="28"/>
        </w:rPr>
        <w:t>
      Электронды почта мекен-жайы _________________________________</w:t>
      </w:r>
    </w:p>
    <w:p>
      <w:pPr>
        <w:spacing w:after="0"/>
        <w:ind w:left="0"/>
        <w:jc w:val="both"/>
      </w:pPr>
      <w:r>
        <w:rPr>
          <w:rFonts w:ascii="Times New Roman"/>
          <w:b w:val="false"/>
          <w:i w:val="false"/>
          <w:color w:val="000000"/>
          <w:sz w:val="28"/>
        </w:rPr>
        <w:t xml:space="preserve">
      Орындаған __________________________________________________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xml:space="preserve">
      Басшы немесе оның міндетін атқарушы тұлға 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__________</w:t>
      </w:r>
    </w:p>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  "Жоғары және (немесе) жоғары оқу орнынан кейінгі білім беру ұйымдарының жаппай ашық онлайн курстары туралы мәліметтер"  (Индекс: №46-ЖО, кезеңділігі-жылына 2 рет)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Нысанды толтыру бойынша түсініктеме:</w:t>
      </w:r>
    </w:p>
    <w:p>
      <w:pPr>
        <w:spacing w:after="0"/>
        <w:ind w:left="0"/>
        <w:jc w:val="both"/>
      </w:pPr>
      <w:r>
        <w:rPr>
          <w:rFonts w:ascii="Times New Roman"/>
          <w:b w:val="false"/>
          <w:i w:val="false"/>
          <w:color w:val="000000"/>
          <w:sz w:val="28"/>
        </w:rPr>
        <w:t>
      1 бағанда реттік нөмірі көрсетіледі</w:t>
      </w:r>
    </w:p>
    <w:p>
      <w:pPr>
        <w:spacing w:after="0"/>
        <w:ind w:left="0"/>
        <w:jc w:val="both"/>
      </w:pPr>
      <w:r>
        <w:rPr>
          <w:rFonts w:ascii="Times New Roman"/>
          <w:b w:val="false"/>
          <w:i w:val="false"/>
          <w:color w:val="000000"/>
          <w:sz w:val="28"/>
        </w:rPr>
        <w:t>
      2-бағанда жоғары және (немесе) жоғары оқу орнынан кейінгі білім беру ұйымының атауы көрсетіледі</w:t>
      </w:r>
    </w:p>
    <w:p>
      <w:pPr>
        <w:spacing w:after="0"/>
        <w:ind w:left="0"/>
        <w:jc w:val="both"/>
      </w:pPr>
      <w:r>
        <w:rPr>
          <w:rFonts w:ascii="Times New Roman"/>
          <w:b w:val="false"/>
          <w:i w:val="false"/>
          <w:color w:val="000000"/>
          <w:sz w:val="28"/>
        </w:rPr>
        <w:t>
      3-бағанда жаппай ашық онлайн курстардың саны, барлығы көрсетіледі</w:t>
      </w:r>
    </w:p>
    <w:p>
      <w:pPr>
        <w:spacing w:after="0"/>
        <w:ind w:left="0"/>
        <w:jc w:val="both"/>
      </w:pPr>
      <w:r>
        <w:rPr>
          <w:rFonts w:ascii="Times New Roman"/>
          <w:b w:val="false"/>
          <w:i w:val="false"/>
          <w:color w:val="000000"/>
          <w:sz w:val="28"/>
        </w:rPr>
        <w:t>
      4-25-бағандарда бағыт бойынша жаппай ашық онлайн курстар мен білім алушылардың саны көрсетіледі</w:t>
      </w:r>
    </w:p>
    <w:p>
      <w:pPr>
        <w:spacing w:after="0"/>
        <w:ind w:left="0"/>
        <w:jc w:val="both"/>
      </w:pPr>
      <w:r>
        <w:rPr>
          <w:rFonts w:ascii="Times New Roman"/>
          <w:b w:val="false"/>
          <w:i w:val="false"/>
          <w:color w:val="000000"/>
          <w:sz w:val="28"/>
        </w:rPr>
        <w:t xml:space="preserve">
      25-27-бағандарда алынған сертификаттар туралы ақпарат көрсетіледі </w:t>
      </w:r>
    </w:p>
    <w:p>
      <w:pPr>
        <w:spacing w:after="0"/>
        <w:ind w:left="0"/>
        <w:jc w:val="both"/>
      </w:pPr>
      <w:r>
        <w:rPr>
          <w:rFonts w:ascii="Times New Roman"/>
          <w:b w:val="false"/>
          <w:i w:val="false"/>
          <w:color w:val="000000"/>
          <w:sz w:val="28"/>
        </w:rPr>
        <w:t>
      28-30-бағандарда оқыту тілі бөлінісінде курстардың саны көрсетіледі</w:t>
      </w:r>
    </w:p>
    <w:p>
      <w:pPr>
        <w:spacing w:after="0"/>
        <w:ind w:left="0"/>
        <w:jc w:val="both"/>
      </w:pPr>
      <w:r>
        <w:rPr>
          <w:rFonts w:ascii="Times New Roman"/>
          <w:b w:val="false"/>
          <w:i w:val="false"/>
          <w:color w:val="000000"/>
          <w:sz w:val="28"/>
        </w:rPr>
        <w:t>
      31-бағанда білім алушылардың саны, барлығы көрсетіледі</w:t>
      </w:r>
    </w:p>
    <w:p>
      <w:pPr>
        <w:spacing w:after="0"/>
        <w:ind w:left="0"/>
        <w:jc w:val="both"/>
      </w:pPr>
      <w:r>
        <w:rPr>
          <w:rFonts w:ascii="Times New Roman"/>
          <w:b w:val="false"/>
          <w:i w:val="false"/>
          <w:color w:val="000000"/>
          <w:sz w:val="28"/>
        </w:rPr>
        <w:t>
      32-37-бағандарда білім алушылардың жасы мен жынысы туралы ақпарат көрсетіледі</w:t>
      </w:r>
    </w:p>
    <w:p>
      <w:pPr>
        <w:spacing w:after="0"/>
        <w:ind w:left="0"/>
        <w:jc w:val="both"/>
      </w:pPr>
      <w:r>
        <w:rPr>
          <w:rFonts w:ascii="Times New Roman"/>
          <w:b w:val="false"/>
          <w:i w:val="false"/>
          <w:color w:val="000000"/>
          <w:sz w:val="28"/>
        </w:rPr>
        <w:t>
      38-42-бағандарда білім алушылардың білімі туралы ақпарат көрсетіледі</w:t>
      </w:r>
    </w:p>
    <w:p>
      <w:pPr>
        <w:spacing w:after="0"/>
        <w:ind w:left="0"/>
        <w:jc w:val="both"/>
      </w:pPr>
      <w:r>
        <w:rPr>
          <w:rFonts w:ascii="Times New Roman"/>
          <w:b w:val="false"/>
          <w:i w:val="false"/>
          <w:color w:val="000000"/>
          <w:sz w:val="28"/>
        </w:rPr>
        <w:t xml:space="preserve">
      43-48-бағандарда әртүрлі платформаларда жаппай ашық онлайн курстарды орналастыру туралы ақпарат көрсетіледі </w:t>
      </w:r>
    </w:p>
    <w:p>
      <w:pPr>
        <w:spacing w:after="0"/>
        <w:ind w:left="0"/>
        <w:jc w:val="both"/>
      </w:pPr>
      <w:r>
        <w:rPr>
          <w:rFonts w:ascii="Times New Roman"/>
          <w:b w:val="false"/>
          <w:i w:val="false"/>
          <w:color w:val="000000"/>
          <w:sz w:val="28"/>
        </w:rPr>
        <w:t>
      49-бағанда Ғылым және жоғары білім министрлігімен келісімге сәйкес берілген қолжетімділік шеңберінде Coursera платформасында пайдаланылатын жаппай ашық онлайн курстардың саны көрсетіледі</w:t>
      </w:r>
    </w:p>
    <w:p>
      <w:pPr>
        <w:spacing w:after="0"/>
        <w:ind w:left="0"/>
        <w:jc w:val="both"/>
      </w:pPr>
      <w:r>
        <w:rPr>
          <w:rFonts w:ascii="Times New Roman"/>
          <w:b w:val="false"/>
          <w:i w:val="false"/>
          <w:color w:val="000000"/>
          <w:sz w:val="28"/>
        </w:rPr>
        <w:t>
      50-54-бағандарда оқыту тілінің қимасы туралы ақпарат және пайдаланылатын Coursera курстарының тізбесі көрсетіледі</w:t>
      </w:r>
    </w:p>
    <w:p>
      <w:pPr>
        <w:spacing w:after="0"/>
        <w:ind w:left="0"/>
        <w:jc w:val="both"/>
      </w:pPr>
      <w:r>
        <w:rPr>
          <w:rFonts w:ascii="Times New Roman"/>
          <w:b w:val="false"/>
          <w:i w:val="false"/>
          <w:color w:val="000000"/>
          <w:sz w:val="28"/>
        </w:rPr>
        <w:t>
      55-бағанда Coursera платформасында оқудан өткен тыңдаушылардың саны көрсетіледі</w:t>
      </w:r>
    </w:p>
    <w:p>
      <w:pPr>
        <w:spacing w:after="0"/>
        <w:ind w:left="0"/>
        <w:jc w:val="both"/>
      </w:pPr>
      <w:r>
        <w:rPr>
          <w:rFonts w:ascii="Times New Roman"/>
          <w:b w:val="false"/>
          <w:i w:val="false"/>
          <w:color w:val="000000"/>
          <w:sz w:val="28"/>
        </w:rPr>
        <w:t>
      56-бағанда Coursera платформасында алынған сертификаттар шеңберінде кредиттерді қайта есептеуді қолдану жөніндегі ақпарат көрсетіледі</w:t>
      </w:r>
    </w:p>
    <w:p>
      <w:pPr>
        <w:spacing w:after="0"/>
        <w:ind w:left="0"/>
        <w:jc w:val="both"/>
      </w:pPr>
      <w:r>
        <w:rPr>
          <w:rFonts w:ascii="Times New Roman"/>
          <w:b w:val="false"/>
          <w:i w:val="false"/>
          <w:color w:val="000000"/>
          <w:sz w:val="28"/>
        </w:rPr>
        <w:t>
      57-59-бағандарда жаппай ашық онлайн курстарды іске асырудың өзекті мәселелері және оларды шешу жолдары туралы ақпарат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министрінің</w:t>
            </w:r>
            <w:r>
              <w:br/>
            </w:r>
            <w:r>
              <w:rPr>
                <w:rFonts w:ascii="Times New Roman"/>
                <w:b w:val="false"/>
                <w:i w:val="false"/>
                <w:color w:val="000000"/>
                <w:sz w:val="20"/>
              </w:rPr>
              <w:t>2023 жылғы 27 ақпандағы</w:t>
            </w:r>
            <w:r>
              <w:br/>
            </w:r>
            <w:r>
              <w:rPr>
                <w:rFonts w:ascii="Times New Roman"/>
                <w:b w:val="false"/>
                <w:i w:val="false"/>
                <w:color w:val="000000"/>
                <w:sz w:val="20"/>
              </w:rPr>
              <w:t xml:space="preserve">№ 84 бұйрығына </w:t>
            </w:r>
            <w:r>
              <w:br/>
            </w:r>
            <w:r>
              <w:rPr>
                <w:rFonts w:ascii="Times New Roman"/>
                <w:b w:val="false"/>
                <w:i w:val="false"/>
                <w:color w:val="000000"/>
                <w:sz w:val="20"/>
              </w:rPr>
              <w:t>47 - қосымша</w:t>
            </w:r>
          </w:p>
        </w:tc>
      </w:tr>
    </w:tbl>
    <w:p>
      <w:pPr>
        <w:spacing w:after="0"/>
        <w:ind w:left="0"/>
        <w:jc w:val="left"/>
      </w:pPr>
      <w:r>
        <w:rPr>
          <w:rFonts w:ascii="Times New Roman"/>
          <w:b/>
          <w:i w:val="false"/>
          <w:color w:val="000000"/>
        </w:rPr>
        <w:t xml:space="preserve"> Ұсынылады: "Жоғары білім берудің бірыңғай платформасы" ақпараттық жүйесі арқылы Қазақстан Республикасы Ғылым және жоғары білім министрлігінің Жоғары және жоғары оқу орнынан кейінгі білім комитетіне Әкімшілік деректердің нысаны www.sci.gov.kz интернет - ресурста орналастырылған Әкімшілік деректерді жинауға арналған нысан "Жоғары және (немесе) жоғары оқу орнынан кейінгі білім беру ұйымдарында Huawei, Binance және Google-мен (Хуавей, Байнанс, Гугл) бірлескен білім беру жобаларын іске асыру туралы мәліметтер"</w:t>
      </w:r>
    </w:p>
    <w:p>
      <w:pPr>
        <w:spacing w:after="0"/>
        <w:ind w:left="0"/>
        <w:jc w:val="both"/>
      </w:pPr>
      <w:r>
        <w:rPr>
          <w:rFonts w:ascii="Times New Roman"/>
          <w:b w:val="false"/>
          <w:i w:val="false"/>
          <w:color w:val="ff0000"/>
          <w:sz w:val="28"/>
        </w:rPr>
        <w:t xml:space="preserve">
      Ескерту. Бұйрық 47-қосымшамен толықтырылды - ҚР Ғылым және жоғары білім министрінің 18.09.2024 </w:t>
      </w:r>
      <w:r>
        <w:rPr>
          <w:rFonts w:ascii="Times New Roman"/>
          <w:b w:val="false"/>
          <w:i w:val="false"/>
          <w:color w:val="ff0000"/>
          <w:sz w:val="28"/>
        </w:rPr>
        <w:t>№ 453</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Индексі: № 47-ЖО нысан</w:t>
      </w:r>
    </w:p>
    <w:p>
      <w:pPr>
        <w:spacing w:after="0"/>
        <w:ind w:left="0"/>
        <w:jc w:val="both"/>
      </w:pPr>
      <w:r>
        <w:rPr>
          <w:rFonts w:ascii="Times New Roman"/>
          <w:b w:val="false"/>
          <w:i w:val="false"/>
          <w:color w:val="000000"/>
          <w:sz w:val="28"/>
        </w:rPr>
        <w:t>
      Кезеңділігі: жылына 2 рет (сәуір; қазан)</w:t>
      </w:r>
    </w:p>
    <w:p>
      <w:pPr>
        <w:spacing w:after="0"/>
        <w:ind w:left="0"/>
        <w:jc w:val="both"/>
      </w:pPr>
      <w:r>
        <w:rPr>
          <w:rFonts w:ascii="Times New Roman"/>
          <w:b w:val="false"/>
          <w:i w:val="false"/>
          <w:color w:val="000000"/>
          <w:sz w:val="28"/>
        </w:rPr>
        <w:t>
      Есепті кезең 20 __ жыл</w:t>
      </w:r>
    </w:p>
    <w:p>
      <w:pPr>
        <w:spacing w:after="0"/>
        <w:ind w:left="0"/>
        <w:jc w:val="both"/>
      </w:pPr>
      <w:r>
        <w:rPr>
          <w:rFonts w:ascii="Times New Roman"/>
          <w:b w:val="false"/>
          <w:i w:val="false"/>
          <w:color w:val="000000"/>
          <w:sz w:val="28"/>
        </w:rPr>
        <w:t>
      Ақпаратты ұсынатын тұлғалар тобы: Жоғары және (немесе) жоғары оқу орнынан кейінгі білім беру ұйымдары</w:t>
      </w:r>
    </w:p>
    <w:p>
      <w:pPr>
        <w:spacing w:after="0"/>
        <w:ind w:left="0"/>
        <w:jc w:val="both"/>
      </w:pPr>
      <w:r>
        <w:rPr>
          <w:rFonts w:ascii="Times New Roman"/>
          <w:b w:val="false"/>
          <w:i w:val="false"/>
          <w:color w:val="000000"/>
          <w:sz w:val="28"/>
        </w:rPr>
        <w:t>
      Тапсыру мерзімі: 15 сәуірге дейін (қоса алғанда), 15 қазанға дейін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ұйымының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ұйымының базасында HUAWEI Information and Communication Technologies (Хуавей Информэншен энд Комуникейшн) болуы, иә / жоқ</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HUAWEI ICT (Хуавей) курстарының болуы, иә / жоқ</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HUAWEI ICT-тен (Хуавей) алынған курстардың / Білім бағдарламаның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студенттерге арналған HUAWEI ICT (Хуавей Информэншен энд Комуникейшн) курстарының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студенттерге арналған HUAWEI Information and Communication Technologies курстары (Хуавей Информэншен энд Комуникейшн)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курстар бойынша оқудан өткен білім алушылардың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ұйымының профессорлық-оқытушылық құрамы үшін integrate Huawei Information and Communication Technologies біліктілікті арттыру курстарының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ұйымының профессорлық-оқытушылық құрамы үшін integrate Huawei Information and Communication Technologies біліктілікті арттыру курстарының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ұйымының профессорлық-оқытушылық құрамына арналған integrate Huawei Information and Communication Technologies біліктілікті арттыру курстары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курстар бойынша оқытудан өткен профессор-оқытушылар құрамының жалпы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HUAWEI-ден (Хуавей) алынған сертификаттар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Binance (Байнанс) курстарының болуы, иә / жоқ</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Binance Байнанс) курстарының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BINANCE (Байнанс) - тен алынған курстар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BINANCE (Байнанс)- тен алынған курстар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профессор-оқытушылар құрамы өткен Binance (Байнанс) курстарының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курстар бойынша оқудан өткен білім алушылардың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Google-мен (Гугл) жасанды интеллект бойынша білім беру жобасының болуы, иә / жоқ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Google (Гугл) курстардың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Google-дан (Гугл) алынған курстар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Google-дан (Гугл) алынған курстар саны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курстар бойынша оқудан өткен білім алушылардың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цифрландыру құралдарын көрсете отырып Жоғары және (немесе) жоғары оқу орнынан кейінгі білім беру ұйымының кітапханаларын цифрландыру жөніндегі ақпарат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цифрландырылған кітапхана қорларының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цифрлық кітапхана қорларына, сондай-ақ платформаларға интеграция, иә / жоқ</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ұйым-дағы Lening menedgment systems (оқытуды басқару жүйесі) жүйелерінің цифрландырылған кітапхана қорымен интеграциялануының болуы, иә / жоқ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bl>
    <w:p>
      <w:pPr>
        <w:spacing w:after="0"/>
        <w:ind w:left="0"/>
        <w:jc w:val="both"/>
      </w:pPr>
      <w:r>
        <w:rPr>
          <w:rFonts w:ascii="Times New Roman"/>
          <w:b w:val="false"/>
          <w:i w:val="false"/>
          <w:color w:val="000000"/>
          <w:sz w:val="28"/>
        </w:rPr>
        <w:t>
      Атауы ______________________________ Мекен-жайы __________________________</w:t>
      </w:r>
    </w:p>
    <w:p>
      <w:pPr>
        <w:spacing w:after="0"/>
        <w:ind w:left="0"/>
        <w:jc w:val="both"/>
      </w:pPr>
      <w:r>
        <w:rPr>
          <w:rFonts w:ascii="Times New Roman"/>
          <w:b w:val="false"/>
          <w:i w:val="false"/>
          <w:color w:val="000000"/>
          <w:sz w:val="28"/>
        </w:rPr>
        <w:t>
      Телефон __________________________________</w:t>
      </w:r>
    </w:p>
    <w:p>
      <w:pPr>
        <w:spacing w:after="0"/>
        <w:ind w:left="0"/>
        <w:jc w:val="both"/>
      </w:pPr>
      <w:r>
        <w:rPr>
          <w:rFonts w:ascii="Times New Roman"/>
          <w:b w:val="false"/>
          <w:i w:val="false"/>
          <w:color w:val="000000"/>
          <w:sz w:val="28"/>
        </w:rPr>
        <w:t>
      Электронды почта мекен-жайы _________________________________</w:t>
      </w:r>
    </w:p>
    <w:p>
      <w:pPr>
        <w:spacing w:after="0"/>
        <w:ind w:left="0"/>
        <w:jc w:val="both"/>
      </w:pPr>
      <w:r>
        <w:rPr>
          <w:rFonts w:ascii="Times New Roman"/>
          <w:b w:val="false"/>
          <w:i w:val="false"/>
          <w:color w:val="000000"/>
          <w:sz w:val="28"/>
        </w:rPr>
        <w:t xml:space="preserve">
      Орындаған __________________________________________________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xml:space="preserve">
      Басшы немесе оның міндетін атқарушы тұлға 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__________</w:t>
      </w:r>
    </w:p>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  "Жоғары және (немесе) жоғары оқу орнынан кейінгі білім беру ұйымдарында Huawei, Binance және Google-мен (Хуавей, Бинанс, Гугл) бірлескен білім беру жобаларын іске асыру туралы мәліметтер"  (Индекс: №47-ЖО, кезеңділігі-жылына 2 рет)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Нысанды толтыру бойынша түсініктеме:</w:t>
      </w:r>
    </w:p>
    <w:p>
      <w:pPr>
        <w:spacing w:after="0"/>
        <w:ind w:left="0"/>
        <w:jc w:val="both"/>
      </w:pPr>
      <w:r>
        <w:rPr>
          <w:rFonts w:ascii="Times New Roman"/>
          <w:b w:val="false"/>
          <w:i w:val="false"/>
          <w:color w:val="000000"/>
          <w:sz w:val="28"/>
        </w:rPr>
        <w:t>
      1 бағанда реттік нөмірі көрсетіледі</w:t>
      </w:r>
    </w:p>
    <w:p>
      <w:pPr>
        <w:spacing w:after="0"/>
        <w:ind w:left="0"/>
        <w:jc w:val="both"/>
      </w:pPr>
      <w:r>
        <w:rPr>
          <w:rFonts w:ascii="Times New Roman"/>
          <w:b w:val="false"/>
          <w:i w:val="false"/>
          <w:color w:val="000000"/>
          <w:sz w:val="28"/>
        </w:rPr>
        <w:t>
      2-бағанда жоғары және (немесе) жоғары оқу орнынан кейінгі білім беру ұйымының атауы көрсетіледі</w:t>
      </w:r>
    </w:p>
    <w:p>
      <w:pPr>
        <w:spacing w:after="0"/>
        <w:ind w:left="0"/>
        <w:jc w:val="both"/>
      </w:pPr>
      <w:r>
        <w:rPr>
          <w:rFonts w:ascii="Times New Roman"/>
          <w:b w:val="false"/>
          <w:i w:val="false"/>
          <w:color w:val="000000"/>
          <w:sz w:val="28"/>
        </w:rPr>
        <w:t>
      3-14-бағандарда Huawei-ден (Хуавей) курстардың болуы, білім алушылардың саны, курстардың тізбесі және оқыту тілі көрсетіледі</w:t>
      </w:r>
    </w:p>
    <w:p>
      <w:pPr>
        <w:spacing w:after="0"/>
        <w:ind w:left="0"/>
        <w:jc w:val="both"/>
      </w:pPr>
      <w:r>
        <w:rPr>
          <w:rFonts w:ascii="Times New Roman"/>
          <w:b w:val="false"/>
          <w:i w:val="false"/>
          <w:color w:val="000000"/>
          <w:sz w:val="28"/>
        </w:rPr>
        <w:t>
      14-23-бағандарда профессор-оқытушылар құрамы үшін Іntegrate Huawei Ict (Интегрэйт Хуавей Икт) біліктілікті арттыру курстарының болуы, білім алушылар саны, курстар тізбесі және оқыту тілі көрсетіледі</w:t>
      </w:r>
    </w:p>
    <w:p>
      <w:pPr>
        <w:spacing w:after="0"/>
        <w:ind w:left="0"/>
        <w:jc w:val="both"/>
      </w:pPr>
      <w:r>
        <w:rPr>
          <w:rFonts w:ascii="Times New Roman"/>
          <w:b w:val="false"/>
          <w:i w:val="false"/>
          <w:color w:val="000000"/>
          <w:sz w:val="28"/>
        </w:rPr>
        <w:t>
      24-34-бағандарда Binance (Байнанс) курстарының болуы, білім алушылардың саны, курстардың тізбесі, алынған сертификаттардың саны және оқыту тілі көрсетіледі</w:t>
      </w:r>
    </w:p>
    <w:p>
      <w:pPr>
        <w:spacing w:after="0"/>
        <w:ind w:left="0"/>
        <w:jc w:val="both"/>
      </w:pPr>
      <w:r>
        <w:rPr>
          <w:rFonts w:ascii="Times New Roman"/>
          <w:b w:val="false"/>
          <w:i w:val="false"/>
          <w:color w:val="000000"/>
          <w:sz w:val="28"/>
        </w:rPr>
        <w:t>
      35-44-бағандарда Google-мен (Гугл) жасанды интеллект бойынша білім беру жобасының болуы, білім алушылардың саны, курстардың тізбесі және оқыту тілі көрсетіледі</w:t>
      </w:r>
    </w:p>
    <w:p>
      <w:pPr>
        <w:spacing w:after="0"/>
        <w:ind w:left="0"/>
        <w:jc w:val="both"/>
      </w:pPr>
      <w:r>
        <w:rPr>
          <w:rFonts w:ascii="Times New Roman"/>
          <w:b w:val="false"/>
          <w:i w:val="false"/>
          <w:color w:val="000000"/>
          <w:sz w:val="28"/>
        </w:rPr>
        <w:t>
      45-47-бағандарда кітапханаларды цифрландыру бойынша ақпарат көрсетіледі</w:t>
      </w:r>
    </w:p>
    <w:p>
      <w:pPr>
        <w:spacing w:after="0"/>
        <w:ind w:left="0"/>
        <w:jc w:val="both"/>
      </w:pPr>
      <w:r>
        <w:rPr>
          <w:rFonts w:ascii="Times New Roman"/>
          <w:b w:val="false"/>
          <w:i w:val="false"/>
          <w:color w:val="000000"/>
          <w:sz w:val="28"/>
        </w:rPr>
        <w:t>
      48-бағанда Жоғары және (немесе) жоғары оқу орнынан кейінгі білім беру ұйым-дағы LMS (оқытуды басқару жүйесі) жүйелерінің цифрландырылған кітапхана қорымен интеграциялануының болуы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министрінің</w:t>
            </w:r>
            <w:r>
              <w:br/>
            </w:r>
            <w:r>
              <w:rPr>
                <w:rFonts w:ascii="Times New Roman"/>
                <w:b w:val="false"/>
                <w:i w:val="false"/>
                <w:color w:val="000000"/>
                <w:sz w:val="20"/>
              </w:rPr>
              <w:t>2023 жылғы 27 ақпандағы</w:t>
            </w:r>
            <w:r>
              <w:br/>
            </w:r>
            <w:r>
              <w:rPr>
                <w:rFonts w:ascii="Times New Roman"/>
                <w:b w:val="false"/>
                <w:i w:val="false"/>
                <w:color w:val="000000"/>
                <w:sz w:val="20"/>
              </w:rPr>
              <w:t xml:space="preserve">№ 84 бұйрығына </w:t>
            </w:r>
            <w:r>
              <w:br/>
            </w:r>
            <w:r>
              <w:rPr>
                <w:rFonts w:ascii="Times New Roman"/>
                <w:b w:val="false"/>
                <w:i w:val="false"/>
                <w:color w:val="000000"/>
                <w:sz w:val="20"/>
              </w:rPr>
              <w:t>48 - қосымша</w:t>
            </w:r>
          </w:p>
        </w:tc>
      </w:tr>
    </w:tbl>
    <w:p>
      <w:pPr>
        <w:spacing w:after="0"/>
        <w:ind w:left="0"/>
        <w:jc w:val="left"/>
      </w:pPr>
      <w:r>
        <w:rPr>
          <w:rFonts w:ascii="Times New Roman"/>
          <w:b/>
          <w:i w:val="false"/>
          <w:color w:val="000000"/>
        </w:rPr>
        <w:t xml:space="preserve"> Ұсынылады: "Жоғары білім берудің бірыңғай платформасы" ақпараттық жүйесі арқылы Қазақстан Республикасы Ғылым және жоғары білім министрлігінің Жоғары және жоғары оқу орнынан кейінгі білім комитетіне Әкімшілік деректердің нысаны www.sci.gov.kz интернет - ресурста орналастырылған Әкімшілік деректерді жинауға арналған нысан "Жоғары және (немесе) жоғары оқу орнынан кейінгі білім беру ұйымдарының әскери кафедраларының білім алушылары туралы мәліметтер"</w:t>
      </w:r>
    </w:p>
    <w:p>
      <w:pPr>
        <w:spacing w:after="0"/>
        <w:ind w:left="0"/>
        <w:jc w:val="both"/>
      </w:pPr>
      <w:r>
        <w:rPr>
          <w:rFonts w:ascii="Times New Roman"/>
          <w:b w:val="false"/>
          <w:i w:val="false"/>
          <w:color w:val="ff0000"/>
          <w:sz w:val="28"/>
        </w:rPr>
        <w:t xml:space="preserve">
      Ескерту. Бұйрық 48-қосымшамен толықтырылды - ҚР Ғылым және жоғары білім министрінің 18.09.2024 </w:t>
      </w:r>
      <w:r>
        <w:rPr>
          <w:rFonts w:ascii="Times New Roman"/>
          <w:b w:val="false"/>
          <w:i w:val="false"/>
          <w:color w:val="ff0000"/>
          <w:sz w:val="28"/>
        </w:rPr>
        <w:t>№ 453</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Индексі: № 48 – ЖО нысан</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Есепті кезең 20 __ - 20__ оқу жылы</w:t>
      </w:r>
    </w:p>
    <w:p>
      <w:pPr>
        <w:spacing w:after="0"/>
        <w:ind w:left="0"/>
        <w:jc w:val="both"/>
      </w:pPr>
      <w:r>
        <w:rPr>
          <w:rFonts w:ascii="Times New Roman"/>
          <w:b w:val="false"/>
          <w:i w:val="false"/>
          <w:color w:val="000000"/>
          <w:sz w:val="28"/>
        </w:rPr>
        <w:t>
      Ақпаратты ұсынатын тұлғалар тобы: Жоғары және (немесе) жоғары оқу орнынан кейінгі білім беру ұйымдары, ғылыми зерттеу институттары</w:t>
      </w:r>
    </w:p>
    <w:p>
      <w:pPr>
        <w:spacing w:after="0"/>
        <w:ind w:left="0"/>
        <w:jc w:val="both"/>
      </w:pPr>
      <w:r>
        <w:rPr>
          <w:rFonts w:ascii="Times New Roman"/>
          <w:b w:val="false"/>
          <w:i w:val="false"/>
          <w:color w:val="000000"/>
          <w:sz w:val="28"/>
        </w:rPr>
        <w:t>
      Тапсыру мерзімі: 31 қаңтарға дейін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бағыттары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жылының басында әскери кафедрада студенттер контингенті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шығарылым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1-курс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2-курс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Сержанттар құрамы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құрамның</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және гуманитарлық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басқару және құқық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журналистика және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өңдеу және құрылыс салалары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биоресурстар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 Мекен-жайы __________________________</w:t>
      </w:r>
    </w:p>
    <w:p>
      <w:pPr>
        <w:spacing w:after="0"/>
        <w:ind w:left="0"/>
        <w:jc w:val="both"/>
      </w:pPr>
      <w:r>
        <w:rPr>
          <w:rFonts w:ascii="Times New Roman"/>
          <w:b w:val="false"/>
          <w:i w:val="false"/>
          <w:color w:val="000000"/>
          <w:sz w:val="28"/>
        </w:rPr>
        <w:t>
      Телефон __________________________________</w:t>
      </w:r>
    </w:p>
    <w:p>
      <w:pPr>
        <w:spacing w:after="0"/>
        <w:ind w:left="0"/>
        <w:jc w:val="both"/>
      </w:pPr>
      <w:r>
        <w:rPr>
          <w:rFonts w:ascii="Times New Roman"/>
          <w:b w:val="false"/>
          <w:i w:val="false"/>
          <w:color w:val="000000"/>
          <w:sz w:val="28"/>
        </w:rPr>
        <w:t>
      Электронды почта мекен-жайы _________________________________</w:t>
      </w:r>
    </w:p>
    <w:p>
      <w:pPr>
        <w:spacing w:after="0"/>
        <w:ind w:left="0"/>
        <w:jc w:val="both"/>
      </w:pPr>
      <w:r>
        <w:rPr>
          <w:rFonts w:ascii="Times New Roman"/>
          <w:b w:val="false"/>
          <w:i w:val="false"/>
          <w:color w:val="000000"/>
          <w:sz w:val="28"/>
        </w:rPr>
        <w:t xml:space="preserve">
      Орындаған __________________________________________________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xml:space="preserve">
      Басшы немесе оның міндетін атқарушы тұлға 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__________</w:t>
      </w:r>
    </w:p>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  "Жоғары және (немесе) жоғары оқу орнынан кейінгі білім беру ұйымдарының әскери кафедраларының білім алушылары туралы мәліметтер"  (Индекс: № 48 - ЖО, кезеңділігі – жылдық)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Нысанды толтыру бойынша түсініктеме:</w:t>
      </w:r>
    </w:p>
    <w:p>
      <w:pPr>
        <w:spacing w:after="0"/>
        <w:ind w:left="0"/>
        <w:jc w:val="both"/>
      </w:pPr>
      <w:r>
        <w:rPr>
          <w:rFonts w:ascii="Times New Roman"/>
          <w:b w:val="false"/>
          <w:i w:val="false"/>
          <w:color w:val="000000"/>
          <w:sz w:val="28"/>
        </w:rPr>
        <w:t>
      1-бағанда жоғары және (немесе) жоғары оқу орнынан кейінгі білім беру ұйымдарының атауы</w:t>
      </w:r>
    </w:p>
    <w:p>
      <w:pPr>
        <w:spacing w:after="0"/>
        <w:ind w:left="0"/>
        <w:jc w:val="both"/>
      </w:pPr>
      <w:r>
        <w:rPr>
          <w:rFonts w:ascii="Times New Roman"/>
          <w:b w:val="false"/>
          <w:i w:val="false"/>
          <w:color w:val="000000"/>
          <w:sz w:val="28"/>
        </w:rPr>
        <w:t xml:space="preserve">
      2-бағанда білім беру бағыттары </w:t>
      </w:r>
    </w:p>
    <w:p>
      <w:pPr>
        <w:spacing w:after="0"/>
        <w:ind w:left="0"/>
        <w:jc w:val="both"/>
      </w:pPr>
      <w:r>
        <w:rPr>
          <w:rFonts w:ascii="Times New Roman"/>
          <w:b w:val="false"/>
          <w:i w:val="false"/>
          <w:color w:val="000000"/>
          <w:sz w:val="28"/>
        </w:rPr>
        <w:t>
      3-4-бағандарда оқу жылының басында әскери кафедрада студенттер контингенті</w:t>
      </w:r>
    </w:p>
    <w:p>
      <w:pPr>
        <w:spacing w:after="0"/>
        <w:ind w:left="0"/>
        <w:jc w:val="both"/>
      </w:pPr>
      <w:r>
        <w:rPr>
          <w:rFonts w:ascii="Times New Roman"/>
          <w:b w:val="false"/>
          <w:i w:val="false"/>
          <w:color w:val="000000"/>
          <w:sz w:val="28"/>
        </w:rPr>
        <w:t>
      5-6-бағандарда күтілетін шығарылым.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министрінің</w:t>
            </w:r>
            <w:r>
              <w:br/>
            </w:r>
            <w:r>
              <w:rPr>
                <w:rFonts w:ascii="Times New Roman"/>
                <w:b w:val="false"/>
                <w:i w:val="false"/>
                <w:color w:val="000000"/>
                <w:sz w:val="20"/>
              </w:rPr>
              <w:t>2023 жылғы 27 ақпандағы</w:t>
            </w:r>
            <w:r>
              <w:br/>
            </w:r>
            <w:r>
              <w:rPr>
                <w:rFonts w:ascii="Times New Roman"/>
                <w:b w:val="false"/>
                <w:i w:val="false"/>
                <w:color w:val="000000"/>
                <w:sz w:val="20"/>
              </w:rPr>
              <w:t xml:space="preserve">№ 84 бұйрығына </w:t>
            </w:r>
            <w:r>
              <w:br/>
            </w:r>
            <w:r>
              <w:rPr>
                <w:rFonts w:ascii="Times New Roman"/>
                <w:b w:val="false"/>
                <w:i w:val="false"/>
                <w:color w:val="000000"/>
                <w:sz w:val="20"/>
              </w:rPr>
              <w:t>49 - қосымша</w:t>
            </w:r>
          </w:p>
        </w:tc>
      </w:tr>
    </w:tbl>
    <w:p>
      <w:pPr>
        <w:spacing w:after="0"/>
        <w:ind w:left="0"/>
        <w:jc w:val="left"/>
      </w:pPr>
      <w:r>
        <w:rPr>
          <w:rFonts w:ascii="Times New Roman"/>
          <w:b/>
          <w:i w:val="false"/>
          <w:color w:val="000000"/>
        </w:rPr>
        <w:t xml:space="preserve"> Ұсынылады: "Жоғары білім берудің бірыңғай платформасы" ақпараттық жүйесі арқылы Қазақстан Республикасы Ғылым және жоғары білім министрлігінің Жоғары және жоғары оқу орнынан кейінгі білім комитетіне Әкімшілік деректердің нысаны www.sci.gov.kz интернет - ресурста орналастырылған Әкімшілік деректерді жинауға арналған нысан "Жоғары және (немесе) жоғары оқу орнынан кейінгі білім беру ұйымдарында жоғары және (немесе) жоғары оқу орнынан кейінгі білім беруге арналған шығыстар туралы мәліметтер"</w:t>
      </w:r>
    </w:p>
    <w:p>
      <w:pPr>
        <w:spacing w:after="0"/>
        <w:ind w:left="0"/>
        <w:jc w:val="both"/>
      </w:pPr>
      <w:r>
        <w:rPr>
          <w:rFonts w:ascii="Times New Roman"/>
          <w:b w:val="false"/>
          <w:i w:val="false"/>
          <w:color w:val="ff0000"/>
          <w:sz w:val="28"/>
        </w:rPr>
        <w:t xml:space="preserve">
      Ескерту. Бұйрық 49-қосымшамен толықтырылды - ҚР Ғылым және жоғары білім министрінің 18.09.2024 </w:t>
      </w:r>
      <w:r>
        <w:rPr>
          <w:rFonts w:ascii="Times New Roman"/>
          <w:b w:val="false"/>
          <w:i w:val="false"/>
          <w:color w:val="ff0000"/>
          <w:sz w:val="28"/>
        </w:rPr>
        <w:t>№ 453</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Индексі: № Қ-1 нысан </w:t>
      </w:r>
    </w:p>
    <w:p>
      <w:pPr>
        <w:spacing w:after="0"/>
        <w:ind w:left="0"/>
        <w:jc w:val="both"/>
      </w:pPr>
      <w:r>
        <w:rPr>
          <w:rFonts w:ascii="Times New Roman"/>
          <w:b w:val="false"/>
          <w:i w:val="false"/>
          <w:color w:val="000000"/>
          <w:sz w:val="28"/>
        </w:rPr>
        <w:t xml:space="preserve">
      Кезеңділігі: жылдық </w:t>
      </w:r>
    </w:p>
    <w:p>
      <w:pPr>
        <w:spacing w:after="0"/>
        <w:ind w:left="0"/>
        <w:jc w:val="both"/>
      </w:pPr>
      <w:r>
        <w:rPr>
          <w:rFonts w:ascii="Times New Roman"/>
          <w:b w:val="false"/>
          <w:i w:val="false"/>
          <w:color w:val="000000"/>
          <w:sz w:val="28"/>
        </w:rPr>
        <w:t>
      Есепті кезең 20 __ жыл</w:t>
      </w:r>
    </w:p>
    <w:p>
      <w:pPr>
        <w:spacing w:after="0"/>
        <w:ind w:left="0"/>
        <w:jc w:val="both"/>
      </w:pPr>
      <w:r>
        <w:rPr>
          <w:rFonts w:ascii="Times New Roman"/>
          <w:b w:val="false"/>
          <w:i w:val="false"/>
          <w:color w:val="000000"/>
          <w:sz w:val="28"/>
        </w:rPr>
        <w:t>
      Ақпаратты ұсынатын тұлғалар тобы: Жоғары және (немесе) жоғары оқу орнынан кейінгі білім беру ұйымдары</w:t>
      </w:r>
    </w:p>
    <w:p>
      <w:pPr>
        <w:spacing w:after="0"/>
        <w:ind w:left="0"/>
        <w:jc w:val="both"/>
      </w:pPr>
      <w:r>
        <w:rPr>
          <w:rFonts w:ascii="Times New Roman"/>
          <w:b w:val="false"/>
          <w:i w:val="false"/>
          <w:color w:val="000000"/>
          <w:sz w:val="28"/>
        </w:rPr>
        <w:t>
      Тапсыру мерзімі: 31 қаңтарға дейін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Қаржы-экономикалық көрсеткіштер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қаржыландыру көздері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кірістері, мың теңге,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 шеңберінде орналастырылған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білімге жұмсалатын шығыстар, мың теңге,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жарақтандыру шығындары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қоры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профессорлық-оқытушылық құрамның еңбекақы төлеу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 еңбекақы төлеу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мемлекеттік білім беру тапсырысы шеңберінде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саны, адам,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профессорлық-оқытушылық құрамның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орташа айлық жалақысы,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профессорлық-оқытушылық құрамның орташа айлық жалақысы,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 орташа айлық жалақысы,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алушылардың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сомасы,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бакалавриат бағдарламасы бойынша оқитындардың орташа жылдық контингенті,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 бағдарламасы бойынша оқитындардың орташа жылдық контингенті,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 бағдарламасы бойынша оқитындардың орташа жылдық контингенті,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 Мекен-жайы __________________________</w:t>
      </w:r>
    </w:p>
    <w:p>
      <w:pPr>
        <w:spacing w:after="0"/>
        <w:ind w:left="0"/>
        <w:jc w:val="both"/>
      </w:pPr>
      <w:r>
        <w:rPr>
          <w:rFonts w:ascii="Times New Roman"/>
          <w:b w:val="false"/>
          <w:i w:val="false"/>
          <w:color w:val="000000"/>
          <w:sz w:val="28"/>
        </w:rPr>
        <w:t>
      Телефон __________________________________</w:t>
      </w:r>
    </w:p>
    <w:p>
      <w:pPr>
        <w:spacing w:after="0"/>
        <w:ind w:left="0"/>
        <w:jc w:val="both"/>
      </w:pPr>
      <w:r>
        <w:rPr>
          <w:rFonts w:ascii="Times New Roman"/>
          <w:b w:val="false"/>
          <w:i w:val="false"/>
          <w:color w:val="000000"/>
          <w:sz w:val="28"/>
        </w:rPr>
        <w:t>
      Электронды почта мекен-жайы _________________________________</w:t>
      </w:r>
    </w:p>
    <w:p>
      <w:pPr>
        <w:spacing w:after="0"/>
        <w:ind w:left="0"/>
        <w:jc w:val="both"/>
      </w:pPr>
      <w:r>
        <w:rPr>
          <w:rFonts w:ascii="Times New Roman"/>
          <w:b w:val="false"/>
          <w:i w:val="false"/>
          <w:color w:val="000000"/>
          <w:sz w:val="28"/>
        </w:rPr>
        <w:t xml:space="preserve">
      Орындаған __________________________________________________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xml:space="preserve">
      Басшы немесе оның міндетін атқарушы тұлға 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__________</w:t>
      </w:r>
    </w:p>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  "Жоғары және (немесе) жоғары оқу орнынан кейінгі білім беру ұйымдарында жоғары және (немесе) жоғары оқу орнынан кейінгі білім беруге арналған шығыстар туралы мәліметтер"  (Индекс: № Қ-1, кезеңділігі –жылдық)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1.Нысанды толтыру бойынша түсініктеме:</w:t>
      </w:r>
    </w:p>
    <w:p>
      <w:pPr>
        <w:spacing w:after="0"/>
        <w:ind w:left="0"/>
        <w:jc w:val="both"/>
      </w:pPr>
      <w:r>
        <w:rPr>
          <w:rFonts w:ascii="Times New Roman"/>
          <w:b w:val="false"/>
          <w:i w:val="false"/>
          <w:color w:val="000000"/>
          <w:sz w:val="28"/>
        </w:rPr>
        <w:t>
      1-бағанда қаржы-экономикалық көрсеткіштер көрсетіледі</w:t>
      </w:r>
    </w:p>
    <w:p>
      <w:pPr>
        <w:spacing w:after="0"/>
        <w:ind w:left="0"/>
        <w:jc w:val="both"/>
      </w:pPr>
      <w:r>
        <w:rPr>
          <w:rFonts w:ascii="Times New Roman"/>
          <w:b w:val="false"/>
          <w:i w:val="false"/>
          <w:color w:val="000000"/>
          <w:sz w:val="28"/>
        </w:rPr>
        <w:t>
      2-бағанда барлық шығыстар көрсетіледі.</w:t>
      </w:r>
    </w:p>
    <w:p>
      <w:pPr>
        <w:spacing w:after="0"/>
        <w:ind w:left="0"/>
        <w:jc w:val="both"/>
      </w:pPr>
      <w:r>
        <w:rPr>
          <w:rFonts w:ascii="Times New Roman"/>
          <w:b w:val="false"/>
          <w:i w:val="false"/>
          <w:color w:val="000000"/>
          <w:sz w:val="28"/>
        </w:rPr>
        <w:t>
      3- 4 бағандада оның ішінде түсімдер көздері бойынша көрсетіледі.</w:t>
      </w:r>
    </w:p>
    <w:p>
      <w:pPr>
        <w:spacing w:after="0"/>
        <w:ind w:left="0"/>
        <w:jc w:val="both"/>
      </w:pPr>
      <w:r>
        <w:rPr>
          <w:rFonts w:ascii="Times New Roman"/>
          <w:b w:val="false"/>
          <w:i w:val="false"/>
          <w:color w:val="000000"/>
          <w:sz w:val="28"/>
        </w:rPr>
        <w:t>
      2.Арифметикалық-логикалық бақылау:</w:t>
      </w:r>
    </w:p>
    <w:p>
      <w:pPr>
        <w:spacing w:after="0"/>
        <w:ind w:left="0"/>
        <w:jc w:val="both"/>
      </w:pPr>
      <w:r>
        <w:rPr>
          <w:rFonts w:ascii="Times New Roman"/>
          <w:b w:val="false"/>
          <w:i w:val="false"/>
          <w:color w:val="000000"/>
          <w:sz w:val="28"/>
        </w:rPr>
        <w:t>
      1 баған = ∑ 2-3 бағандар, әрбір жол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министрінің</w:t>
            </w:r>
            <w:r>
              <w:br/>
            </w:r>
            <w:r>
              <w:rPr>
                <w:rFonts w:ascii="Times New Roman"/>
                <w:b w:val="false"/>
                <w:i w:val="false"/>
                <w:color w:val="000000"/>
                <w:sz w:val="20"/>
              </w:rPr>
              <w:t>2023 жылғы 27 ақпандағы</w:t>
            </w:r>
            <w:r>
              <w:br/>
            </w:r>
            <w:r>
              <w:rPr>
                <w:rFonts w:ascii="Times New Roman"/>
                <w:b w:val="false"/>
                <w:i w:val="false"/>
                <w:color w:val="000000"/>
                <w:sz w:val="20"/>
              </w:rPr>
              <w:t xml:space="preserve">№ 84 бұйрығына </w:t>
            </w:r>
            <w:r>
              <w:br/>
            </w:r>
            <w:r>
              <w:rPr>
                <w:rFonts w:ascii="Times New Roman"/>
                <w:b w:val="false"/>
                <w:i w:val="false"/>
                <w:color w:val="000000"/>
                <w:sz w:val="20"/>
              </w:rPr>
              <w:t>50 - қосымша</w:t>
            </w:r>
          </w:p>
        </w:tc>
      </w:tr>
    </w:tbl>
    <w:p>
      <w:pPr>
        <w:spacing w:after="0"/>
        <w:ind w:left="0"/>
        <w:jc w:val="left"/>
      </w:pPr>
      <w:r>
        <w:rPr>
          <w:rFonts w:ascii="Times New Roman"/>
          <w:b/>
          <w:i w:val="false"/>
          <w:color w:val="000000"/>
        </w:rPr>
        <w:t xml:space="preserve"> Ұсынылады: "Жоғары білім берудің бірыңғай платформасы" ақпараттық жүйесі арқылы Қазақстан Республикасы Ғылым және жоғары білім министрлігінің Жоғары және жоғары оқу орнынан кейінгі білім комитетіне Әкімшілік деректердің нысаны www.sci.gov.kz интернет - ресурста орналастырылған Әкімшілік деректерді жинауға арналған нысан "Жоғары және (немесе) жоғары оқу орнынан кейінгі білім беру ұйымдары мен бизнестің ғылыми зерттеу және тәжірибелік-конструкторлық жұмыстар саласындағы ынтымақтастығы туралы мәліметтер"</w:t>
      </w:r>
    </w:p>
    <w:p>
      <w:pPr>
        <w:spacing w:after="0"/>
        <w:ind w:left="0"/>
        <w:jc w:val="both"/>
      </w:pPr>
      <w:r>
        <w:rPr>
          <w:rFonts w:ascii="Times New Roman"/>
          <w:b w:val="false"/>
          <w:i w:val="false"/>
          <w:color w:val="ff0000"/>
          <w:sz w:val="28"/>
        </w:rPr>
        <w:t xml:space="preserve">
      Ескерту. Бұйрық 50-қосымшамен толықтырылды - ҚР Ғылым және жоғары білім министрінің 18.09.2024 </w:t>
      </w:r>
      <w:r>
        <w:rPr>
          <w:rFonts w:ascii="Times New Roman"/>
          <w:b w:val="false"/>
          <w:i w:val="false"/>
          <w:color w:val="ff0000"/>
          <w:sz w:val="28"/>
        </w:rPr>
        <w:t>№ 453</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Индексі: № Ғ-1 нысаны</w:t>
      </w:r>
    </w:p>
    <w:p>
      <w:pPr>
        <w:spacing w:after="0"/>
        <w:ind w:left="0"/>
        <w:jc w:val="both"/>
      </w:pPr>
      <w:r>
        <w:rPr>
          <w:rFonts w:ascii="Times New Roman"/>
          <w:b w:val="false"/>
          <w:i w:val="false"/>
          <w:color w:val="000000"/>
          <w:sz w:val="28"/>
        </w:rPr>
        <w:t>
      Кезеңділігі: жылына 2 рет (маусым; желтоқсан)</w:t>
      </w:r>
    </w:p>
    <w:p>
      <w:pPr>
        <w:spacing w:after="0"/>
        <w:ind w:left="0"/>
        <w:jc w:val="both"/>
      </w:pPr>
      <w:r>
        <w:rPr>
          <w:rFonts w:ascii="Times New Roman"/>
          <w:b w:val="false"/>
          <w:i w:val="false"/>
          <w:color w:val="000000"/>
          <w:sz w:val="28"/>
        </w:rPr>
        <w:t>
      Есепті кезең 20 __ - 20__ оқу жылы</w:t>
      </w:r>
    </w:p>
    <w:p>
      <w:pPr>
        <w:spacing w:after="0"/>
        <w:ind w:left="0"/>
        <w:jc w:val="both"/>
      </w:pPr>
      <w:r>
        <w:rPr>
          <w:rFonts w:ascii="Times New Roman"/>
          <w:b w:val="false"/>
          <w:i w:val="false"/>
          <w:color w:val="000000"/>
          <w:sz w:val="28"/>
        </w:rPr>
        <w:t>
      Ақпаратты ұсынатын тұлғалар тобы: Жоғары және (немесе) жоғары оқу орнынан кейінгі білім беру ұйымдары, ғылыми зерттеу институттары</w:t>
      </w:r>
    </w:p>
    <w:p>
      <w:pPr>
        <w:spacing w:after="0"/>
        <w:ind w:left="0"/>
        <w:jc w:val="both"/>
      </w:pPr>
      <w:r>
        <w:rPr>
          <w:rFonts w:ascii="Times New Roman"/>
          <w:b w:val="false"/>
          <w:i w:val="false"/>
          <w:color w:val="000000"/>
          <w:sz w:val="28"/>
        </w:rPr>
        <w:t>
      Тапсыру мерзімі: 30 маусымға дейін (қоса алғанда), 31 желтоқсан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ұйымдардың жалпы табысындағы инновациялық және ғылыми қызметтің табыс үлесі,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Коммерцияландыру офистер, технопарктер, бизнес-инкубаторлардың саны,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Бизнеспен ынтымақтастықта ғылыми қызметпен айналысатын ғалымдардың үлесі,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ғылыми-зерттеу жұмыстар жалпы санында коммерциаландырылған жобалар үлесі,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және ғылыми-зерттеу институттардың ішінде еңгізу бөлімшелердің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 Мекен-жайы __________________________</w:t>
      </w:r>
    </w:p>
    <w:p>
      <w:pPr>
        <w:spacing w:after="0"/>
        <w:ind w:left="0"/>
        <w:jc w:val="both"/>
      </w:pPr>
      <w:r>
        <w:rPr>
          <w:rFonts w:ascii="Times New Roman"/>
          <w:b w:val="false"/>
          <w:i w:val="false"/>
          <w:color w:val="000000"/>
          <w:sz w:val="28"/>
        </w:rPr>
        <w:t>
      Телефон __________________________________</w:t>
      </w:r>
    </w:p>
    <w:p>
      <w:pPr>
        <w:spacing w:after="0"/>
        <w:ind w:left="0"/>
        <w:jc w:val="both"/>
      </w:pPr>
      <w:r>
        <w:rPr>
          <w:rFonts w:ascii="Times New Roman"/>
          <w:b w:val="false"/>
          <w:i w:val="false"/>
          <w:color w:val="000000"/>
          <w:sz w:val="28"/>
        </w:rPr>
        <w:t>
      Электронды почта мекен-жайы _________________________________</w:t>
      </w:r>
    </w:p>
    <w:p>
      <w:pPr>
        <w:spacing w:after="0"/>
        <w:ind w:left="0"/>
        <w:jc w:val="both"/>
      </w:pPr>
      <w:r>
        <w:rPr>
          <w:rFonts w:ascii="Times New Roman"/>
          <w:b w:val="false"/>
          <w:i w:val="false"/>
          <w:color w:val="000000"/>
          <w:sz w:val="28"/>
        </w:rPr>
        <w:t xml:space="preserve">
      Орындаған __________________________________________________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xml:space="preserve">
      Басшы немесе оның міндетін атқарушы тұлға 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__________</w:t>
      </w:r>
    </w:p>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  "Жоғары және (немесе) жоғары оқу орнынан кейінгі білім беру ұйымдары мен бизнестің ғылыми зерттеу және тәжірибелік-конструкторлық жұмыстар саласындағы ынтымақтастығы туралы мәліметтер"  (Индекс: № Ғ-1, кезеңділігі – жылына 2 рет)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Нысанды толтыру бойынша түсініктеме:</w:t>
      </w:r>
    </w:p>
    <w:p>
      <w:pPr>
        <w:spacing w:after="0"/>
        <w:ind w:left="0"/>
        <w:jc w:val="both"/>
      </w:pPr>
      <w:r>
        <w:rPr>
          <w:rFonts w:ascii="Times New Roman"/>
          <w:b w:val="false"/>
          <w:i w:val="false"/>
          <w:color w:val="000000"/>
          <w:sz w:val="28"/>
        </w:rPr>
        <w:t>
      1 - бағанда ғылыми ұйымдардың жалпы табысындағы инновациялық және ғылыми қызметтің табыс үлесі көрсетіледі</w:t>
      </w:r>
    </w:p>
    <w:p>
      <w:pPr>
        <w:spacing w:after="0"/>
        <w:ind w:left="0"/>
        <w:jc w:val="both"/>
      </w:pPr>
      <w:r>
        <w:rPr>
          <w:rFonts w:ascii="Times New Roman"/>
          <w:b w:val="false"/>
          <w:i w:val="false"/>
          <w:color w:val="000000"/>
          <w:sz w:val="28"/>
        </w:rPr>
        <w:t>
      2 - бағанда коммерцияландыру офистер, технопарктер, бизнес-инкубаторлардың саны көрсетіледі</w:t>
      </w:r>
    </w:p>
    <w:p>
      <w:pPr>
        <w:spacing w:after="0"/>
        <w:ind w:left="0"/>
        <w:jc w:val="both"/>
      </w:pPr>
      <w:r>
        <w:rPr>
          <w:rFonts w:ascii="Times New Roman"/>
          <w:b w:val="false"/>
          <w:i w:val="false"/>
          <w:color w:val="000000"/>
          <w:sz w:val="28"/>
        </w:rPr>
        <w:t>
      3 - бағанда бизнеспен ынтымақтастықта ғылыми қызметпен айналысатын ғалымдардың үлесі көрсетіледі</w:t>
      </w:r>
    </w:p>
    <w:p>
      <w:pPr>
        <w:spacing w:after="0"/>
        <w:ind w:left="0"/>
        <w:jc w:val="both"/>
      </w:pPr>
      <w:r>
        <w:rPr>
          <w:rFonts w:ascii="Times New Roman"/>
          <w:b w:val="false"/>
          <w:i w:val="false"/>
          <w:color w:val="000000"/>
          <w:sz w:val="28"/>
        </w:rPr>
        <w:t>
      4 - бағанда қолданбалы ғылыми-зерттеу жұмыстар жалпы санында коммерциаландырылған жобалар үлесі көрсетіледі</w:t>
      </w:r>
    </w:p>
    <w:p>
      <w:pPr>
        <w:spacing w:after="0"/>
        <w:ind w:left="0"/>
        <w:jc w:val="both"/>
      </w:pPr>
      <w:r>
        <w:rPr>
          <w:rFonts w:ascii="Times New Roman"/>
          <w:b w:val="false"/>
          <w:i w:val="false"/>
          <w:color w:val="000000"/>
          <w:sz w:val="28"/>
        </w:rPr>
        <w:t>
      5 - бағанда жоғары және (немесе) жоғары оқу орнынан кейінгі білім беру ұйымдарының және ғылыми-зерттеу институттардың ішінде еңгізу бөлімшелердің саны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министрінің</w:t>
            </w:r>
            <w:r>
              <w:br/>
            </w:r>
            <w:r>
              <w:rPr>
                <w:rFonts w:ascii="Times New Roman"/>
                <w:b w:val="false"/>
                <w:i w:val="false"/>
                <w:color w:val="000000"/>
                <w:sz w:val="20"/>
              </w:rPr>
              <w:t>2023 жылғы 27 ақпандағы</w:t>
            </w:r>
            <w:r>
              <w:br/>
            </w:r>
            <w:r>
              <w:rPr>
                <w:rFonts w:ascii="Times New Roman"/>
                <w:b w:val="false"/>
                <w:i w:val="false"/>
                <w:color w:val="000000"/>
                <w:sz w:val="20"/>
              </w:rPr>
              <w:t xml:space="preserve">№ 84 бұйрығына </w:t>
            </w:r>
            <w:r>
              <w:br/>
            </w:r>
            <w:r>
              <w:rPr>
                <w:rFonts w:ascii="Times New Roman"/>
                <w:b w:val="false"/>
                <w:i w:val="false"/>
                <w:color w:val="000000"/>
                <w:sz w:val="20"/>
              </w:rPr>
              <w:t>51 - қосымша</w:t>
            </w:r>
          </w:p>
        </w:tc>
      </w:tr>
    </w:tbl>
    <w:p>
      <w:pPr>
        <w:spacing w:after="0"/>
        <w:ind w:left="0"/>
        <w:jc w:val="left"/>
      </w:pPr>
      <w:r>
        <w:rPr>
          <w:rFonts w:ascii="Times New Roman"/>
          <w:b/>
          <w:i w:val="false"/>
          <w:color w:val="000000"/>
        </w:rPr>
        <w:t xml:space="preserve"> Ұсынылады: "Жоғары білім берудің бірыңғай платформасы" ақпараттық жүйесі арқылы Қазақстан Республикасы Ғылым және жоғары білім министрлігінің Жоғары және жоғары оқу орнынан кейінгі білім комитетіне Әкімшілік деректердің нысаны www.sci.gov.kz интернет - ресурста орналастырылған Әкімшілік деректерді жинауға арналған нысан "Ғылыми-зерттеу институттарының сапасы туралы мәліметтер"</w:t>
      </w:r>
    </w:p>
    <w:p>
      <w:pPr>
        <w:spacing w:after="0"/>
        <w:ind w:left="0"/>
        <w:jc w:val="both"/>
      </w:pPr>
      <w:r>
        <w:rPr>
          <w:rFonts w:ascii="Times New Roman"/>
          <w:b w:val="false"/>
          <w:i w:val="false"/>
          <w:color w:val="ff0000"/>
          <w:sz w:val="28"/>
        </w:rPr>
        <w:t xml:space="preserve">
      Ескерту. Бұйрық 51-қосымшамен толықтырылды - ҚР Ғылым және жоғары білім министрінің 18.09.2024 </w:t>
      </w:r>
      <w:r>
        <w:rPr>
          <w:rFonts w:ascii="Times New Roman"/>
          <w:b w:val="false"/>
          <w:i w:val="false"/>
          <w:color w:val="ff0000"/>
          <w:sz w:val="28"/>
        </w:rPr>
        <w:t>№ 453</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Индексі: № Ғ-2 нысаны</w:t>
      </w:r>
    </w:p>
    <w:p>
      <w:pPr>
        <w:spacing w:after="0"/>
        <w:ind w:left="0"/>
        <w:jc w:val="both"/>
      </w:pPr>
      <w:r>
        <w:rPr>
          <w:rFonts w:ascii="Times New Roman"/>
          <w:b w:val="false"/>
          <w:i w:val="false"/>
          <w:color w:val="000000"/>
          <w:sz w:val="28"/>
        </w:rPr>
        <w:t>
      Кезеңділігі: жылына 2 рет (маусым; желтоқсан)</w:t>
      </w:r>
    </w:p>
    <w:p>
      <w:pPr>
        <w:spacing w:after="0"/>
        <w:ind w:left="0"/>
        <w:jc w:val="both"/>
      </w:pPr>
      <w:r>
        <w:rPr>
          <w:rFonts w:ascii="Times New Roman"/>
          <w:b w:val="false"/>
          <w:i w:val="false"/>
          <w:color w:val="000000"/>
          <w:sz w:val="28"/>
        </w:rPr>
        <w:t>
      Есепті кезең 20 __ - 20__ оқу жылы</w:t>
      </w:r>
    </w:p>
    <w:p>
      <w:pPr>
        <w:spacing w:after="0"/>
        <w:ind w:left="0"/>
        <w:jc w:val="both"/>
      </w:pPr>
      <w:r>
        <w:rPr>
          <w:rFonts w:ascii="Times New Roman"/>
          <w:b w:val="false"/>
          <w:i w:val="false"/>
          <w:color w:val="000000"/>
          <w:sz w:val="28"/>
        </w:rPr>
        <w:t>
      Ақпаратты ұсынатын тұлғалар тобы: Жоғары және (немесе) жоғары оқу орнынан кейінгі білім беру ұйымдары, ғылыми зерттеу институтары</w:t>
      </w:r>
    </w:p>
    <w:p>
      <w:pPr>
        <w:spacing w:after="0"/>
        <w:ind w:left="0"/>
        <w:jc w:val="both"/>
      </w:pPr>
      <w:r>
        <w:rPr>
          <w:rFonts w:ascii="Times New Roman"/>
          <w:b w:val="false"/>
          <w:i w:val="false"/>
          <w:color w:val="000000"/>
          <w:sz w:val="28"/>
        </w:rPr>
        <w:t>
      Тапсыру мерзімі: 30 маусымға дейін (қоса алғанда), 31 желтоқсанға дейін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зерттеушілердің жалпы санынан зерттеушілер санының өсуі,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мен әзірлемелер жүргізетін 40 жасқа дейінгі маман-зерттеушілердің жалпы санынан зерттеушілер санының үлесі,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Thomson Reuters (Томсон Реутерс) и Scopus (Скопус) мәлісеттері бойынша жарияланымдардың жалпы санынан халықаралық журналдардағы жариялымдар санының өсуі,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институттары мен мемлекеттік жоғары оқу орындарында ғылыми жабдықтарының жаңару коэффициенті,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ұйымдар мен ғалымдар қызметінің рейтингтік бағалауы бойынша ғылыми ұйымдар қызметінің тиімділігін арттыруы,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 Мекен-жайы __________________________</w:t>
      </w:r>
    </w:p>
    <w:p>
      <w:pPr>
        <w:spacing w:after="0"/>
        <w:ind w:left="0"/>
        <w:jc w:val="both"/>
      </w:pPr>
      <w:r>
        <w:rPr>
          <w:rFonts w:ascii="Times New Roman"/>
          <w:b w:val="false"/>
          <w:i w:val="false"/>
          <w:color w:val="000000"/>
          <w:sz w:val="28"/>
        </w:rPr>
        <w:t>
      Телефон __________________________________</w:t>
      </w:r>
    </w:p>
    <w:p>
      <w:pPr>
        <w:spacing w:after="0"/>
        <w:ind w:left="0"/>
        <w:jc w:val="both"/>
      </w:pPr>
      <w:r>
        <w:rPr>
          <w:rFonts w:ascii="Times New Roman"/>
          <w:b w:val="false"/>
          <w:i w:val="false"/>
          <w:color w:val="000000"/>
          <w:sz w:val="28"/>
        </w:rPr>
        <w:t>
      Электронды почта мекен-жайы _________________________________</w:t>
      </w:r>
    </w:p>
    <w:p>
      <w:pPr>
        <w:spacing w:after="0"/>
        <w:ind w:left="0"/>
        <w:jc w:val="both"/>
      </w:pPr>
      <w:r>
        <w:rPr>
          <w:rFonts w:ascii="Times New Roman"/>
          <w:b w:val="false"/>
          <w:i w:val="false"/>
          <w:color w:val="000000"/>
          <w:sz w:val="28"/>
        </w:rPr>
        <w:t xml:space="preserve">
      Орындаған __________________________________________________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xml:space="preserve">
      Басшы немесе оның міндетін атқарушы тұлға 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__________</w:t>
      </w:r>
    </w:p>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  "Ғылыми-зерттеу институттарының сапасы туралы мәліметтер"  (Индекс: № Ғ-2, кезеңділігі – жылына 2 рет)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1.Нысанды толтыру бойынша түсініктеме:</w:t>
      </w:r>
    </w:p>
    <w:p>
      <w:pPr>
        <w:spacing w:after="0"/>
        <w:ind w:left="0"/>
        <w:jc w:val="both"/>
      </w:pPr>
      <w:r>
        <w:rPr>
          <w:rFonts w:ascii="Times New Roman"/>
          <w:b w:val="false"/>
          <w:i w:val="false"/>
          <w:color w:val="000000"/>
          <w:sz w:val="28"/>
        </w:rPr>
        <w:t xml:space="preserve">
      1-жолдың 1-бағанында зерттеушілердің жалпы санынан зерттеушілер өсімі көрсетіледі. </w:t>
      </w:r>
    </w:p>
    <w:p>
      <w:pPr>
        <w:spacing w:after="0"/>
        <w:ind w:left="0"/>
        <w:jc w:val="both"/>
      </w:pPr>
      <w:r>
        <w:rPr>
          <w:rFonts w:ascii="Times New Roman"/>
          <w:b w:val="false"/>
          <w:i w:val="false"/>
          <w:color w:val="000000"/>
          <w:sz w:val="28"/>
        </w:rPr>
        <w:t xml:space="preserve">
      2-жолдың 1-бағанында зерттеушілердің жалпы санынан 40 жасқа дейінгі ғылыми зерттеулер мен әзірлемелерді орындайтын зерттеуші мамандардың үлесі көрсетіледі. </w:t>
      </w:r>
    </w:p>
    <w:p>
      <w:pPr>
        <w:spacing w:after="0"/>
        <w:ind w:left="0"/>
        <w:jc w:val="both"/>
      </w:pPr>
      <w:r>
        <w:rPr>
          <w:rFonts w:ascii="Times New Roman"/>
          <w:b w:val="false"/>
          <w:i w:val="false"/>
          <w:color w:val="000000"/>
          <w:sz w:val="28"/>
        </w:rPr>
        <w:t>
      3-жолдың 1-бағанында Thomson Reuters (Томсон Реутерс) және Scopus (Скопус) деректері бойынша жарияланымдардың жалпы санынан халықаралық журналдардағы жарияланымдардың өсуі көрсетіледі.</w:t>
      </w:r>
    </w:p>
    <w:p>
      <w:pPr>
        <w:spacing w:after="0"/>
        <w:ind w:left="0"/>
        <w:jc w:val="both"/>
      </w:pPr>
      <w:r>
        <w:rPr>
          <w:rFonts w:ascii="Times New Roman"/>
          <w:b w:val="false"/>
          <w:i w:val="false"/>
          <w:color w:val="000000"/>
          <w:sz w:val="28"/>
        </w:rPr>
        <w:t>
      4-жолдың 1-бағанында мемлекеттік жоғары және (немесе) жоғары оқу орнынан кейінгі білім беру ұйымдары мен ғылыми-зерттеу институттарының ғылыми жабдықтарын жаңарту коэффициенті көрсетіледі.</w:t>
      </w:r>
    </w:p>
    <w:p>
      <w:pPr>
        <w:spacing w:after="0"/>
        <w:ind w:left="0"/>
        <w:jc w:val="both"/>
      </w:pPr>
      <w:r>
        <w:rPr>
          <w:rFonts w:ascii="Times New Roman"/>
          <w:b w:val="false"/>
          <w:i w:val="false"/>
          <w:color w:val="000000"/>
          <w:sz w:val="28"/>
        </w:rPr>
        <w:t>
      5-жолдың 1-бағанында ғылыми ұйымдар мен ғалымдардың ғылыми-техникалық қызметінің рейтингтік бағасына сәйкес ғылыми ұйымдар қызметінің тиімділігінің өсуі көрсетіледі.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2.Әкімшілік деректердің осы нысанын толтыру мақсатында мынадай анықтамалар қолданылады: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Scopus (Скопус)</w:t>
      </w:r>
      <w:r>
        <w:rPr>
          <w:rFonts w:ascii="Times New Roman"/>
          <w:b w:val="false"/>
          <w:i w:val="false"/>
          <w:color w:val="000000"/>
          <w:sz w:val="28"/>
        </w:rPr>
        <w:t xml:space="preserve"> - библиографиялық және рефераттық мәліметтер базасы және ғылыми басылымдарда жарияланған мақалалардың дәйексөзін бақылау құралы.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Thomson Reuters (Томсон Рейтер)</w:t>
      </w:r>
      <w:r>
        <w:rPr>
          <w:rFonts w:ascii="Times New Roman"/>
          <w:b w:val="false"/>
          <w:i w:val="false"/>
          <w:color w:val="000000"/>
          <w:sz w:val="28"/>
        </w:rPr>
        <w:t xml:space="preserve"> - сатып алу нәтижесінде құрылған медиа компания Thomson Медиа корпорациясы (Томсон).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