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85487" w14:textId="3d854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Халықтың санитариялық-эпидемиологиялық саламаттылығы саласындағы аккредиттеудің кейбір мәселелері туралы</w:t>
      </w:r>
    </w:p>
    <w:p>
      <w:pPr>
        <w:spacing w:after="0"/>
        <w:ind w:left="0"/>
        <w:jc w:val="both"/>
      </w:pPr>
      <w:r>
        <w:rPr>
          <w:rFonts w:ascii="Times New Roman"/>
          <w:b w:val="false"/>
          <w:i w:val="false"/>
          <w:color w:val="000000"/>
          <w:sz w:val="28"/>
        </w:rPr>
        <w:t>Қазақстан Республикасы Денсаулық сақтау министрінің 2023 жылғы 23 ақпандағы № 29 бұйрығы. Қазақстан Республикасының Әділет министрлігінде 2023 жылғы 28 ақпанда № 31967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бұйрықтың қолданысқа енгізілу тәртібін 4-т. қараңыз.</w:t>
      </w:r>
    </w:p>
    <w:bookmarkStart w:name="z1" w:id="0"/>
    <w:p>
      <w:pPr>
        <w:spacing w:after="0"/>
        <w:ind w:left="0"/>
        <w:jc w:val="both"/>
      </w:pPr>
      <w:r>
        <w:rPr>
          <w:rFonts w:ascii="Times New Roman"/>
          <w:b w:val="false"/>
          <w:i w:val="false"/>
          <w:color w:val="000000"/>
          <w:sz w:val="28"/>
        </w:rPr>
        <w:t>
      "Халық денсаулығы және денсаулық сақтау жүйесі туралы" Қазақстан Республикасының Кодексі 25-бабының 3-тармағына және "Мемлекеттік және әлеуметтік жауапкершілігі бар көрсетілетін қызметтер туралы" Қазақстан Республикасының Заңы 10-бабының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19.08.2026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"Халықтың санитариялық-эпидемиологиялық саламаттылығы саласындағы кәсіптік қауымдастықты аккредиттеу" және "Жеке және заңды тұлғаларды санитариялық-эпидемиологиялық аудит жүргізу жөніндегі қызметті жүзеге асыруға аккредиттеу" мемлекеттік қызметтерін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Денсаулық сақтау министрлігінің Санитариялық-эпидемиологиялық бақылау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Денсаулық сақтау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2023 жылғы 23 ақпандағы</w:t>
            </w:r>
            <w:r>
              <w:br/>
            </w:r>
            <w:r>
              <w:rPr>
                <w:rFonts w:ascii="Times New Roman"/>
                <w:b w:val="false"/>
                <w:i w:val="false"/>
                <w:color w:val="000000"/>
                <w:sz w:val="20"/>
              </w:rPr>
              <w:t>№ 29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"Халықтың санитариялық-эпидемиологиялық саламаттылығы саласындағы кәсіптік қауымдастықты аккредиттеу" және "Жеке және заңды тұлғаларды санитариялық-эпидемиологиялық аудит жүргізу жөніндегі қызметті жүзеге асыруға аккредиттеу" мемлекеттік қызметтерін көрсету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"Халықтың санитариялық-эпидемиологиялық саламаттылығы саласындағы кәсіптік қауымдастықты аккредиттеу" және "Жеке және заңды тұлғаларды санитариялық-эпидемиологиялық аудит жүргізу жөніндегі қызметті жүзеге асыруға аккредиттеу" мемлекеттік қызметтерін көрсету қағидалары (бұдан әрі – Қағидалар) "Мемлекеттік және әлеуметтік жауапкершілігі бар көрсетілетін қызметтер туралы" Қазақстан Республикасы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"Халықтың санитариялық-эпидемиологиялық саламаттылығы саласындағы кәсіптік қауымдастықты аккредиттеу" және "Жеке және заңды тұлғаларды санитариялық-эпидемиологиялық аудит жүргізу жөніндегі қызметті жүзеге асыруға аккредиттеу" мемлекеттік қызметтерін көрсету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19.08.2026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жеке және заңды тұлғаларды санитариялық-эпидемиологиялық аудит жүргізу жөніндегі қызметті жүзеге асыруға аккредиттеу – халықтың санитариялық-эпидемиологиялық саламаттылығы саласындағы кәсіптік қауымдастық аккредиттеген жеке және заңды тұлғалардың санитариялық-эпидемиологиялық аудит жүргізу жөніндегі жұмыстарды орындау құзыреттілігін ресми тану рәсімі;</w:t>
      </w:r>
    </w:p>
    <w:bookmarkEnd w:id="12"/>
    <w:bookmarkStart w:name="z15" w:id="13"/>
    <w:p>
      <w:pPr>
        <w:spacing w:after="0"/>
        <w:ind w:left="0"/>
        <w:jc w:val="both"/>
      </w:pPr>
      <w:r>
        <w:rPr>
          <w:rFonts w:ascii="Times New Roman"/>
          <w:b w:val="false"/>
          <w:i w:val="false"/>
          <w:color w:val="000000"/>
          <w:sz w:val="28"/>
        </w:rPr>
        <w:t>
      2) КҚ қағидалары – КҚ және оның мүшелерінің (қатысушыларының) қызметін ұйымдастыру тәртібін айқындайтын құжат;</w:t>
      </w:r>
    </w:p>
    <w:bookmarkEnd w:id="13"/>
    <w:bookmarkStart w:name="z16" w:id="14"/>
    <w:p>
      <w:pPr>
        <w:spacing w:after="0"/>
        <w:ind w:left="0"/>
        <w:jc w:val="both"/>
      </w:pPr>
      <w:r>
        <w:rPr>
          <w:rFonts w:ascii="Times New Roman"/>
          <w:b w:val="false"/>
          <w:i w:val="false"/>
          <w:color w:val="000000"/>
          <w:sz w:val="28"/>
        </w:rPr>
        <w:t>
      3) КҚ стандарты – КҚ мүшелерінің (қатысушыларының) бірыңғай және міндетті қағидаттарды, олардың тауарларының (жұмыстарының, көрсетілетін қызметтерінің) және қызмет түрінің сипаттамасын көп рет пайдалануына арналған талаптарды белгілейтін құжат;</w:t>
      </w:r>
    </w:p>
    <w:bookmarkEnd w:id="14"/>
    <w:bookmarkStart w:name="z17" w:id="15"/>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кәсіптік қауымдастық (бұдан әрі – КҚ) – мамандандырылған қауымдастық ретінде жұмыс істейтін, халықтың санитариялық-эпидемиологиялық саламаттылығы саласындағы белгілі бір кәсіптің немесе сабақтас мамандықтардың мүдделерін білдіретін, кәсіптік қоғамдастықты басқару және бірлестікке қатысушылардың кәсіптік қызметіне мониторинг жүргізу жөніндегі міндеттемелерді алатын ұйым (бірлестік);</w:t>
      </w:r>
    </w:p>
    <w:bookmarkEnd w:id="15"/>
    <w:bookmarkStart w:name="z18" w:id="16"/>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кәсіптік қауымдастықты аккредиттеу – халықтың санитариялық-эпидемиологиялық саламаттылығы саласындағы мемлекеттік органның кәсіптік қауымдастықтың санитариялық-эпидемиологиялық аудит жүргізу жөніндегі қызметті жүзеге асыруға жеке және заңды тұлғаларды аккредиттеу бойынша жұмыстарды орындау құзыреттілігін ресми тану рәсімі.</w:t>
      </w:r>
    </w:p>
    <w:bookmarkEnd w:id="16"/>
    <w:bookmarkStart w:name="z19" w:id="17"/>
    <w:p>
      <w:pPr>
        <w:spacing w:after="0"/>
        <w:ind w:left="0"/>
        <w:jc w:val="left"/>
      </w:pPr>
      <w:r>
        <w:rPr>
          <w:rFonts w:ascii="Times New Roman"/>
          <w:b/>
          <w:i w:val="false"/>
          <w:color w:val="000000"/>
        </w:rPr>
        <w:t xml:space="preserve"> 2-тарау. "Халықтың санитариялық-эпидемиологиялық саламаттылығы саласындағы кәсіптік қауымдастықты аккредиттеу" мемлекеттік қызметін көрсету тәртібі</w:t>
      </w:r>
    </w:p>
    <w:bookmarkEnd w:id="17"/>
    <w:bookmarkStart w:name="z20" w:id="18"/>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кәсіптік қауымдастықты аккредиттеу" мемлекеттік көрсетілетін қызметін (бұдан әрі – қауымдастық бойынша мемлекеттік көрсетілетін қызмет) Қазақстан Республикасының Денсаулық сақтау министрлігі Санитариялық-эпидемиологиялық бақылау комитеті (бұдан әрі – қауымдастық жөніндегі көрсетілетін қызметті беруші) қауымдастық жөніндегі көрсетілетін қызметті берушінің кеңсесі арқылы көрсетеді.</w:t>
      </w:r>
    </w:p>
    <w:bookmarkEnd w:id="18"/>
    <w:bookmarkStart w:name="z21" w:id="19"/>
    <w:p>
      <w:pPr>
        <w:spacing w:after="0"/>
        <w:ind w:left="0"/>
        <w:jc w:val="both"/>
      </w:pPr>
      <w:r>
        <w:rPr>
          <w:rFonts w:ascii="Times New Roman"/>
          <w:b w:val="false"/>
          <w:i w:val="false"/>
          <w:color w:val="000000"/>
          <w:sz w:val="28"/>
        </w:rPr>
        <w:t>
      4. Көрсетілетін қызмет процесінің сипаттамасын, нысанын, мазмұны мен нәтижесін, сондай-ақ мемлекеттік қызметті көрсету ерекшеліктерін ескере отырып, өзге де мәліметтерді қамтитын қауымдастық бойынша мемлекеттік қызмет көрсетуге қойылатын негізгі талаптардың тізбесі осы Қағидаларға 1-қосымшаға сәйкес "Халықтың санитариялық-эпидемиологиялық саламаттылығы саласындағы кәсіптік қауымдастықты аккредиттеу" мемлекеттік қызметін көрсетуге қойылатын негізгі талдаптардың тізбесінде (бұдан әрі – Қауымдастық жөніндегі тізбе) келтірілген.</w:t>
      </w:r>
    </w:p>
    <w:bookmarkEnd w:id="19"/>
    <w:p>
      <w:pPr>
        <w:spacing w:after="0"/>
        <w:ind w:left="0"/>
        <w:jc w:val="both"/>
      </w:pPr>
      <w:r>
        <w:rPr>
          <w:rFonts w:ascii="Times New Roman"/>
          <w:b w:val="false"/>
          <w:i w:val="false"/>
          <w:color w:val="000000"/>
          <w:sz w:val="28"/>
        </w:rPr>
        <w:t>
      КҚ жеке және заңды тұлғаларды санитариялық-эпидемиологиялық аудит жүргізу бойынша аккредиттеу жөніндегі қызметті жүзеге асыруға аккредиттеледі.</w:t>
      </w:r>
    </w:p>
    <w:p>
      <w:pPr>
        <w:spacing w:after="0"/>
        <w:ind w:left="0"/>
        <w:jc w:val="both"/>
      </w:pPr>
      <w:r>
        <w:rPr>
          <w:rFonts w:ascii="Times New Roman"/>
          <w:b w:val="false"/>
          <w:i w:val="false"/>
          <w:color w:val="000000"/>
          <w:sz w:val="28"/>
        </w:rPr>
        <w:t>
      Осы Қағидаларға 2-қосымшаға сәйкес нысан бойынша берілетін КҚ-ның аккредиттеу туралы куәлігін алу үшін заңды тұлға (бұдан әрі – қауымдастық жөніндегі көрсетілетін қызметті алушы) қауымдастық жөніндегі көрсетілетін қызметті берушіге осы Қағидаларға 9-қосымшаға сәйкес нысан бойынша өтінішті және Қауымдастық жөніндегі тізбенің 8-тармағына сәйкес құжаттарды кеңсе арқылы жібереді.</w:t>
      </w:r>
    </w:p>
    <w:bookmarkStart w:name="z22" w:id="20"/>
    <w:p>
      <w:pPr>
        <w:spacing w:after="0"/>
        <w:ind w:left="0"/>
        <w:jc w:val="both"/>
      </w:pPr>
      <w:r>
        <w:rPr>
          <w:rFonts w:ascii="Times New Roman"/>
          <w:b w:val="false"/>
          <w:i w:val="false"/>
          <w:color w:val="000000"/>
          <w:sz w:val="28"/>
        </w:rPr>
        <w:t>
      5. КҚ-ға аккредиттеу жүргізу мақсатында аккредиттеу жөніндегі комиссия (бұдан әрі – Комиссия) құрылады, оның құрамы қауымдастық жөніндегі көрсетілетін қызметті берушінің және мемлекеттік органдардың, үкіметтік емес ұйымдардың, халықтың санитариялық-эпидемиологиялық саламаттылығы саласындағы мемлекеттік және мемлекеттік емес ұйымдардың өкілдерінен құрылады.</w:t>
      </w:r>
    </w:p>
    <w:bookmarkEnd w:id="20"/>
    <w:p>
      <w:pPr>
        <w:spacing w:after="0"/>
        <w:ind w:left="0"/>
        <w:jc w:val="both"/>
      </w:pPr>
      <w:r>
        <w:rPr>
          <w:rFonts w:ascii="Times New Roman"/>
          <w:b w:val="false"/>
          <w:i w:val="false"/>
          <w:color w:val="000000"/>
          <w:sz w:val="28"/>
        </w:rPr>
        <w:t>
      Комиссияның құрамы қауымдастық жөніндегі көрсетілетін қызметті беруші басшысының, ол болмаған кезде оны алмастыратын адамның шешімімен ресімделеді.</w:t>
      </w:r>
    </w:p>
    <w:p>
      <w:pPr>
        <w:spacing w:after="0"/>
        <w:ind w:left="0"/>
        <w:jc w:val="both"/>
      </w:pPr>
      <w:r>
        <w:rPr>
          <w:rFonts w:ascii="Times New Roman"/>
          <w:b w:val="false"/>
          <w:i w:val="false"/>
          <w:color w:val="000000"/>
          <w:sz w:val="28"/>
        </w:rPr>
        <w:t>
      Комиссия мүшелерінің жалпы саны тақ сан, бірақ кемінде жеті адам болады.</w:t>
      </w:r>
    </w:p>
    <w:p>
      <w:pPr>
        <w:spacing w:after="0"/>
        <w:ind w:left="0"/>
        <w:jc w:val="both"/>
      </w:pPr>
      <w:r>
        <w:rPr>
          <w:rFonts w:ascii="Times New Roman"/>
          <w:b w:val="false"/>
          <w:i w:val="false"/>
          <w:color w:val="000000"/>
          <w:sz w:val="28"/>
        </w:rPr>
        <w:t>
      Комиссияның төрағасы қауымдастық жөніндегі көрсетілетін қызметті берушінің басшысы, ол болмаған кезде оны алмастыратын адам болып табылады.</w:t>
      </w:r>
    </w:p>
    <w:p>
      <w:pPr>
        <w:spacing w:after="0"/>
        <w:ind w:left="0"/>
        <w:jc w:val="both"/>
      </w:pPr>
      <w:r>
        <w:rPr>
          <w:rFonts w:ascii="Times New Roman"/>
          <w:b w:val="false"/>
          <w:i w:val="false"/>
          <w:color w:val="000000"/>
          <w:sz w:val="28"/>
        </w:rPr>
        <w:t>
      Комиссияның хатшысы қауымдастық жөніндегі көрсетілетін қызметті беруші қызметкерлерінің қатарынан тағайындалады және комиссия мүшесі болып табылмайды, комиссия жұмысын ұйымдастыруды, комиссия отырыстарын өткізуді дайындауды және өз құзыретінің шегінде өзге де функцияларды жүзеге асырады.</w:t>
      </w:r>
    </w:p>
    <w:p>
      <w:pPr>
        <w:spacing w:after="0"/>
        <w:ind w:left="0"/>
        <w:jc w:val="both"/>
      </w:pPr>
      <w:r>
        <w:rPr>
          <w:rFonts w:ascii="Times New Roman"/>
          <w:b w:val="false"/>
          <w:i w:val="false"/>
          <w:color w:val="000000"/>
          <w:sz w:val="28"/>
        </w:rPr>
        <w:t>
      Аккредиттеу немесе аккредиттеуден бас тарту туралы шешімді комиссия көпшілік дауыспен ашық дауыс беру арқылы қабылдайды және қабылданған шешім хаттамамен ресімделеді.</w:t>
      </w:r>
    </w:p>
    <w:p>
      <w:pPr>
        <w:spacing w:after="0"/>
        <w:ind w:left="0"/>
        <w:jc w:val="both"/>
      </w:pPr>
      <w:r>
        <w:rPr>
          <w:rFonts w:ascii="Times New Roman"/>
          <w:b w:val="false"/>
          <w:i w:val="false"/>
          <w:color w:val="000000"/>
          <w:sz w:val="28"/>
        </w:rPr>
        <w:t>
      Қабылданған шешіммен келіспеген жағдайда аккредиттеу жөніндегі комиссия мүшелері өз пікірін отырыстың хаттамасына қоса тіркей отырып, жазбаша түрде баяндайды.</w:t>
      </w:r>
    </w:p>
    <w:bookmarkStart w:name="z23" w:id="21"/>
    <w:p>
      <w:pPr>
        <w:spacing w:after="0"/>
        <w:ind w:left="0"/>
        <w:jc w:val="both"/>
      </w:pPr>
      <w:r>
        <w:rPr>
          <w:rFonts w:ascii="Times New Roman"/>
          <w:b w:val="false"/>
          <w:i w:val="false"/>
          <w:color w:val="000000"/>
          <w:sz w:val="28"/>
        </w:rPr>
        <w:t xml:space="preserve">
      6. Қауымдастық жөніндегі көрсетілетін қызметті берушінің жауапты құрылымдық бөлімшесінің қызметкері Қауымдастық жөніндегі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 мен мәліметтерді тіркеген сәттен бастап 2 (екі) жұмыс күні ішінде ұсынылған құжаттар мен мәліметтердің толықтығын тексереді.</w:t>
      </w:r>
    </w:p>
    <w:bookmarkEnd w:id="21"/>
    <w:bookmarkStart w:name="z24" w:id="22"/>
    <w:p>
      <w:pPr>
        <w:spacing w:after="0"/>
        <w:ind w:left="0"/>
        <w:jc w:val="both"/>
      </w:pPr>
      <w:r>
        <w:rPr>
          <w:rFonts w:ascii="Times New Roman"/>
          <w:b w:val="false"/>
          <w:i w:val="false"/>
          <w:color w:val="000000"/>
          <w:sz w:val="28"/>
        </w:rPr>
        <w:t>
      7. Қауымдастық жөніндегі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Қауымдастық жөніндегі тізбенің 8-тармағында көзделген құжаттардың толық топтамасын ұсынбаған жағдайларда қауымдастық жөніндегі көрсетілетін қызметті беруші өтінішті цифрлық күту парағы арқылы қабылдайды.</w:t>
      </w:r>
    </w:p>
    <w:bookmarkEnd w:id="22"/>
    <w:bookmarkStart w:name="z108" w:id="23"/>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қауымдастық жөніндегі көрсетілетін қызметті алушының сақтауына қабылданбай, көрсетілетін қызметті алушыға қайтарылуға тиіс.</w:t>
      </w:r>
    </w:p>
    <w:bookmarkEnd w:id="23"/>
    <w:bookmarkStart w:name="z109" w:id="24"/>
    <w:p>
      <w:pPr>
        <w:spacing w:after="0"/>
        <w:ind w:left="0"/>
        <w:jc w:val="both"/>
      </w:pPr>
      <w:r>
        <w:rPr>
          <w:rFonts w:ascii="Times New Roman"/>
          <w:b w:val="false"/>
          <w:i w:val="false"/>
          <w:color w:val="000000"/>
          <w:sz w:val="28"/>
        </w:rPr>
        <w:t>
      Бұл ретте қауымдастық жөніндегі көрсетілетін қызметті алушыға анықталған кемшіліктерді жою үшін мерзім 2 жұмыс күні деп белгіленеді, көрсетілген мерзім Қауымдастық жөніндегі тізбенің 2-тармағында белгіленген мемлекеттік қызмет көрсетудің жалпы мерзіміне енгізілмейді.</w:t>
      </w:r>
    </w:p>
    <w:bookmarkEnd w:id="24"/>
    <w:bookmarkStart w:name="z110" w:id="25"/>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5"/>
    <w:bookmarkStart w:name="z111" w:id="26"/>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26"/>
    <w:bookmarkStart w:name="z112" w:id="2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қауымдастық жөніндегі көрсетілетін қызметті беруші өтініш пен құжаттарды қабылдаудан бас тартады.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19.08.2026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8"/>
    <w:p>
      <w:pPr>
        <w:spacing w:after="0"/>
        <w:ind w:left="0"/>
        <w:jc w:val="both"/>
      </w:pPr>
      <w:r>
        <w:rPr>
          <w:rFonts w:ascii="Times New Roman"/>
          <w:b w:val="false"/>
          <w:i w:val="false"/>
          <w:color w:val="000000"/>
          <w:sz w:val="28"/>
        </w:rPr>
        <w:t>
      8. Қауымдастық жөніндегі көрсетілетін қызметті алушы құжаттардың толық топтамасын ұсынған кезде қауымдастық жөніндегі көрсетілетін қызметті берушінің жауапты құрылымдық бөлімшесінің қызметкері осы Қағидалардың 6-тармағында көзделген рәсімдер жүргізілген сәттен бастап 1 (бір) жұмыс күні ішінде Қауымдастық жөніндегі тізбенің 8-тармағына сәйкес ұсынылған құжаттар мен мәліметтерді қалыптастырады, оларды Комиссияның қарауына жібереді.</w:t>
      </w:r>
    </w:p>
    <w:bookmarkEnd w:id="28"/>
    <w:p>
      <w:pPr>
        <w:spacing w:after="0"/>
        <w:ind w:left="0"/>
        <w:jc w:val="both"/>
      </w:pPr>
      <w:r>
        <w:rPr>
          <w:rFonts w:ascii="Times New Roman"/>
          <w:b w:val="false"/>
          <w:i w:val="false"/>
          <w:color w:val="000000"/>
          <w:sz w:val="28"/>
        </w:rPr>
        <w:t>
      Құжаттарды қарау 10 (оң) жұмыс күні ішінде Комиссияның отырысында жүзеге асырылады, нәтижесі бойынша мынадай шешімдердің біреуін қабылдайды:</w:t>
      </w:r>
    </w:p>
    <w:bookmarkStart w:name="z26" w:id="29"/>
    <w:p>
      <w:pPr>
        <w:spacing w:after="0"/>
        <w:ind w:left="0"/>
        <w:jc w:val="both"/>
      </w:pPr>
      <w:r>
        <w:rPr>
          <w:rFonts w:ascii="Times New Roman"/>
          <w:b w:val="false"/>
          <w:i w:val="false"/>
          <w:color w:val="000000"/>
          <w:sz w:val="28"/>
        </w:rPr>
        <w:t>
      1) қауымдастықты (одақ, бірлестік) аккредиттеу;</w:t>
      </w:r>
    </w:p>
    <w:bookmarkEnd w:id="29"/>
    <w:bookmarkStart w:name="z27" w:id="30"/>
    <w:p>
      <w:pPr>
        <w:spacing w:after="0"/>
        <w:ind w:left="0"/>
        <w:jc w:val="both"/>
      </w:pPr>
      <w:r>
        <w:rPr>
          <w:rFonts w:ascii="Times New Roman"/>
          <w:b w:val="false"/>
          <w:i w:val="false"/>
          <w:color w:val="000000"/>
          <w:sz w:val="28"/>
        </w:rPr>
        <w:t>
      2) аккредиттеуден бас тарту.</w:t>
      </w:r>
    </w:p>
    <w:bookmarkEnd w:id="30"/>
    <w:p>
      <w:pPr>
        <w:spacing w:after="0"/>
        <w:ind w:left="0"/>
        <w:jc w:val="both"/>
      </w:pPr>
      <w:r>
        <w:rPr>
          <w:rFonts w:ascii="Times New Roman"/>
          <w:b w:val="false"/>
          <w:i w:val="false"/>
          <w:color w:val="000000"/>
          <w:sz w:val="28"/>
        </w:rPr>
        <w:t>
      Комиссия осы Қағидаларға 3-қосымшада белгіленген мәліметтер бойынша КҚ-ның аккредиттеу шарттарына сәйкестігіне бағалау жүргізеді.</w:t>
      </w:r>
    </w:p>
    <w:p>
      <w:pPr>
        <w:spacing w:after="0"/>
        <w:ind w:left="0"/>
        <w:jc w:val="both"/>
      </w:pPr>
      <w:r>
        <w:rPr>
          <w:rFonts w:ascii="Times New Roman"/>
          <w:b w:val="false"/>
          <w:i w:val="false"/>
          <w:color w:val="000000"/>
          <w:sz w:val="28"/>
        </w:rPr>
        <w:t>
      Комиссия шешімінің нәтижесін Комиссия хатшысы қауымдастық жөніндегі көрсетілетін қызметті алушыға Комиссия шешім қабылдаған күннен бастап 2 (екі) жұмыс күні ішінде жібереді.</w:t>
      </w:r>
    </w:p>
    <w:bookmarkStart w:name="z28" w:id="31"/>
    <w:p>
      <w:pPr>
        <w:spacing w:after="0"/>
        <w:ind w:left="0"/>
        <w:jc w:val="both"/>
      </w:pPr>
      <w:r>
        <w:rPr>
          <w:rFonts w:ascii="Times New Roman"/>
          <w:b w:val="false"/>
          <w:i w:val="false"/>
          <w:color w:val="000000"/>
          <w:sz w:val="28"/>
        </w:rPr>
        <w:t>
      9. Комиссияның оң шешімі болғанда қауымдастық жөніндегі көрсетілетін қызметті беруші 1 (бір) жұмыс күні ішінде осы Қағидаларға 2-қосымшаға сәйкес нысан бойынша КҚ-ны аккредиттеу туралы куәлікті ресімдейді және береді.</w:t>
      </w:r>
    </w:p>
    <w:bookmarkEnd w:id="31"/>
    <w:bookmarkStart w:name="z29" w:id="32"/>
    <w:p>
      <w:pPr>
        <w:spacing w:after="0"/>
        <w:ind w:left="0"/>
        <w:jc w:val="both"/>
      </w:pPr>
      <w:r>
        <w:rPr>
          <w:rFonts w:ascii="Times New Roman"/>
          <w:b w:val="false"/>
          <w:i w:val="false"/>
          <w:color w:val="000000"/>
          <w:sz w:val="28"/>
        </w:rPr>
        <w:t>
      10. КҚ-ны аккредиттеу туралы куәлікті беруден дәлелді бас тарту үшін мыналар негіз болып табылады:</w:t>
      </w:r>
    </w:p>
    <w:bookmarkEnd w:id="32"/>
    <w:bookmarkStart w:name="z30" w:id="33"/>
    <w:p>
      <w:pPr>
        <w:spacing w:after="0"/>
        <w:ind w:left="0"/>
        <w:jc w:val="both"/>
      </w:pPr>
      <w:r>
        <w:rPr>
          <w:rFonts w:ascii="Times New Roman"/>
          <w:b w:val="false"/>
          <w:i w:val="false"/>
          <w:color w:val="000000"/>
          <w:sz w:val="28"/>
        </w:rPr>
        <w:t>
      1) ұсынылған құжаттардың және (немесе) оларда қамтылған деректердің (мәліметтердің) дұрыс еместігінің анықталуы;</w:t>
      </w:r>
    </w:p>
    <w:bookmarkEnd w:id="33"/>
    <w:bookmarkStart w:name="z31" w:id="34"/>
    <w:p>
      <w:pPr>
        <w:spacing w:after="0"/>
        <w:ind w:left="0"/>
        <w:jc w:val="both"/>
      </w:pPr>
      <w:r>
        <w:rPr>
          <w:rFonts w:ascii="Times New Roman"/>
          <w:b w:val="false"/>
          <w:i w:val="false"/>
          <w:color w:val="000000"/>
          <w:sz w:val="28"/>
        </w:rPr>
        <w:t>
      2) қауымдастық жөніндегі көрсетілетін қызметті алушыға қатысты оның негізінде қауымдастық жөніндегі көрсетілетін қызметті алушы мемлекеттік көрсетілетін қызметті алуға байланысты арнайы құқығынан айырылған, заңды күшіне енген сот шешімінің болуы;</w:t>
      </w:r>
    </w:p>
    <w:bookmarkEnd w:id="34"/>
    <w:bookmarkStart w:name="z32" w:id="35"/>
    <w:p>
      <w:pPr>
        <w:spacing w:after="0"/>
        <w:ind w:left="0"/>
        <w:jc w:val="both"/>
      </w:pPr>
      <w:r>
        <w:rPr>
          <w:rFonts w:ascii="Times New Roman"/>
          <w:b w:val="false"/>
          <w:i w:val="false"/>
          <w:color w:val="000000"/>
          <w:sz w:val="28"/>
        </w:rPr>
        <w:t>
      3) қауымдастық жөніндегі көрсетілетін қызметті алушының және (немесе) мемлекеттік қызметті көрсету үшін қажетті ұсынылған материалдардың, деректер мен мәліметтердің осы Қағидаларда белгіленген талаптарға сәйкес келмеуі;</w:t>
      </w:r>
    </w:p>
    <w:bookmarkEnd w:id="35"/>
    <w:bookmarkStart w:name="z33" w:id="36"/>
    <w:p>
      <w:pPr>
        <w:spacing w:after="0"/>
        <w:ind w:left="0"/>
        <w:jc w:val="both"/>
      </w:pPr>
      <w:r>
        <w:rPr>
          <w:rFonts w:ascii="Times New Roman"/>
          <w:b w:val="false"/>
          <w:i w:val="false"/>
          <w:color w:val="000000"/>
          <w:sz w:val="28"/>
        </w:rPr>
        <w:t>
      4) қауымдастық жөніндегі көрсетілетін қызметті алушыға қатысты қызметіне немесе қызметінің жекелеген түрлеріне тыйым салу туралы сот шешімінің заңды күшіне енуі.</w:t>
      </w:r>
    </w:p>
    <w:bookmarkEnd w:id="36"/>
    <w:bookmarkStart w:name="z34" w:id="37"/>
    <w:p>
      <w:pPr>
        <w:spacing w:after="0"/>
        <w:ind w:left="0"/>
        <w:jc w:val="both"/>
      </w:pPr>
      <w:r>
        <w:rPr>
          <w:rFonts w:ascii="Times New Roman"/>
          <w:b w:val="false"/>
          <w:i w:val="false"/>
          <w:color w:val="000000"/>
          <w:sz w:val="28"/>
        </w:rPr>
        <w:t>
      11. Мемлекеттік қызмет көрсетуден бас тартылған кезде қауымдастық жөніндегі көрсетілетін қызметті беруші көрсетілетін қызметті алушыға бас тартудың себептерін көрсете отырып жауап жібереді.</w:t>
      </w:r>
    </w:p>
    <w:bookmarkEnd w:id="37"/>
    <w:bookmarkStart w:name="z113" w:id="38"/>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Денсаулық сақтау министрінің 19.08.2026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9"/>
    <w:p>
      <w:pPr>
        <w:spacing w:after="0"/>
        <w:ind w:left="0"/>
        <w:jc w:val="both"/>
      </w:pPr>
      <w:r>
        <w:rPr>
          <w:rFonts w:ascii="Times New Roman"/>
          <w:b w:val="false"/>
          <w:i w:val="false"/>
          <w:color w:val="000000"/>
          <w:sz w:val="28"/>
        </w:rPr>
        <w:t>
      12. КҚ-ны аккредиттеу туралы куәлік бес жыл мерзімге беріледі.</w:t>
      </w:r>
    </w:p>
    <w:bookmarkEnd w:id="39"/>
    <w:bookmarkStart w:name="z36" w:id="40"/>
    <w:p>
      <w:pPr>
        <w:spacing w:after="0"/>
        <w:ind w:left="0"/>
        <w:jc w:val="both"/>
      </w:pPr>
      <w:r>
        <w:rPr>
          <w:rFonts w:ascii="Times New Roman"/>
          <w:b w:val="false"/>
          <w:i w:val="false"/>
          <w:color w:val="000000"/>
          <w:sz w:val="28"/>
        </w:rPr>
        <w:t>
      13. КҚ-ны аккредиттеу туралы куәлікті қайта ресімдеу мынадай жағдайларда жүзеге асырылады:</w:t>
      </w:r>
    </w:p>
    <w:bookmarkEnd w:id="40"/>
    <w:bookmarkStart w:name="z37" w:id="41"/>
    <w:p>
      <w:pPr>
        <w:spacing w:after="0"/>
        <w:ind w:left="0"/>
        <w:jc w:val="both"/>
      </w:pPr>
      <w:r>
        <w:rPr>
          <w:rFonts w:ascii="Times New Roman"/>
          <w:b w:val="false"/>
          <w:i w:val="false"/>
          <w:color w:val="000000"/>
          <w:sz w:val="28"/>
        </w:rPr>
        <w:t>
      1) куәлікте қателердің (қате жазулардың) анықталуы;</w:t>
      </w:r>
    </w:p>
    <w:bookmarkEnd w:id="41"/>
    <w:bookmarkStart w:name="z38" w:id="42"/>
    <w:p>
      <w:pPr>
        <w:spacing w:after="0"/>
        <w:ind w:left="0"/>
        <w:jc w:val="both"/>
      </w:pPr>
      <w:r>
        <w:rPr>
          <w:rFonts w:ascii="Times New Roman"/>
          <w:b w:val="false"/>
          <w:i w:val="false"/>
          <w:color w:val="000000"/>
          <w:sz w:val="28"/>
        </w:rPr>
        <w:t>
      2) қауымдастық жөніндегі көрсетілетін қызметті алушының қайта ұйымдастырылуы;</w:t>
      </w:r>
    </w:p>
    <w:bookmarkEnd w:id="42"/>
    <w:bookmarkStart w:name="z39" w:id="43"/>
    <w:p>
      <w:pPr>
        <w:spacing w:after="0"/>
        <w:ind w:left="0"/>
        <w:jc w:val="both"/>
      </w:pPr>
      <w:r>
        <w:rPr>
          <w:rFonts w:ascii="Times New Roman"/>
          <w:b w:val="false"/>
          <w:i w:val="false"/>
          <w:color w:val="000000"/>
          <w:sz w:val="28"/>
        </w:rPr>
        <w:t>
      3) қауымдастық жөніндегі көрсетілетін қызметті алушының орналасқан мекенжайының өзгеруі;</w:t>
      </w:r>
    </w:p>
    <w:bookmarkEnd w:id="43"/>
    <w:bookmarkStart w:name="z40" w:id="44"/>
    <w:p>
      <w:pPr>
        <w:spacing w:after="0"/>
        <w:ind w:left="0"/>
        <w:jc w:val="both"/>
      </w:pPr>
      <w:r>
        <w:rPr>
          <w:rFonts w:ascii="Times New Roman"/>
          <w:b w:val="false"/>
          <w:i w:val="false"/>
          <w:color w:val="000000"/>
          <w:sz w:val="28"/>
        </w:rPr>
        <w:t>
      4) қауымдастық жөніндегі көрсетілетін қызметті алушының атауының өзгеруі;</w:t>
      </w:r>
    </w:p>
    <w:bookmarkEnd w:id="44"/>
    <w:bookmarkStart w:name="z41" w:id="45"/>
    <w:p>
      <w:pPr>
        <w:spacing w:after="0"/>
        <w:ind w:left="0"/>
        <w:jc w:val="both"/>
      </w:pPr>
      <w:r>
        <w:rPr>
          <w:rFonts w:ascii="Times New Roman"/>
          <w:b w:val="false"/>
          <w:i w:val="false"/>
          <w:color w:val="000000"/>
          <w:sz w:val="28"/>
        </w:rPr>
        <w:t>
      5) қауымдастық жөніндегі көрсетілетін қызметті алушының ұйымдық-құқықтық нысанының өзгеруі;</w:t>
      </w:r>
    </w:p>
    <w:bookmarkEnd w:id="45"/>
    <w:bookmarkStart w:name="z42" w:id="46"/>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талаптардың болуы.</w:t>
      </w:r>
    </w:p>
    <w:bookmarkEnd w:id="46"/>
    <w:bookmarkStart w:name="z43" w:id="47"/>
    <w:p>
      <w:pPr>
        <w:spacing w:after="0"/>
        <w:ind w:left="0"/>
        <w:jc w:val="both"/>
      </w:pPr>
      <w:r>
        <w:rPr>
          <w:rFonts w:ascii="Times New Roman"/>
          <w:b w:val="false"/>
          <w:i w:val="false"/>
          <w:color w:val="000000"/>
          <w:sz w:val="28"/>
        </w:rPr>
        <w:t xml:space="preserve">
      14.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көзделген жағдайларда КҚ-ны аккредиттеу туралы куәлікті қайта ресімдеу кезінде қауымдастық жөніндегі көрсетілетін қызметті алушы куәлікті қайта ресімдеу үшін негіз болған өзгерістер пайда болған сәттен бастап 5 (бес) жұмыс күні ішінде тиісті өзгерістер туралы растаушы құжаттар бар өтінішті және КҚ-ны аккредиттеу туралы бұрын берілген куәлікті (түпнұсқаны) осы Қағидаларға 4-қосымшаға сәйкес кеңсе арқылы қауымдастық жөніндегі көрсетілетін қызметті берушіге ұсынады.</w:t>
      </w:r>
    </w:p>
    <w:bookmarkEnd w:id="47"/>
    <w:bookmarkStart w:name="z44" w:id="48"/>
    <w:p>
      <w:pPr>
        <w:spacing w:after="0"/>
        <w:ind w:left="0"/>
        <w:jc w:val="both"/>
      </w:pPr>
      <w:r>
        <w:rPr>
          <w:rFonts w:ascii="Times New Roman"/>
          <w:b w:val="false"/>
          <w:i w:val="false"/>
          <w:color w:val="000000"/>
          <w:sz w:val="28"/>
        </w:rPr>
        <w:t xml:space="preserve">
      15. Қауымдастық жөніндегі көрсетілген қызметті берушінің жауапты құрылымдық бөлімшесінің қызметкері осы Қағидалардың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7-тармақтарында</w:t>
      </w:r>
      <w:r>
        <w:rPr>
          <w:rFonts w:ascii="Times New Roman"/>
          <w:b w:val="false"/>
          <w:i w:val="false"/>
          <w:color w:val="000000"/>
          <w:sz w:val="28"/>
        </w:rPr>
        <w:t xml:space="preserve"> көзделген рәсімдерді жүзеге асырады.</w:t>
      </w:r>
    </w:p>
    <w:bookmarkEnd w:id="48"/>
    <w:p>
      <w:pPr>
        <w:spacing w:after="0"/>
        <w:ind w:left="0"/>
        <w:jc w:val="both"/>
      </w:pPr>
      <w:r>
        <w:rPr>
          <w:rFonts w:ascii="Times New Roman"/>
          <w:b w:val="false"/>
          <w:i w:val="false"/>
          <w:color w:val="000000"/>
          <w:sz w:val="28"/>
        </w:rPr>
        <w:t>
      Оң шешім болғанда қауымдастық жөніндегі көрсетілетін қызметті беруші 3 (үш) жұмыс күні ішінде КҚ-ны аккредиттеу туралы бұрын берілген куәлік туралы мәліметтерді міндетті түрде көрсете отырып, КҚ-ны аккредиттеу туралы куәлікті қайта ресімдейді.</w:t>
      </w:r>
    </w:p>
    <w:bookmarkStart w:name="z45" w:id="49"/>
    <w:p>
      <w:pPr>
        <w:spacing w:after="0"/>
        <w:ind w:left="0"/>
        <w:jc w:val="both"/>
      </w:pPr>
      <w:r>
        <w:rPr>
          <w:rFonts w:ascii="Times New Roman"/>
          <w:b w:val="false"/>
          <w:i w:val="false"/>
          <w:color w:val="000000"/>
          <w:sz w:val="28"/>
        </w:rPr>
        <w:t xml:space="preserve">
      16. Қауымдастық жөніндегі көрсетілетін қызметті беруші растаушы құжаттар берілмеген немесе тиісінше рәсімделмеген жағдайда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көзделген негіздер бойынша бастама жасалған КҚ-ны аккредиттеу туралы куәлікті қайта ресімдеуден бас тартады.</w:t>
      </w:r>
    </w:p>
    <w:bookmarkEnd w:id="49"/>
    <w:bookmarkStart w:name="z46" w:id="50"/>
    <w:p>
      <w:pPr>
        <w:spacing w:after="0"/>
        <w:ind w:left="0"/>
        <w:jc w:val="both"/>
      </w:pPr>
      <w:r>
        <w:rPr>
          <w:rFonts w:ascii="Times New Roman"/>
          <w:b w:val="false"/>
          <w:i w:val="false"/>
          <w:color w:val="000000"/>
          <w:sz w:val="28"/>
        </w:rPr>
        <w:t>
      17. КҚ-ны аккредиттеу туралы куәліктің қолданылуы:</w:t>
      </w:r>
    </w:p>
    <w:bookmarkEnd w:id="50"/>
    <w:bookmarkStart w:name="z47" w:id="51"/>
    <w:p>
      <w:pPr>
        <w:spacing w:after="0"/>
        <w:ind w:left="0"/>
        <w:jc w:val="both"/>
      </w:pPr>
      <w:r>
        <w:rPr>
          <w:rFonts w:ascii="Times New Roman"/>
          <w:b w:val="false"/>
          <w:i w:val="false"/>
          <w:color w:val="000000"/>
          <w:sz w:val="28"/>
        </w:rPr>
        <w:t>
      1) қолданылу мерзімі өткен;</w:t>
      </w:r>
    </w:p>
    <w:bookmarkEnd w:id="51"/>
    <w:bookmarkStart w:name="z48" w:id="52"/>
    <w:p>
      <w:pPr>
        <w:spacing w:after="0"/>
        <w:ind w:left="0"/>
        <w:jc w:val="both"/>
      </w:pPr>
      <w:r>
        <w:rPr>
          <w:rFonts w:ascii="Times New Roman"/>
          <w:b w:val="false"/>
          <w:i w:val="false"/>
          <w:color w:val="000000"/>
          <w:sz w:val="28"/>
        </w:rPr>
        <w:t>
      2) КҚ қайта ұйымдастырылған немесе таратылған;</w:t>
      </w:r>
    </w:p>
    <w:bookmarkEnd w:id="52"/>
    <w:bookmarkStart w:name="z49" w:id="53"/>
    <w:p>
      <w:pPr>
        <w:spacing w:after="0"/>
        <w:ind w:left="0"/>
        <w:jc w:val="both"/>
      </w:pPr>
      <w:r>
        <w:rPr>
          <w:rFonts w:ascii="Times New Roman"/>
          <w:b w:val="false"/>
          <w:i w:val="false"/>
          <w:color w:val="000000"/>
          <w:sz w:val="28"/>
        </w:rPr>
        <w:t>
      3) КҚ куәліктің қолданылуын ерікті түрде тоқтату туралы өтініш берген;</w:t>
      </w:r>
    </w:p>
    <w:bookmarkEnd w:id="53"/>
    <w:bookmarkStart w:name="z50" w:id="54"/>
    <w:p>
      <w:pPr>
        <w:spacing w:after="0"/>
        <w:ind w:left="0"/>
        <w:jc w:val="both"/>
      </w:pPr>
      <w:r>
        <w:rPr>
          <w:rFonts w:ascii="Times New Roman"/>
          <w:b w:val="false"/>
          <w:i w:val="false"/>
          <w:color w:val="000000"/>
          <w:sz w:val="28"/>
        </w:rPr>
        <w:t>
      4) қауымдастық жөніндегі көрсетілетін қызметті алушыға қатысты қызметіне немесе қызметінің жекелеген түрлеріне тыйым салу туралы сот шешімі заңды күшіне енген жағдайларда тоқтатылады.</w:t>
      </w:r>
    </w:p>
    <w:bookmarkEnd w:id="54"/>
    <w:bookmarkStart w:name="z51" w:id="55"/>
    <w:p>
      <w:pPr>
        <w:spacing w:after="0"/>
        <w:ind w:left="0"/>
        <w:jc w:val="both"/>
      </w:pPr>
      <w:r>
        <w:rPr>
          <w:rFonts w:ascii="Times New Roman"/>
          <w:b w:val="false"/>
          <w:i w:val="false"/>
          <w:color w:val="000000"/>
          <w:sz w:val="28"/>
        </w:rPr>
        <w:t>
      18. Қауымдастық жөніндегі көрсетілетін қызметті берушінің және (немесе) олардың қызметкерлерінің мемлекеттік қызмет көрсету мәселелері бойынша шешіміне, әрекетіне (әрекетсіздігіне) шағым қауымдастық жөніндегі көрсетілетін қызметті берушінің басшысының атына беріледі.</w:t>
      </w:r>
    </w:p>
    <w:bookmarkEnd w:id="55"/>
    <w:p>
      <w:pPr>
        <w:spacing w:after="0"/>
        <w:ind w:left="0"/>
        <w:jc w:val="both"/>
      </w:pPr>
      <w:r>
        <w:rPr>
          <w:rFonts w:ascii="Times New Roman"/>
          <w:b w:val="false"/>
          <w:i w:val="false"/>
          <w:color w:val="000000"/>
          <w:sz w:val="28"/>
        </w:rPr>
        <w:t xml:space="preserve">
      Қауымдастық жөніндегі көрсетілетін қызметті алушының тікелей мемлекеттік қызметті көрсететін қауымдастық жөніндегі көрсетілетін қызметті берушінің атына келіп түскен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қарауға жатады.</w:t>
      </w:r>
    </w:p>
    <w:p>
      <w:pPr>
        <w:spacing w:after="0"/>
        <w:ind w:left="0"/>
        <w:jc w:val="both"/>
      </w:pPr>
      <w:r>
        <w:rPr>
          <w:rFonts w:ascii="Times New Roman"/>
          <w:b w:val="false"/>
          <w:i w:val="false"/>
          <w:color w:val="000000"/>
          <w:sz w:val="28"/>
        </w:rPr>
        <w:t>
      Қауымдастық жөніндегі көрсетілетін қызметті алушының мемлекеттік қызмет көрсету сапасын бағалау және бақылау жөніндегі уәкілетті органның атына келіп түскен шағымы тіркелген күнінен бастап 15 (он бес) жұмыс күні ішінде қарауға жатады.</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 көрсету мәселелері бойынша бірыңғай байланыс-орталығының телефоны арқылы алады.</w:t>
      </w:r>
    </w:p>
    <w:p>
      <w:pPr>
        <w:spacing w:after="0"/>
        <w:ind w:left="0"/>
        <w:jc w:val="both"/>
      </w:pPr>
      <w:r>
        <w:rPr>
          <w:rFonts w:ascii="Times New Roman"/>
          <w:b w:val="false"/>
          <w:i w:val="false"/>
          <w:color w:val="000000"/>
          <w:sz w:val="28"/>
        </w:rPr>
        <w:t>
      Мемлекеттік қызмет көрсету мәселелері бойынша сотқа дейінгі тәртіппен шағымды қарауды жоғары тұрған әкімшілік орган, мемлекеттік қызмет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шешіміне, әрекетіне (әрекетсіздігіне) шағым жасалып отырған қауымдастық жөніндегі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қауымдастық жөніндегі көрсетілетін қызметті беруші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қауымдастық жөніндегі көрсетілетін қызметті беруші,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Егер заңмен өзгеше көзделмеген болса, онда сотқа дейінгі шағымданудан кейін сотқа жүгінуге жол беріледі.</w:t>
      </w:r>
    </w:p>
    <w:bookmarkStart w:name="z52" w:id="56"/>
    <w:p>
      <w:pPr>
        <w:spacing w:after="0"/>
        <w:ind w:left="0"/>
        <w:jc w:val="left"/>
      </w:pPr>
      <w:r>
        <w:rPr>
          <w:rFonts w:ascii="Times New Roman"/>
          <w:b/>
          <w:i w:val="false"/>
          <w:color w:val="000000"/>
        </w:rPr>
        <w:t xml:space="preserve"> 3-тарау. "Жеке және заңды тұлғаларды санитариялық-эпидемиологиялық аудит жүргізу жөніндегі қызметті жүзеге асыруға аккредиттеу" мемлекеттік қызметін көрсету тәртібі</w:t>
      </w:r>
    </w:p>
    <w:bookmarkEnd w:id="56"/>
    <w:bookmarkStart w:name="z53" w:id="57"/>
    <w:p>
      <w:pPr>
        <w:spacing w:after="0"/>
        <w:ind w:left="0"/>
        <w:jc w:val="both"/>
      </w:pPr>
      <w:r>
        <w:rPr>
          <w:rFonts w:ascii="Times New Roman"/>
          <w:b w:val="false"/>
          <w:i w:val="false"/>
          <w:color w:val="000000"/>
          <w:sz w:val="28"/>
        </w:rPr>
        <w:t>
      19. "Жеке және заңды тұлғаларды санитариялық-эпидемиологиялық аудит жүргізу жөніндегі қызметті жүзеге асыруға аккредиттеу" мемлекеттік көрсетілетін қызметін (бұдан әрі – аудит бойынша мемлекеттік көрсетілетін қызмет) КҚ, халықтың санитариялық-эпидемиологиялық саламаттылығы саласындағы ведомство (бұдан әрі – аудит жөніндегі көрсетілетін қызметті беруші) аудит жөніндегі көрсетілетін қызметті берушінің кеңсесі арқылы көрсетеді.</w:t>
      </w:r>
    </w:p>
    <w:bookmarkEnd w:id="57"/>
    <w:bookmarkStart w:name="z54" w:id="58"/>
    <w:p>
      <w:pPr>
        <w:spacing w:after="0"/>
        <w:ind w:left="0"/>
        <w:jc w:val="both"/>
      </w:pPr>
      <w:r>
        <w:rPr>
          <w:rFonts w:ascii="Times New Roman"/>
          <w:b w:val="false"/>
          <w:i w:val="false"/>
          <w:color w:val="000000"/>
          <w:sz w:val="28"/>
        </w:rPr>
        <w:t>
      20. Қызмет көрсету процесінің сипаттамасын, нысанын, мазмұны мен нәтижесін, сондай-ақ аудит бойынша мемлекеттік қызмет көрсету ерекшеліктерін ескере отырып, өзге де мәліметтерді қамтитын аудит бойынша мемлекеттік қызмет көрсетуге қойылатын негізгі талаптардың тізбесі осы Қағидаларға 5-қосымшаға сәйкес "Жеке және заңды тұлғаларды санитариялық-эпидемиологиялық аудит жүргізу жөніндегі қызметті жүзеге асыруға аккредиттеу" мемлекеттік қызметін көрсетуге қойылатын негізгі талаптардың тізбесінде (бұдан әрі – Аудит жөніндегі тізбе) келтірілген.</w:t>
      </w:r>
    </w:p>
    <w:bookmarkEnd w:id="58"/>
    <w:p>
      <w:pPr>
        <w:spacing w:after="0"/>
        <w:ind w:left="0"/>
        <w:jc w:val="both"/>
      </w:pPr>
      <w:r>
        <w:rPr>
          <w:rFonts w:ascii="Times New Roman"/>
          <w:b w:val="false"/>
          <w:i w:val="false"/>
          <w:color w:val="000000"/>
          <w:sz w:val="28"/>
        </w:rPr>
        <w:t>
      Осы Қағидаларға 6-қосымшаға сәйкес нысан бойынша берілетін санитариялық-эпидемиологиялық аудит жүргізу жөніндегі қызметті жүзеге асыруға аккредиттеу туралы куәлікті (бұдан әрі – аудит жөніндегі куәлік) алу үшін жеке немесе заңды тұлға (бұдан әрі – аудит жөніндегі көрсетілетін қызметті алушы) аудит жөніндегі көрсетілетін қызметті берушіге кеңсе арқылы осы Қағидаларға 10-қосымшаға сәйкес нысан бойынша өтінішті және Аудит жөніндегі тізбенің 8-тармағына сәйкес құжаттарды жібереді.</w:t>
      </w:r>
    </w:p>
    <w:bookmarkStart w:name="z55" w:id="59"/>
    <w:p>
      <w:pPr>
        <w:spacing w:after="0"/>
        <w:ind w:left="0"/>
        <w:jc w:val="both"/>
      </w:pPr>
      <w:r>
        <w:rPr>
          <w:rFonts w:ascii="Times New Roman"/>
          <w:b w:val="false"/>
          <w:i w:val="false"/>
          <w:color w:val="000000"/>
          <w:sz w:val="28"/>
        </w:rPr>
        <w:t>
      21. Жеке және заңды тұлғаларды санитариялық-эпидемиологиялық аудит жүргізу жөніндегі қызметті жүзеге асыруға аккредиттеуді жүргізу мақсатында құрамы аудит жөніндегі көрсетілетін қызметті берушінің және мемлекеттік органдардың, үкіметтік емесе ұйымдардың, халықтың санитариялық-эпидемиологиялық саламаттылығы саласындағы мемлекеттік және мемлекеттік емес ұйымдардың өкілдері қатарынан қалыптастырылатын аккредиттеу жөніндегі КҚ комиссиясы (бұдан әрі – Комиссия) құрылады.</w:t>
      </w:r>
    </w:p>
    <w:bookmarkEnd w:id="59"/>
    <w:p>
      <w:pPr>
        <w:spacing w:after="0"/>
        <w:ind w:left="0"/>
        <w:jc w:val="both"/>
      </w:pPr>
      <w:r>
        <w:rPr>
          <w:rFonts w:ascii="Times New Roman"/>
          <w:b w:val="false"/>
          <w:i w:val="false"/>
          <w:color w:val="000000"/>
          <w:sz w:val="28"/>
        </w:rPr>
        <w:t>
      Комиссияның құрамы КҚ басшысының, ол болмаған кезде оны алмастыратын адамның шешімімен ресімделеді.</w:t>
      </w:r>
    </w:p>
    <w:p>
      <w:pPr>
        <w:spacing w:after="0"/>
        <w:ind w:left="0"/>
        <w:jc w:val="both"/>
      </w:pPr>
      <w:r>
        <w:rPr>
          <w:rFonts w:ascii="Times New Roman"/>
          <w:b w:val="false"/>
          <w:i w:val="false"/>
          <w:color w:val="000000"/>
          <w:sz w:val="28"/>
        </w:rPr>
        <w:t>
      Комиссия мүшелерінің жалпы саны тақ сан, бірақ кемінде бес адам болады.</w:t>
      </w:r>
    </w:p>
    <w:p>
      <w:pPr>
        <w:spacing w:after="0"/>
        <w:ind w:left="0"/>
        <w:jc w:val="both"/>
      </w:pPr>
      <w:r>
        <w:rPr>
          <w:rFonts w:ascii="Times New Roman"/>
          <w:b w:val="false"/>
          <w:i w:val="false"/>
          <w:color w:val="000000"/>
          <w:sz w:val="28"/>
        </w:rPr>
        <w:t>
      Комиссияның төрағасы КҚ басшысы, ол болмаған кезде оны алмастыратын адам болып табылады.</w:t>
      </w:r>
    </w:p>
    <w:p>
      <w:pPr>
        <w:spacing w:after="0"/>
        <w:ind w:left="0"/>
        <w:jc w:val="both"/>
      </w:pPr>
      <w:r>
        <w:rPr>
          <w:rFonts w:ascii="Times New Roman"/>
          <w:b w:val="false"/>
          <w:i w:val="false"/>
          <w:color w:val="000000"/>
          <w:sz w:val="28"/>
        </w:rPr>
        <w:t>
      Комиссияның хатшысы КҚ қызметкерлерінің қатарынан тағайындалады және комиссия мүшесі болып табылмайды, комиссия жұмысын ұйымдастыруды, комиссия отырыстарын өткізуді дайындауды және өз құзыретінің шегінде өзге де функцияларды жүзеге асырады.</w:t>
      </w:r>
    </w:p>
    <w:p>
      <w:pPr>
        <w:spacing w:after="0"/>
        <w:ind w:left="0"/>
        <w:jc w:val="both"/>
      </w:pPr>
      <w:r>
        <w:rPr>
          <w:rFonts w:ascii="Times New Roman"/>
          <w:b w:val="false"/>
          <w:i w:val="false"/>
          <w:color w:val="000000"/>
          <w:sz w:val="28"/>
        </w:rPr>
        <w:t>
      Аккредиттеу немесе аккредиттеуден бас тарту туралы шешімді КҚ комиссиясы көпшілік дауыспен ашық дауыс беру арқылы қабылдайды және қабылданған шешім хаттамамен ресімделеді.</w:t>
      </w:r>
    </w:p>
    <w:p>
      <w:pPr>
        <w:spacing w:after="0"/>
        <w:ind w:left="0"/>
        <w:jc w:val="both"/>
      </w:pPr>
      <w:r>
        <w:rPr>
          <w:rFonts w:ascii="Times New Roman"/>
          <w:b w:val="false"/>
          <w:i w:val="false"/>
          <w:color w:val="000000"/>
          <w:sz w:val="28"/>
        </w:rPr>
        <w:t>
      Қабылданған шешіммен келіспеген жағдайда аккредиттеу жөніндегі комиссия мүшелері өз пікірін отырыстың хаттамасына қоса тіркей отырып, жазбаша түрде баяндайды.</w:t>
      </w:r>
    </w:p>
    <w:bookmarkStart w:name="z56" w:id="60"/>
    <w:p>
      <w:pPr>
        <w:spacing w:after="0"/>
        <w:ind w:left="0"/>
        <w:jc w:val="both"/>
      </w:pPr>
      <w:r>
        <w:rPr>
          <w:rFonts w:ascii="Times New Roman"/>
          <w:b w:val="false"/>
          <w:i w:val="false"/>
          <w:color w:val="000000"/>
          <w:sz w:val="28"/>
        </w:rPr>
        <w:t xml:space="preserve">
      22. Аудит жөніндегі көрсетілетін қызметті берушінің жауапты құрылымдық бөлімшесінің қызметкері Аудит жөніндегі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 мен мәліметтер тіркелген сәттен бастап 2 (екі) жұмыс күні ішінде ұсынылған құжаттар мен мәліметтердің толықтығын тексереді.</w:t>
      </w:r>
    </w:p>
    <w:bookmarkEnd w:id="60"/>
    <w:bookmarkStart w:name="z57" w:id="61"/>
    <w:p>
      <w:pPr>
        <w:spacing w:after="0"/>
        <w:ind w:left="0"/>
        <w:jc w:val="both"/>
      </w:pPr>
      <w:r>
        <w:rPr>
          <w:rFonts w:ascii="Times New Roman"/>
          <w:b w:val="false"/>
          <w:i w:val="false"/>
          <w:color w:val="000000"/>
          <w:sz w:val="28"/>
        </w:rPr>
        <w:t>
      23. Аудит жөніндегі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Аудит жөніндегі тізбенің 8-тармағында көзделген құжаттардың толық топтамасын ұсынбаған жағдайларда аудит жөніндегі көрсетілетін қызметті беруші өтінішті цифрлық күту парағы арқылы қабылдайды.</w:t>
      </w:r>
    </w:p>
    <w:bookmarkEnd w:id="61"/>
    <w:bookmarkStart w:name="z115" w:id="62"/>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аудит жөніндегі көрсетілетін қызметті алушының сақтауына қабылданбай, көрсетілетін қызметті алушыға қайтарылуға тиіс.</w:t>
      </w:r>
    </w:p>
    <w:bookmarkEnd w:id="62"/>
    <w:bookmarkStart w:name="z116" w:id="63"/>
    <w:p>
      <w:pPr>
        <w:spacing w:after="0"/>
        <w:ind w:left="0"/>
        <w:jc w:val="both"/>
      </w:pPr>
      <w:r>
        <w:rPr>
          <w:rFonts w:ascii="Times New Roman"/>
          <w:b w:val="false"/>
          <w:i w:val="false"/>
          <w:color w:val="000000"/>
          <w:sz w:val="28"/>
        </w:rPr>
        <w:t>
      Бұл ретте аудит жөніндегі көрсетілетін қызметті алушыға анықталған кемшіліктерді жою үшін мерзім 2 жұмыс күні деп белгіленеді, көрсетілген мерзім Аудит жөніндегі тізбенің 2-тармағында белгіленген мемлекеттік қызмет көрсетудің жалпы мерзіміне енгізілмейді.</w:t>
      </w:r>
    </w:p>
    <w:bookmarkEnd w:id="63"/>
    <w:bookmarkStart w:name="z117" w:id="64"/>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64"/>
    <w:bookmarkStart w:name="z118" w:id="65"/>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65"/>
    <w:bookmarkStart w:name="z119" w:id="66"/>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аудит жөніндегі көрсетілетін қызметті беруші өтініш пен құжаттарды қабылдаудан бас тартады.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Денсаулық сақтау министрінің 19.08.2026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67"/>
    <w:p>
      <w:pPr>
        <w:spacing w:after="0"/>
        <w:ind w:left="0"/>
        <w:jc w:val="both"/>
      </w:pPr>
      <w:r>
        <w:rPr>
          <w:rFonts w:ascii="Times New Roman"/>
          <w:b w:val="false"/>
          <w:i w:val="false"/>
          <w:color w:val="000000"/>
          <w:sz w:val="28"/>
        </w:rPr>
        <w:t>
      24. Аудит жөніндегі көрсетілетін қызметті алушы құжаттардың толық топтамасын ұсынған кезде аудит жөніндегі көрсетілетін қызметті берушінің жауапты құрылымдық бөлімшесінің қызметкері осы Қағидалардың 22-тармағында көзделген рәсімдер жүргізілген сәттен бастап 1 (бір) жұмыс күні ішінде Аудит жөніндегі тізбенің 8-тармағына сәйкес ұсынылған құжаттар мен мәліметтерді қалыптастырады, оларды Комиссияның қарауына ұсынады.</w:t>
      </w:r>
    </w:p>
    <w:bookmarkEnd w:id="67"/>
    <w:p>
      <w:pPr>
        <w:spacing w:after="0"/>
        <w:ind w:left="0"/>
        <w:jc w:val="both"/>
      </w:pPr>
      <w:r>
        <w:rPr>
          <w:rFonts w:ascii="Times New Roman"/>
          <w:b w:val="false"/>
          <w:i w:val="false"/>
          <w:color w:val="000000"/>
          <w:sz w:val="28"/>
        </w:rPr>
        <w:t>
      Құжаттарды қарау 10 (оң) жұмыс күні ішінде Комиссияның отырысында жүзеге асырылады, оның нәтижесі бойынша мынадай шешімдердің біреуін қабылдайды:</w:t>
      </w:r>
    </w:p>
    <w:bookmarkStart w:name="z59" w:id="68"/>
    <w:p>
      <w:pPr>
        <w:spacing w:after="0"/>
        <w:ind w:left="0"/>
        <w:jc w:val="both"/>
      </w:pPr>
      <w:r>
        <w:rPr>
          <w:rFonts w:ascii="Times New Roman"/>
          <w:b w:val="false"/>
          <w:i w:val="false"/>
          <w:color w:val="000000"/>
          <w:sz w:val="28"/>
        </w:rPr>
        <w:t>
      1) жеке және (немесе) заңды тұлғаны аккредиттеу;</w:t>
      </w:r>
    </w:p>
    <w:bookmarkEnd w:id="68"/>
    <w:bookmarkStart w:name="z60" w:id="69"/>
    <w:p>
      <w:pPr>
        <w:spacing w:after="0"/>
        <w:ind w:left="0"/>
        <w:jc w:val="both"/>
      </w:pPr>
      <w:r>
        <w:rPr>
          <w:rFonts w:ascii="Times New Roman"/>
          <w:b w:val="false"/>
          <w:i w:val="false"/>
          <w:color w:val="000000"/>
          <w:sz w:val="28"/>
        </w:rPr>
        <w:t>
      2) аккредиттеуден бас тарту.</w:t>
      </w:r>
    </w:p>
    <w:bookmarkEnd w:id="69"/>
    <w:p>
      <w:pPr>
        <w:spacing w:after="0"/>
        <w:ind w:left="0"/>
        <w:jc w:val="both"/>
      </w:pPr>
      <w:r>
        <w:rPr>
          <w:rFonts w:ascii="Times New Roman"/>
          <w:b w:val="false"/>
          <w:i w:val="false"/>
          <w:color w:val="000000"/>
          <w:sz w:val="28"/>
        </w:rPr>
        <w:t>
      Комиссия санитариялық-эпидемиологиялық аудиторлардың аккредиттеу шарттарына осы Қағидаларға 7-қосымшада белгіленген талаптарға сәйкестігіне бағалау жүргізеді.</w:t>
      </w:r>
    </w:p>
    <w:p>
      <w:pPr>
        <w:spacing w:after="0"/>
        <w:ind w:left="0"/>
        <w:jc w:val="both"/>
      </w:pPr>
      <w:r>
        <w:rPr>
          <w:rFonts w:ascii="Times New Roman"/>
          <w:b w:val="false"/>
          <w:i w:val="false"/>
          <w:color w:val="000000"/>
          <w:sz w:val="28"/>
        </w:rPr>
        <w:t>
      Комиссия шешімінің нәтижесін Комиссия хатшысы Комиссия шешімі қабылданған күннен бастап 2 (екі) жұмыс күні ішінде аудит жөніндегі көрсетілетін қызметті алушыға жібереді.</w:t>
      </w:r>
    </w:p>
    <w:bookmarkStart w:name="z61" w:id="70"/>
    <w:p>
      <w:pPr>
        <w:spacing w:after="0"/>
        <w:ind w:left="0"/>
        <w:jc w:val="both"/>
      </w:pPr>
      <w:r>
        <w:rPr>
          <w:rFonts w:ascii="Times New Roman"/>
          <w:b w:val="false"/>
          <w:i w:val="false"/>
          <w:color w:val="000000"/>
          <w:sz w:val="28"/>
        </w:rPr>
        <w:t>
      25. Комиссияның оң шешімі болғанда аудит жөніндегі көрсетілетін қызметті беруші 1 (бір) жұмыс күні ішінде осы Қағидаларға 6-қосымшаға сәйкес нысан бойынша аудит жөніндегі куәлікті ресімдейді және береді.</w:t>
      </w:r>
    </w:p>
    <w:bookmarkEnd w:id="70"/>
    <w:bookmarkStart w:name="z62" w:id="71"/>
    <w:p>
      <w:pPr>
        <w:spacing w:after="0"/>
        <w:ind w:left="0"/>
        <w:jc w:val="both"/>
      </w:pPr>
      <w:r>
        <w:rPr>
          <w:rFonts w:ascii="Times New Roman"/>
          <w:b w:val="false"/>
          <w:i w:val="false"/>
          <w:color w:val="000000"/>
          <w:sz w:val="28"/>
        </w:rPr>
        <w:t>
      26. Аудит жөніндегі куәлікті беруден дәлелді бас тартуға мыналар негіз болып табылады:</w:t>
      </w:r>
    </w:p>
    <w:bookmarkEnd w:id="71"/>
    <w:bookmarkStart w:name="z63" w:id="72"/>
    <w:p>
      <w:pPr>
        <w:spacing w:after="0"/>
        <w:ind w:left="0"/>
        <w:jc w:val="both"/>
      </w:pPr>
      <w:r>
        <w:rPr>
          <w:rFonts w:ascii="Times New Roman"/>
          <w:b w:val="false"/>
          <w:i w:val="false"/>
          <w:color w:val="000000"/>
          <w:sz w:val="28"/>
        </w:rPr>
        <w:t>
      1) ұсынылған құжаттардың және (немесе) оларда қамтылған деректердің (мәліметтердің) дұрыс еместігінің анықталуы;</w:t>
      </w:r>
    </w:p>
    <w:bookmarkEnd w:id="72"/>
    <w:bookmarkStart w:name="z64" w:id="73"/>
    <w:p>
      <w:pPr>
        <w:spacing w:after="0"/>
        <w:ind w:left="0"/>
        <w:jc w:val="both"/>
      </w:pPr>
      <w:r>
        <w:rPr>
          <w:rFonts w:ascii="Times New Roman"/>
          <w:b w:val="false"/>
          <w:i w:val="false"/>
          <w:color w:val="000000"/>
          <w:sz w:val="28"/>
        </w:rPr>
        <w:t>
      2) аудит жөніндегі көрсетілетін қызметті алушыға қатысты оның негізінде аудит жөніндегі көрсетілетін қызметті алушы мемлекеттік көрсетілетін қызметті алуға байланысты арнайы құқығынан айырылған, заңды күшіне енген сот шешімінің болуы;</w:t>
      </w:r>
    </w:p>
    <w:bookmarkEnd w:id="73"/>
    <w:bookmarkStart w:name="z65" w:id="74"/>
    <w:p>
      <w:pPr>
        <w:spacing w:after="0"/>
        <w:ind w:left="0"/>
        <w:jc w:val="both"/>
      </w:pPr>
      <w:r>
        <w:rPr>
          <w:rFonts w:ascii="Times New Roman"/>
          <w:b w:val="false"/>
          <w:i w:val="false"/>
          <w:color w:val="000000"/>
          <w:sz w:val="28"/>
        </w:rPr>
        <w:t>
      3) аудит жөніндегі көрсетілетін қызметті алушының және (немесе) мемлекеттік қызметті көрсету үшін қажетті ұсынылған материалдардың, деректер мен мәліметтердің осы Қағидаларда белгіленген талаптарға сәйкес келмеуі;</w:t>
      </w:r>
    </w:p>
    <w:bookmarkEnd w:id="74"/>
    <w:bookmarkStart w:name="z66" w:id="75"/>
    <w:p>
      <w:pPr>
        <w:spacing w:after="0"/>
        <w:ind w:left="0"/>
        <w:jc w:val="both"/>
      </w:pPr>
      <w:r>
        <w:rPr>
          <w:rFonts w:ascii="Times New Roman"/>
          <w:b w:val="false"/>
          <w:i w:val="false"/>
          <w:color w:val="000000"/>
          <w:sz w:val="28"/>
        </w:rPr>
        <w:t>
      4) аудит жөніндегі көрсетілетін қызметті алушыға қатысты қызметіне немесе қызметінің жекелеген түрлеріне тыйым салу туралы сот шешімінің заңды күшіне енуі.</w:t>
      </w:r>
    </w:p>
    <w:bookmarkEnd w:id="75"/>
    <w:bookmarkStart w:name="z67" w:id="76"/>
    <w:p>
      <w:pPr>
        <w:spacing w:after="0"/>
        <w:ind w:left="0"/>
        <w:jc w:val="both"/>
      </w:pPr>
      <w:r>
        <w:rPr>
          <w:rFonts w:ascii="Times New Roman"/>
          <w:b w:val="false"/>
          <w:i w:val="false"/>
          <w:color w:val="000000"/>
          <w:sz w:val="28"/>
        </w:rPr>
        <w:t>
      27. Мемлекеттік қызмет көрсетуден бас тартылған кезде аудит жөніндегі көрсетілетін қызметті беруші көрсетілетін қызметті алушыға бас тартудың себептерін көрсете отырып жауап жібереді.</w:t>
      </w:r>
    </w:p>
    <w:bookmarkEnd w:id="76"/>
    <w:bookmarkStart w:name="z120" w:id="77"/>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Денсаулық сақтау министрінің 19.08.2026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78"/>
    <w:p>
      <w:pPr>
        <w:spacing w:after="0"/>
        <w:ind w:left="0"/>
        <w:jc w:val="both"/>
      </w:pPr>
      <w:r>
        <w:rPr>
          <w:rFonts w:ascii="Times New Roman"/>
          <w:b w:val="false"/>
          <w:i w:val="false"/>
          <w:color w:val="000000"/>
          <w:sz w:val="28"/>
        </w:rPr>
        <w:t>
      28. Аудит жөніндегі куәлік бес жыл мерзімге беріледі.</w:t>
      </w:r>
    </w:p>
    <w:bookmarkEnd w:id="78"/>
    <w:bookmarkStart w:name="z69" w:id="79"/>
    <w:p>
      <w:pPr>
        <w:spacing w:after="0"/>
        <w:ind w:left="0"/>
        <w:jc w:val="both"/>
      </w:pPr>
      <w:r>
        <w:rPr>
          <w:rFonts w:ascii="Times New Roman"/>
          <w:b w:val="false"/>
          <w:i w:val="false"/>
          <w:color w:val="000000"/>
          <w:sz w:val="28"/>
        </w:rPr>
        <w:t>
      29. Аудит жөніндегі куәлікті қайта ресімдеу мынадай жағдайларда жүзеге асырылады:</w:t>
      </w:r>
    </w:p>
    <w:bookmarkEnd w:id="79"/>
    <w:bookmarkStart w:name="z70" w:id="80"/>
    <w:p>
      <w:pPr>
        <w:spacing w:after="0"/>
        <w:ind w:left="0"/>
        <w:jc w:val="both"/>
      </w:pPr>
      <w:r>
        <w:rPr>
          <w:rFonts w:ascii="Times New Roman"/>
          <w:b w:val="false"/>
          <w:i w:val="false"/>
          <w:color w:val="000000"/>
          <w:sz w:val="28"/>
        </w:rPr>
        <w:t>
      1) қателердің (қате жазулардың) анықталуы;</w:t>
      </w:r>
    </w:p>
    <w:bookmarkEnd w:id="80"/>
    <w:bookmarkStart w:name="z71" w:id="81"/>
    <w:p>
      <w:pPr>
        <w:spacing w:after="0"/>
        <w:ind w:left="0"/>
        <w:jc w:val="both"/>
      </w:pPr>
      <w:r>
        <w:rPr>
          <w:rFonts w:ascii="Times New Roman"/>
          <w:b w:val="false"/>
          <w:i w:val="false"/>
          <w:color w:val="000000"/>
          <w:sz w:val="28"/>
        </w:rPr>
        <w:t>
      2) жеке тұлғаның тегінің, атының, әкесінің атының (ол болған кезде) өзгеруі;</w:t>
      </w:r>
    </w:p>
    <w:bookmarkEnd w:id="81"/>
    <w:bookmarkStart w:name="z72" w:id="82"/>
    <w:p>
      <w:pPr>
        <w:spacing w:after="0"/>
        <w:ind w:left="0"/>
        <w:jc w:val="both"/>
      </w:pPr>
      <w:r>
        <w:rPr>
          <w:rFonts w:ascii="Times New Roman"/>
          <w:b w:val="false"/>
          <w:i w:val="false"/>
          <w:color w:val="000000"/>
          <w:sz w:val="28"/>
        </w:rPr>
        <w:t>
      3) аудит жөніндегі көрсетілетін қызметті алушының қайта ұйымдастырылуы;</w:t>
      </w:r>
    </w:p>
    <w:bookmarkEnd w:id="82"/>
    <w:bookmarkStart w:name="z73" w:id="83"/>
    <w:p>
      <w:pPr>
        <w:spacing w:after="0"/>
        <w:ind w:left="0"/>
        <w:jc w:val="both"/>
      </w:pPr>
      <w:r>
        <w:rPr>
          <w:rFonts w:ascii="Times New Roman"/>
          <w:b w:val="false"/>
          <w:i w:val="false"/>
          <w:color w:val="000000"/>
          <w:sz w:val="28"/>
        </w:rPr>
        <w:t>
      4) аудит жөніндегі көрсетілетін қызметті алушының орналасқан мекенжайының өзгеруі;</w:t>
      </w:r>
    </w:p>
    <w:bookmarkEnd w:id="83"/>
    <w:bookmarkStart w:name="z74" w:id="84"/>
    <w:p>
      <w:pPr>
        <w:spacing w:after="0"/>
        <w:ind w:left="0"/>
        <w:jc w:val="both"/>
      </w:pPr>
      <w:r>
        <w:rPr>
          <w:rFonts w:ascii="Times New Roman"/>
          <w:b w:val="false"/>
          <w:i w:val="false"/>
          <w:color w:val="000000"/>
          <w:sz w:val="28"/>
        </w:rPr>
        <w:t>
      5) дара кәсіпкер-аудит жөніндегі көрсетілетін қызметті алушының қайта тіркелуі, оның атауының өзгеруі;</w:t>
      </w:r>
    </w:p>
    <w:bookmarkEnd w:id="84"/>
    <w:bookmarkStart w:name="z75" w:id="85"/>
    <w:p>
      <w:pPr>
        <w:spacing w:after="0"/>
        <w:ind w:left="0"/>
        <w:jc w:val="both"/>
      </w:pPr>
      <w:r>
        <w:rPr>
          <w:rFonts w:ascii="Times New Roman"/>
          <w:b w:val="false"/>
          <w:i w:val="false"/>
          <w:color w:val="000000"/>
          <w:sz w:val="28"/>
        </w:rPr>
        <w:t>
      6) аудит жөніндегі көрсетілетін қызметті алушының ұйымдық-құқықтық нысанының өзгеруі;</w:t>
      </w:r>
    </w:p>
    <w:bookmarkEnd w:id="85"/>
    <w:bookmarkStart w:name="z76" w:id="86"/>
    <w:p>
      <w:pPr>
        <w:spacing w:after="0"/>
        <w:ind w:left="0"/>
        <w:jc w:val="both"/>
      </w:pPr>
      <w:r>
        <w:rPr>
          <w:rFonts w:ascii="Times New Roman"/>
          <w:b w:val="false"/>
          <w:i w:val="false"/>
          <w:color w:val="000000"/>
          <w:sz w:val="28"/>
        </w:rPr>
        <w:t>
      7) Қазақстан Республикасының заңдарында қайта ресімдеу туралы талаптың болуы.</w:t>
      </w:r>
    </w:p>
    <w:bookmarkEnd w:id="86"/>
    <w:bookmarkStart w:name="z77" w:id="87"/>
    <w:p>
      <w:pPr>
        <w:spacing w:after="0"/>
        <w:ind w:left="0"/>
        <w:jc w:val="both"/>
      </w:pPr>
      <w:r>
        <w:rPr>
          <w:rFonts w:ascii="Times New Roman"/>
          <w:b w:val="false"/>
          <w:i w:val="false"/>
          <w:color w:val="000000"/>
          <w:sz w:val="28"/>
        </w:rPr>
        <w:t xml:space="preserve">
      30. Осы Қағидалардың </w:t>
      </w:r>
      <w:r>
        <w:rPr>
          <w:rFonts w:ascii="Times New Roman"/>
          <w:b w:val="false"/>
          <w:i w:val="false"/>
          <w:color w:val="000000"/>
          <w:sz w:val="28"/>
        </w:rPr>
        <w:t>29-тармағында</w:t>
      </w:r>
      <w:r>
        <w:rPr>
          <w:rFonts w:ascii="Times New Roman"/>
          <w:b w:val="false"/>
          <w:i w:val="false"/>
          <w:color w:val="000000"/>
          <w:sz w:val="28"/>
        </w:rPr>
        <w:t xml:space="preserve"> көзделген жағдайларда рұқсатты қайта ресімдеу кезінде аудит жөніндегі көрсетілетін қызметті алушы рұқсатты қайта ресімдеу үшін негіз болған өзгерістер пайда болған сәттен бастап 5 (бес) жұмыс күні ішінде тиісті өзгерістер туралы растаушы құжаттар бар өтінішті және аудит бойынша бұрын берілген куәлікті (түпнұсқаны) осы Қағидаларға 8-қосымшаға сәйкес кеңсе арқылы аудит жөніндегі көрсетілетін қызметті берушіге ұсынады.</w:t>
      </w:r>
    </w:p>
    <w:bookmarkEnd w:id="87"/>
    <w:bookmarkStart w:name="z78" w:id="88"/>
    <w:p>
      <w:pPr>
        <w:spacing w:after="0"/>
        <w:ind w:left="0"/>
        <w:jc w:val="both"/>
      </w:pPr>
      <w:r>
        <w:rPr>
          <w:rFonts w:ascii="Times New Roman"/>
          <w:b w:val="false"/>
          <w:i w:val="false"/>
          <w:color w:val="000000"/>
          <w:sz w:val="28"/>
        </w:rPr>
        <w:t xml:space="preserve">
      31. Аудит жөніндегі көрсетілетін қызметті берушінің жауапты құрылымдық бөлімшесінің қызметкері осы Қағидалардың </w:t>
      </w:r>
      <w:r>
        <w:rPr>
          <w:rFonts w:ascii="Times New Roman"/>
          <w:b w:val="false"/>
          <w:i w:val="false"/>
          <w:color w:val="000000"/>
          <w:sz w:val="28"/>
        </w:rPr>
        <w:t>22</w:t>
      </w:r>
      <w:r>
        <w:rPr>
          <w:rFonts w:ascii="Times New Roman"/>
          <w:b w:val="false"/>
          <w:i w:val="false"/>
          <w:color w:val="000000"/>
          <w:sz w:val="28"/>
        </w:rPr>
        <w:t>-</w:t>
      </w:r>
      <w:r>
        <w:rPr>
          <w:rFonts w:ascii="Times New Roman"/>
          <w:b w:val="false"/>
          <w:i w:val="false"/>
          <w:color w:val="000000"/>
          <w:sz w:val="28"/>
        </w:rPr>
        <w:t>23-тармақтарында</w:t>
      </w:r>
      <w:r>
        <w:rPr>
          <w:rFonts w:ascii="Times New Roman"/>
          <w:b w:val="false"/>
          <w:i w:val="false"/>
          <w:color w:val="000000"/>
          <w:sz w:val="28"/>
        </w:rPr>
        <w:t xml:space="preserve"> көзделген осындай рәсімдерді жүзеге асырады.</w:t>
      </w:r>
    </w:p>
    <w:bookmarkEnd w:id="88"/>
    <w:p>
      <w:pPr>
        <w:spacing w:after="0"/>
        <w:ind w:left="0"/>
        <w:jc w:val="both"/>
      </w:pPr>
      <w:r>
        <w:rPr>
          <w:rFonts w:ascii="Times New Roman"/>
          <w:b w:val="false"/>
          <w:i w:val="false"/>
          <w:color w:val="000000"/>
          <w:sz w:val="28"/>
        </w:rPr>
        <w:t>
      Оң шешім болғанда аудит жөніндегі көрсетілетін қызметті беруші 3 (бір) жұмыс күні ішінде бұрын берілген аудит жөніндегі куәлік туралы мәліметтерді міндетті түрде көрсете отырып, аудит жөніндегі куәлікті қайта ресімдейді.</w:t>
      </w:r>
    </w:p>
    <w:bookmarkStart w:name="z79" w:id="89"/>
    <w:p>
      <w:pPr>
        <w:spacing w:after="0"/>
        <w:ind w:left="0"/>
        <w:jc w:val="both"/>
      </w:pPr>
      <w:r>
        <w:rPr>
          <w:rFonts w:ascii="Times New Roman"/>
          <w:b w:val="false"/>
          <w:i w:val="false"/>
          <w:color w:val="000000"/>
          <w:sz w:val="28"/>
        </w:rPr>
        <w:t xml:space="preserve">
      32. Аудит жөніндегі көрсетілетін қызметті беруші растаушы құжаттар берілмеген немесе тиісінше ресімделмеген жағдайда осы Қағидалардың </w:t>
      </w:r>
      <w:r>
        <w:rPr>
          <w:rFonts w:ascii="Times New Roman"/>
          <w:b w:val="false"/>
          <w:i w:val="false"/>
          <w:color w:val="000000"/>
          <w:sz w:val="28"/>
        </w:rPr>
        <w:t>30-тармағында</w:t>
      </w:r>
      <w:r>
        <w:rPr>
          <w:rFonts w:ascii="Times New Roman"/>
          <w:b w:val="false"/>
          <w:i w:val="false"/>
          <w:color w:val="000000"/>
          <w:sz w:val="28"/>
        </w:rPr>
        <w:t xml:space="preserve"> көзделген негіздер бойынша бастама жасалған аудит жөніндегі куәлікті қайта ресімдеуден бас тартады.</w:t>
      </w:r>
    </w:p>
    <w:bookmarkEnd w:id="89"/>
    <w:bookmarkStart w:name="z80" w:id="90"/>
    <w:p>
      <w:pPr>
        <w:spacing w:after="0"/>
        <w:ind w:left="0"/>
        <w:jc w:val="both"/>
      </w:pPr>
      <w:r>
        <w:rPr>
          <w:rFonts w:ascii="Times New Roman"/>
          <w:b w:val="false"/>
          <w:i w:val="false"/>
          <w:color w:val="000000"/>
          <w:sz w:val="28"/>
        </w:rPr>
        <w:t>
      33. Аудит жөніндегі куәліктің қолданылуы:</w:t>
      </w:r>
    </w:p>
    <w:bookmarkEnd w:id="90"/>
    <w:bookmarkStart w:name="z81" w:id="91"/>
    <w:p>
      <w:pPr>
        <w:spacing w:after="0"/>
        <w:ind w:left="0"/>
        <w:jc w:val="both"/>
      </w:pPr>
      <w:r>
        <w:rPr>
          <w:rFonts w:ascii="Times New Roman"/>
          <w:b w:val="false"/>
          <w:i w:val="false"/>
          <w:color w:val="000000"/>
          <w:sz w:val="28"/>
        </w:rPr>
        <w:t>
      1) қолданылу мерзімі өткен;</w:t>
      </w:r>
    </w:p>
    <w:bookmarkEnd w:id="91"/>
    <w:bookmarkStart w:name="z82" w:id="92"/>
    <w:p>
      <w:pPr>
        <w:spacing w:after="0"/>
        <w:ind w:left="0"/>
        <w:jc w:val="both"/>
      </w:pPr>
      <w:r>
        <w:rPr>
          <w:rFonts w:ascii="Times New Roman"/>
          <w:b w:val="false"/>
          <w:i w:val="false"/>
          <w:color w:val="000000"/>
          <w:sz w:val="28"/>
        </w:rPr>
        <w:t>
      2) аудит жөніндегі көрсетілетін қызметті алушы қайта ұйымдастырылған немесе таратылған;</w:t>
      </w:r>
    </w:p>
    <w:bookmarkEnd w:id="92"/>
    <w:bookmarkStart w:name="z83" w:id="93"/>
    <w:p>
      <w:pPr>
        <w:spacing w:after="0"/>
        <w:ind w:left="0"/>
        <w:jc w:val="both"/>
      </w:pPr>
      <w:r>
        <w:rPr>
          <w:rFonts w:ascii="Times New Roman"/>
          <w:b w:val="false"/>
          <w:i w:val="false"/>
          <w:color w:val="000000"/>
          <w:sz w:val="28"/>
        </w:rPr>
        <w:t>
      3) аудит жөніндегі көрсетілетін қызметті алушы куәліктің қолданылуын ерікті түрде тоқтату туралы өтініш берген;</w:t>
      </w:r>
    </w:p>
    <w:bookmarkEnd w:id="93"/>
    <w:bookmarkStart w:name="z84" w:id="94"/>
    <w:p>
      <w:pPr>
        <w:spacing w:after="0"/>
        <w:ind w:left="0"/>
        <w:jc w:val="both"/>
      </w:pPr>
      <w:r>
        <w:rPr>
          <w:rFonts w:ascii="Times New Roman"/>
          <w:b w:val="false"/>
          <w:i w:val="false"/>
          <w:color w:val="000000"/>
          <w:sz w:val="28"/>
        </w:rPr>
        <w:t>
      4) аудит жөніндегі көрсетілетін қызметті алушыға қатысты қызметіне немесе қызметінің жекелеген түрлеріне тыйым салу туралы сот шешімі заңды күшіне енген;</w:t>
      </w:r>
    </w:p>
    <w:bookmarkEnd w:id="94"/>
    <w:bookmarkStart w:name="z85" w:id="95"/>
    <w:p>
      <w:pPr>
        <w:spacing w:after="0"/>
        <w:ind w:left="0"/>
        <w:jc w:val="both"/>
      </w:pPr>
      <w:r>
        <w:rPr>
          <w:rFonts w:ascii="Times New Roman"/>
          <w:b w:val="false"/>
          <w:i w:val="false"/>
          <w:color w:val="000000"/>
          <w:sz w:val="28"/>
        </w:rPr>
        <w:t xml:space="preserve">
      5) халықтың санитариялық-эпидемиологиялық саламаттылығы саласындағы мемлекеттік орган "Халық денсаулығы және денсаулық сақтау жүйесі туралы" Қазақстан Республикасы Кодексінің </w:t>
      </w:r>
      <w:r>
        <w:rPr>
          <w:rFonts w:ascii="Times New Roman"/>
          <w:b w:val="false"/>
          <w:i w:val="false"/>
          <w:color w:val="000000"/>
          <w:sz w:val="28"/>
        </w:rPr>
        <w:t>49-бабында</w:t>
      </w:r>
      <w:r>
        <w:rPr>
          <w:rFonts w:ascii="Times New Roman"/>
          <w:b w:val="false"/>
          <w:i w:val="false"/>
          <w:color w:val="000000"/>
          <w:sz w:val="28"/>
        </w:rPr>
        <w:t xml:space="preserve"> көзделген қызметті тиісінше жүзеге асырмау фактілерін анықтаған жағдайларда жүзеге асырылады.</w:t>
      </w:r>
    </w:p>
    <w:bookmarkEnd w:id="95"/>
    <w:bookmarkStart w:name="z86" w:id="96"/>
    <w:p>
      <w:pPr>
        <w:spacing w:after="0"/>
        <w:ind w:left="0"/>
        <w:jc w:val="both"/>
      </w:pPr>
      <w:r>
        <w:rPr>
          <w:rFonts w:ascii="Times New Roman"/>
          <w:b w:val="false"/>
          <w:i w:val="false"/>
          <w:color w:val="000000"/>
          <w:sz w:val="28"/>
        </w:rPr>
        <w:t>
      34. Аудит жөніндегі көрсетілетін қызметті берушінің және (немесе) олардың жұмыскерлерінің мемлекеттік қызмет көрсету мәселелері бойынша шешімдеріне, әрекеттеріне (әрекетсіздігіне) шағым аудит жөніндегі көрсетілетін қызметті берушінің басшысының атына беріледі.</w:t>
      </w:r>
    </w:p>
    <w:bookmarkEnd w:id="96"/>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тікелей мемлекеттік қызмет көрсететін аудит жөніндегі көрсетілетін қызметті берушінің атына келіп түскен аудит жөніндегі көрсетілетін қызметті алушының шағымы тіркелген күнінен бастап 5 (бес) жұмыс күні ішінде қарауға жатады.</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атына келіп түскен аудит жөніндегі көрсетілетін қызметті алушының шағымы тіркелген күнінен бастап 15 (он бес) жұмыс күні ішінде қарауға жатады.</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 көрсету мәселелері жөніндегі бірыңғай байланыс орталығының телефоны арқылы алады.</w:t>
      </w:r>
    </w:p>
    <w:p>
      <w:pPr>
        <w:spacing w:after="0"/>
        <w:ind w:left="0"/>
        <w:jc w:val="both"/>
      </w:pPr>
      <w:r>
        <w:rPr>
          <w:rFonts w:ascii="Times New Roman"/>
          <w:b w:val="false"/>
          <w:i w:val="false"/>
          <w:color w:val="000000"/>
          <w:sz w:val="28"/>
        </w:rPr>
        <w:t>
      Мемлекеттік қызмет көрсету мәселелері бойынша шағымды сотқа дейінгі тәртіппен қарауды жоғары тұрған әкімшілік орган, мемлекеттік қызмет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шешіміне, әрекетіне (әрекетсіздігіне) шағым жасалатын аудит жөніндегі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жасалатын аудит жөніндегі көрсетілетін қызметті беруші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аудит жөніндегі көрсетілетін қызметті беруші,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Егер заңмен өзгеше көзделмеген болса, онда сотқа дейінгі шағымданудан кейін сотқа жүгінуге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19.08.2026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"Халықтың санитариялық-эпидемиологиялық саламаттылығы саласындағы кәсіптік қауымдастықты аккредиттеу"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Републикасының Денсаулық сақтау министрлігі Санитариялық-эпидемиологиялық бақылау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кәсіптік қауымдастықты аккредиттеу туралы куәлік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(бұдан әрі – көрсетілетін қызметті алушы)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97"/>
          <w:p>
            <w:pPr>
              <w:spacing w:after="20"/>
              <w:ind w:left="20"/>
              <w:jc w:val="both"/>
            </w:pPr>
            <w:r>
              <w:rPr>
                <w:rFonts w:ascii="Times New Roman"/>
                <w:b w:val="false"/>
                <w:i w:val="false"/>
                <w:color w:val="000000"/>
                <w:sz w:val="20"/>
              </w:rPr>
              <w:t>
Көрсетілетін қызметті берушінің жұмыс кестесі: Қазақстан Республикасының еңбек заңнамасына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bookmarkEnd w:id="97"/>
          <w:p>
            <w:pPr>
              <w:spacing w:after="20"/>
              <w:ind w:left="20"/>
              <w:jc w:val="both"/>
            </w:pPr>
            <w:r>
              <w:rPr>
                <w:rFonts w:ascii="Times New Roman"/>
                <w:b w:val="false"/>
                <w:i w:val="false"/>
                <w:color w:val="000000"/>
                <w:sz w:val="20"/>
              </w:rPr>
              <w:t>
Мемлекеттік қызмет алдын ала жазылусыз және жедел қызмет көрсетілмей кезек тәртібімен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98"/>
          <w:p>
            <w:pPr>
              <w:spacing w:after="20"/>
              <w:ind w:left="20"/>
              <w:jc w:val="both"/>
            </w:pPr>
            <w:r>
              <w:rPr>
                <w:rFonts w:ascii="Times New Roman"/>
                <w:b w:val="false"/>
                <w:i w:val="false"/>
                <w:color w:val="000000"/>
                <w:sz w:val="20"/>
              </w:rPr>
              <w:t>
1) осы Қағидаларға 9-қосымшаға сәйкес нысандағы өтініш;</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2) осы Қағидаларға 3-қосымшаға сәйкес КҚ мәліметтерінің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жарғысының, стандарттарының және КҚ қағидаларының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кәсіптік қауымдастықтың санитариялық-эпидемиологиялық аудит жүргізу жөніндегі қызметті жүзеге асыратын кемінде (бес) субъектісінің жұмыс істеп тұрған мүшелерінің тізімі;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санитариялық-эпидемиологиялық аудит жүргізуді жүзеге асыратын жеке және заңды тұлғаларды аккредиттеуге тартылған комиссия мүшелерінің тізімі және санитариялық-эпидемиологиялық аудит қызметі бойынша кемінде үш жұмыс тәжірибесін растайтын 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xml:space="preserve"> сәйкес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комиссия мүшелерінде халықтың санитариялық-эпидемиологиялық саламаттылығы саласындағы жоғары біліктілік санаттың болуын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соңғы 3 (үш) жылда біліктілікті арттыру бойынша оқуды растайтын комиссия мүшелері құжаттарының көшірмелері;</w:t>
            </w:r>
          </w:p>
          <w:p>
            <w:pPr>
              <w:spacing w:after="20"/>
              <w:ind w:left="20"/>
              <w:jc w:val="both"/>
            </w:pPr>
            <w:r>
              <w:rPr>
                <w:rFonts w:ascii="Times New Roman"/>
                <w:b w:val="false"/>
                <w:i w:val="false"/>
                <w:color w:val="000000"/>
                <w:sz w:val="20"/>
              </w:rPr>
              <w:t>
8) аккредиттеу туралы куәліктің қолданылу кезеңіне арналған жұмыс жоспары (аккредиттеу мәселелері бойынша оқытудан өту, конференцияларға қатысу, оның ішінде жеке және заңды тұлғаларды аккредиттеу мәселелері бойынша түсіндіру жұмысы).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99"/>
          <w:p>
            <w:pPr>
              <w:spacing w:after="20"/>
              <w:ind w:left="20"/>
              <w:jc w:val="both"/>
            </w:pPr>
            <w:r>
              <w:rPr>
                <w:rFonts w:ascii="Times New Roman"/>
                <w:b w:val="false"/>
                <w:i w:val="false"/>
                <w:color w:val="000000"/>
                <w:sz w:val="20"/>
              </w:rPr>
              <w:t>
11) ұсынылған құжаттардың және (немесе) оларда қамтылған деректердің (мәліметтердің) дұрыс еместігінің анықталуы;</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2) қауымдастық жөніндегі көрсетілетін қызметті алушыға қатысты оның негізінде қауымдастық жөніндегі көрсетілетін қызметті алушы мемлекеттік көрсетілетін қызметті алуға байланысты арнайы құқығынан айырылған, заңды күшіне енген сот шешімінің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қауымдастық жөніндегі көрсетілетін қызметті алушының және (немесе) мемлекеттік қызметті көрсету үшін қажетті ұсынылған материалдардың,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4) қауымдастық жөніндегі көрсетілетін қызметті алушыға қатысты қызметіне немесе қызметінің жекелеген түрлеріне тыйым салу туралы сот шешімінің заңды күшіне енуі.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100"/>
          <w:p>
            <w:pPr>
              <w:spacing w:after="20"/>
              <w:ind w:left="20"/>
              <w:jc w:val="both"/>
            </w:pPr>
            <w:r>
              <w:rPr>
                <w:rFonts w:ascii="Times New Roman"/>
                <w:b w:val="false"/>
                <w:i w:val="false"/>
                <w:color w:val="000000"/>
                <w:sz w:val="20"/>
              </w:rPr>
              <w:t>
1. Мемлекеттік қызмет көрсету орындарының мекенжайлары gov.egov.kz интернет-ресурсында орналастырылған.</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2. Физикалық мүмкіндіктері шектеулі көрсетілетін қызметті алушыларға қызмет көрсету үшін жағдайлар қарастырылған, ғимараттарға кіру пандустармен жабдықталған, шақыру түймелері бар.</w:t>
            </w:r>
          </w:p>
          <w:p>
            <w:pPr>
              <w:spacing w:after="20"/>
              <w:ind w:left="20"/>
              <w:jc w:val="both"/>
            </w:pPr>
            <w:r>
              <w:rPr>
                <w:rFonts w:ascii="Times New Roman"/>
                <w:b w:val="false"/>
                <w:i w:val="false"/>
                <w:color w:val="000000"/>
                <w:sz w:val="20"/>
              </w:rPr>
              <w:t>
2. Мемлекеттік қызмет көрсету мәселелері жөніндегі анықтама қызметтерінің байланыс телефондары: gov.egov.​kz интернет-ресурсында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89" w:id="101"/>
    <w:p>
      <w:pPr>
        <w:spacing w:after="0"/>
        <w:ind w:left="0"/>
        <w:jc w:val="left"/>
      </w:pPr>
      <w:r>
        <w:rPr>
          <w:rFonts w:ascii="Times New Roman"/>
          <w:b/>
          <w:i w:val="false"/>
          <w:color w:val="000000"/>
        </w:rPr>
        <w:t xml:space="preserve"> Елтаңба</w:t>
      </w:r>
    </w:p>
    <w:bookmarkEnd w:id="101"/>
    <w:bookmarkStart w:name="z90" w:id="102"/>
    <w:p>
      <w:pPr>
        <w:spacing w:after="0"/>
        <w:ind w:left="0"/>
        <w:jc w:val="left"/>
      </w:pPr>
      <w:r>
        <w:rPr>
          <w:rFonts w:ascii="Times New Roman"/>
          <w:b/>
          <w:i w:val="false"/>
          <w:color w:val="000000"/>
        </w:rPr>
        <w:t xml:space="preserve"> Халықтың санитариялық-эпидемиологиялық саламаттылығы саласындағы кәсіптік қауымдастықты</w:t>
      </w:r>
      <w:r>
        <w:br/>
      </w:r>
      <w:r>
        <w:rPr>
          <w:rFonts w:ascii="Times New Roman"/>
          <w:b/>
          <w:i w:val="false"/>
          <w:color w:val="000000"/>
        </w:rPr>
        <w:t>АККРЕДИТТЕУ ТУРАЛЫ КУӘЛІК</w:t>
      </w:r>
    </w:p>
    <w:bookmarkEnd w:id="102"/>
    <w:p>
      <w:pPr>
        <w:spacing w:after="0"/>
        <w:ind w:left="0"/>
        <w:jc w:val="both"/>
      </w:pPr>
      <w:r>
        <w:rPr>
          <w:rFonts w:ascii="Times New Roman"/>
          <w:b w:val="false"/>
          <w:i w:val="false"/>
          <w:color w:val="000000"/>
          <w:sz w:val="28"/>
        </w:rPr>
        <w:t xml:space="preserve">
      __________________________________________________________________________ берілді. </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"Халық денсаулығы және денсаулық сақтау жүйесі туралы" Қазақстан Республикасының Кодексінің негізінде санитариялық-эпидемиологиялық аудит жүргізу бойынша жеке және заңды тұлғаларды аккредиттеу жөніндегі қызметті жүзеге асыруға аккредиттеліп, аккредиттеу туралы куәлік 20____ жылғы "____"______________ дейін 5 (бес) жыл мерзімге берілді.</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 ведомствосының басшысы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Куәліктің берілген күні</w:t>
      </w:r>
    </w:p>
    <w:p>
      <w:pPr>
        <w:spacing w:after="0"/>
        <w:ind w:left="0"/>
        <w:jc w:val="both"/>
      </w:pPr>
      <w:r>
        <w:rPr>
          <w:rFonts w:ascii="Times New Roman"/>
          <w:b w:val="false"/>
          <w:i w:val="false"/>
          <w:color w:val="000000"/>
          <w:sz w:val="28"/>
        </w:rPr>
        <w:t>
      20____жылғы "____"______________</w:t>
      </w:r>
    </w:p>
    <w:p>
      <w:pPr>
        <w:spacing w:after="0"/>
        <w:ind w:left="0"/>
        <w:jc w:val="both"/>
      </w:pPr>
      <w:r>
        <w:rPr>
          <w:rFonts w:ascii="Times New Roman"/>
          <w:b w:val="false"/>
          <w:i w:val="false"/>
          <w:color w:val="000000"/>
          <w:sz w:val="28"/>
        </w:rPr>
        <w:t>
      Тіркеу № _____________________</w:t>
      </w:r>
    </w:p>
    <w:p>
      <w:pPr>
        <w:spacing w:after="0"/>
        <w:ind w:left="0"/>
        <w:jc w:val="both"/>
      </w:pPr>
      <w:r>
        <w:rPr>
          <w:rFonts w:ascii="Times New Roman"/>
          <w:b w:val="false"/>
          <w:i w:val="false"/>
          <w:color w:val="000000"/>
          <w:sz w:val="28"/>
        </w:rPr>
        <w:t>
      _________________________ қаласы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92" w:id="103"/>
    <w:p>
      <w:pPr>
        <w:spacing w:after="0"/>
        <w:ind w:left="0"/>
        <w:jc w:val="left"/>
      </w:pPr>
      <w:r>
        <w:rPr>
          <w:rFonts w:ascii="Times New Roman"/>
          <w:b/>
          <w:i w:val="false"/>
          <w:color w:val="000000"/>
        </w:rPr>
        <w:t xml:space="preserve"> Санитариялық-эпидемиологиялық аудит жүргізу бойынша жеке және заңды тұлғаларды аккредиттеуді жүргізуге үміткер КҚ мәліметтерінің нысаны</w:t>
      </w:r>
    </w:p>
    <w:bookmarkEnd w:id="103"/>
    <w:p>
      <w:pPr>
        <w:spacing w:after="0"/>
        <w:ind w:left="0"/>
        <w:jc w:val="both"/>
      </w:pPr>
      <w:r>
        <w:rPr>
          <w:rFonts w:ascii="Times New Roman"/>
          <w:b w:val="false"/>
          <w:i w:val="false"/>
          <w:color w:val="000000"/>
          <w:sz w:val="28"/>
        </w:rPr>
        <w:t>
      1. Заңды мекенжайы__________________________________________________________</w:t>
      </w:r>
    </w:p>
    <w:p>
      <w:pPr>
        <w:spacing w:after="0"/>
        <w:ind w:left="0"/>
        <w:jc w:val="both"/>
      </w:pPr>
      <w:r>
        <w:rPr>
          <w:rFonts w:ascii="Times New Roman"/>
          <w:b w:val="false"/>
          <w:i w:val="false"/>
          <w:color w:val="000000"/>
          <w:sz w:val="28"/>
        </w:rPr>
        <w:t>
      2. Заңды тұлғаның КҚ мемлекеттік тіркеу туралы құжатының нөмірі мен күні</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3. Веб-сайттың бар болуы туралы мәліметтер (атауы)</w:t>
      </w:r>
    </w:p>
    <w:p>
      <w:pPr>
        <w:spacing w:after="0"/>
        <w:ind w:left="0"/>
        <w:jc w:val="both"/>
      </w:pPr>
      <w:r>
        <w:rPr>
          <w:rFonts w:ascii="Times New Roman"/>
          <w:b w:val="false"/>
          <w:i w:val="false"/>
          <w:color w:val="000000"/>
          <w:sz w:val="28"/>
        </w:rPr>
        <w:t>
      4. КҚ құрылтайшыларының және (немесе) мүшелерінің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КҚ мүшелері субъектілерінің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 заңды тұлға ретінде мемлекеттік тіркеу туралы мәліметтер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Санитариялық-эпидемиологиялық аудит жүргізу жөніндегі қызметтің басталғаны туралы хабарлама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Санитариялық-эпидемиологиялық аудит жүргізу жөніндегі қызмет кезеңі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Комиссияға тартылған және аккредиттеу бойынша сарапшылардың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Т.А.Ә.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Диплом бойынша мамандануы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 бойынша еңбек өтілі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Санитариялық-эпидемиологиялық аудитор ретіндегі жұмыс кезеңі, ұйым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Денсаулық сақтау саласындағы маман сертификаты туралы мәліметтер</w:t>
            </w:r>
          </w:p>
          <w:p>
            <w:pPr>
              <w:spacing w:after="20"/>
              <w:ind w:left="20"/>
              <w:jc w:val="both"/>
            </w:pPr>
            <w:r>
              <w:rPr>
                <w:rFonts w:ascii="Times New Roman"/>
                <w:b w:val="false"/>
                <w:i w:val="false"/>
                <w:color w:val="000000"/>
                <w:sz w:val="20"/>
              </w:rPr>
              <w:t>
</w:t>
            </w:r>
            <w:r>
              <w:rPr>
                <w:rFonts w:ascii="Times New Roman"/>
                <w:b/>
                <w:i w:val="false"/>
                <w:color w:val="000000"/>
                <w:sz w:val="20"/>
              </w:rPr>
              <w:t>(растаушы құжаттың нөмірі, берілген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Соңғы 3 (үш) жылда біліктілікті арттыру бойынша оқыту</w:t>
            </w:r>
          </w:p>
          <w:p>
            <w:pPr>
              <w:spacing w:after="20"/>
              <w:ind w:left="20"/>
              <w:jc w:val="both"/>
            </w:pPr>
            <w:r>
              <w:rPr>
                <w:rFonts w:ascii="Times New Roman"/>
                <w:b w:val="false"/>
                <w:i w:val="false"/>
                <w:color w:val="000000"/>
                <w:sz w:val="20"/>
              </w:rPr>
              <w:t>
</w:t>
            </w:r>
            <w:r>
              <w:rPr>
                <w:rFonts w:ascii="Times New Roman"/>
                <w:b/>
                <w:i w:val="false"/>
                <w:color w:val="000000"/>
                <w:sz w:val="20"/>
              </w:rPr>
              <w:t>(күні, сағат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94" w:id="104"/>
    <w:p>
      <w:pPr>
        <w:spacing w:after="0"/>
        <w:ind w:left="0"/>
        <w:jc w:val="left"/>
      </w:pPr>
      <w:r>
        <w:rPr>
          <w:rFonts w:ascii="Times New Roman"/>
          <w:b/>
          <w:i w:val="false"/>
          <w:color w:val="000000"/>
        </w:rPr>
        <w:t xml:space="preserve"> Халықтың санитариялық-эпидемиологиялық саламаттылығы саласындағы кәсіптік қауымдастықты аккредиттеу туралы куәлікті қайта ресімдеу үшін өтініш</w:t>
      </w:r>
    </w:p>
    <w:bookmarkEnd w:id="104"/>
    <w:p>
      <w:pPr>
        <w:spacing w:after="0"/>
        <w:ind w:left="0"/>
        <w:jc w:val="both"/>
      </w:pPr>
      <w:r>
        <w:rPr>
          <w:rFonts w:ascii="Times New Roman"/>
          <w:b w:val="false"/>
          <w:i w:val="false"/>
          <w:color w:val="ff0000"/>
          <w:sz w:val="28"/>
        </w:rPr>
        <w:t xml:space="preserve">
      Ескерту. 4-қосымша жаңа редакцияда – ҚР Денсаулық сақтау министрінің 19.08.2026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1" w:id="105"/>
    <w:p>
      <w:pPr>
        <w:spacing w:after="0"/>
        <w:ind w:left="0"/>
        <w:jc w:val="both"/>
      </w:pPr>
      <w:r>
        <w:rPr>
          <w:rFonts w:ascii="Times New Roman"/>
          <w:b w:val="false"/>
          <w:i w:val="false"/>
          <w:color w:val="000000"/>
          <w:sz w:val="28"/>
        </w:rPr>
        <w:t>
      ___________________________________________________________-ға</w:t>
      </w:r>
    </w:p>
    <w:bookmarkEnd w:id="105"/>
    <w:bookmarkStart w:name="z122" w:id="106"/>
    <w:p>
      <w:pPr>
        <w:spacing w:after="0"/>
        <w:ind w:left="0"/>
        <w:jc w:val="both"/>
      </w:pPr>
      <w:r>
        <w:rPr>
          <w:rFonts w:ascii="Times New Roman"/>
          <w:b w:val="false"/>
          <w:i w:val="false"/>
          <w:color w:val="000000"/>
          <w:sz w:val="28"/>
        </w:rPr>
        <w:t xml:space="preserve">
      (мемлекеттік органның толық атауы) </w:t>
      </w:r>
    </w:p>
    <w:bookmarkEnd w:id="106"/>
    <w:bookmarkStart w:name="z123" w:id="107"/>
    <w:p>
      <w:pPr>
        <w:spacing w:after="0"/>
        <w:ind w:left="0"/>
        <w:jc w:val="both"/>
      </w:pPr>
      <w:r>
        <w:rPr>
          <w:rFonts w:ascii="Times New Roman"/>
          <w:b w:val="false"/>
          <w:i w:val="false"/>
          <w:color w:val="000000"/>
          <w:sz w:val="28"/>
        </w:rPr>
        <w:t>
      _______________________________________________________ -дан</w:t>
      </w:r>
    </w:p>
    <w:bookmarkEnd w:id="107"/>
    <w:bookmarkStart w:name="z124" w:id="108"/>
    <w:p>
      <w:pPr>
        <w:spacing w:after="0"/>
        <w:ind w:left="0"/>
        <w:jc w:val="both"/>
      </w:pPr>
      <w:r>
        <w:rPr>
          <w:rFonts w:ascii="Times New Roman"/>
          <w:b w:val="false"/>
          <w:i w:val="false"/>
          <w:color w:val="000000"/>
          <w:sz w:val="28"/>
        </w:rPr>
        <w:t>
      (толық атауы, орналасқан жері, заңды тұлғаның бизнес-сәйкестендіру нөмірі)</w:t>
      </w:r>
    </w:p>
    <w:bookmarkEnd w:id="108"/>
    <w:bookmarkStart w:name="z125" w:id="109"/>
    <w:p>
      <w:pPr>
        <w:spacing w:after="0"/>
        <w:ind w:left="0"/>
        <w:jc w:val="both"/>
      </w:pPr>
      <w:r>
        <w:rPr>
          <w:rFonts w:ascii="Times New Roman"/>
          <w:b w:val="false"/>
          <w:i w:val="false"/>
          <w:color w:val="000000"/>
          <w:sz w:val="28"/>
        </w:rPr>
        <w:t>
      ____________________________________________________________</w:t>
      </w:r>
    </w:p>
    <w:bookmarkEnd w:id="109"/>
    <w:bookmarkStart w:name="z126" w:id="110"/>
    <w:p>
      <w:pPr>
        <w:spacing w:after="0"/>
        <w:ind w:left="0"/>
        <w:jc w:val="both"/>
      </w:pPr>
      <w:r>
        <w:rPr>
          <w:rFonts w:ascii="Times New Roman"/>
          <w:b w:val="false"/>
          <w:i w:val="false"/>
          <w:color w:val="000000"/>
          <w:sz w:val="28"/>
        </w:rPr>
        <w:t>
      (қызмет түрінің және (немесе) қызметтің кіші түрінің (түрлерінің) толық   атауы)</w:t>
      </w:r>
    </w:p>
    <w:bookmarkEnd w:id="110"/>
    <w:bookmarkStart w:name="z127" w:id="111"/>
    <w:p>
      <w:pPr>
        <w:spacing w:after="0"/>
        <w:ind w:left="0"/>
        <w:jc w:val="both"/>
      </w:pPr>
      <w:r>
        <w:rPr>
          <w:rFonts w:ascii="Times New Roman"/>
          <w:b w:val="false"/>
          <w:i w:val="false"/>
          <w:color w:val="000000"/>
          <w:sz w:val="28"/>
        </w:rPr>
        <w:t xml:space="preserve">
      жүзеге асыруға берілген 20__ жылғы "____" _______________ № _____ аккредиттеу </w:t>
      </w:r>
    </w:p>
    <w:bookmarkEnd w:id="111"/>
    <w:bookmarkStart w:name="z128" w:id="112"/>
    <w:p>
      <w:pPr>
        <w:spacing w:after="0"/>
        <w:ind w:left="0"/>
        <w:jc w:val="both"/>
      </w:pPr>
      <w:r>
        <w:rPr>
          <w:rFonts w:ascii="Times New Roman"/>
          <w:b w:val="false"/>
          <w:i w:val="false"/>
          <w:color w:val="000000"/>
          <w:sz w:val="28"/>
        </w:rPr>
        <w:t>
      туралы куәлікті қайта ресімдеуді сұраймын.</w:t>
      </w:r>
    </w:p>
    <w:bookmarkEnd w:id="112"/>
    <w:bookmarkStart w:name="z129" w:id="113"/>
    <w:p>
      <w:pPr>
        <w:spacing w:after="0"/>
        <w:ind w:left="0"/>
        <w:jc w:val="both"/>
      </w:pPr>
      <w:r>
        <w:rPr>
          <w:rFonts w:ascii="Times New Roman"/>
          <w:b w:val="false"/>
          <w:i w:val="false"/>
          <w:color w:val="000000"/>
          <w:sz w:val="28"/>
        </w:rPr>
        <w:t>
      Мынадай негіз (негіздер) бойынша (тиісті ұяшықта Х көрсетіңіз):</w:t>
      </w:r>
    </w:p>
    <w:bookmarkEnd w:id="113"/>
    <w:bookmarkStart w:name="z130" w:id="114"/>
    <w:p>
      <w:pPr>
        <w:spacing w:after="0"/>
        <w:ind w:left="0"/>
        <w:jc w:val="both"/>
      </w:pPr>
      <w:r>
        <w:rPr>
          <w:rFonts w:ascii="Times New Roman"/>
          <w:b w:val="false"/>
          <w:i w:val="false"/>
          <w:color w:val="000000"/>
          <w:sz w:val="28"/>
        </w:rPr>
        <w:t>
      1) куәлікте қателердің (қате жазулардың) анықталуы ________________;</w:t>
      </w:r>
    </w:p>
    <w:bookmarkEnd w:id="114"/>
    <w:bookmarkStart w:name="z131" w:id="115"/>
    <w:p>
      <w:pPr>
        <w:spacing w:after="0"/>
        <w:ind w:left="0"/>
        <w:jc w:val="both"/>
      </w:pPr>
      <w:r>
        <w:rPr>
          <w:rFonts w:ascii="Times New Roman"/>
          <w:b w:val="false"/>
          <w:i w:val="false"/>
          <w:color w:val="000000"/>
          <w:sz w:val="28"/>
        </w:rPr>
        <w:t>
      2) қауымдастық жөніндегі көрсетілетін қызметті алушының қайта ұйымдастырылуы</w:t>
      </w:r>
    </w:p>
    <w:bookmarkEnd w:id="115"/>
    <w:bookmarkStart w:name="z132" w:id="116"/>
    <w:p>
      <w:pPr>
        <w:spacing w:after="0"/>
        <w:ind w:left="0"/>
        <w:jc w:val="both"/>
      </w:pPr>
      <w:r>
        <w:rPr>
          <w:rFonts w:ascii="Times New Roman"/>
          <w:b w:val="false"/>
          <w:i w:val="false"/>
          <w:color w:val="000000"/>
          <w:sz w:val="28"/>
        </w:rPr>
        <w:t>
      _________________________________;</w:t>
      </w:r>
    </w:p>
    <w:bookmarkEnd w:id="116"/>
    <w:bookmarkStart w:name="z133" w:id="117"/>
    <w:p>
      <w:pPr>
        <w:spacing w:after="0"/>
        <w:ind w:left="0"/>
        <w:jc w:val="both"/>
      </w:pPr>
      <w:r>
        <w:rPr>
          <w:rFonts w:ascii="Times New Roman"/>
          <w:b w:val="false"/>
          <w:i w:val="false"/>
          <w:color w:val="000000"/>
          <w:sz w:val="28"/>
        </w:rPr>
        <w:t xml:space="preserve">
      3) қауымдастық жөніндегі көрсетілетін қызметті алушының орналасқан </w:t>
      </w:r>
    </w:p>
    <w:bookmarkEnd w:id="117"/>
    <w:bookmarkStart w:name="z134" w:id="118"/>
    <w:p>
      <w:pPr>
        <w:spacing w:after="0"/>
        <w:ind w:left="0"/>
        <w:jc w:val="both"/>
      </w:pPr>
      <w:r>
        <w:rPr>
          <w:rFonts w:ascii="Times New Roman"/>
          <w:b w:val="false"/>
          <w:i w:val="false"/>
          <w:color w:val="000000"/>
          <w:sz w:val="28"/>
        </w:rPr>
        <w:t>
      мекенжайының өзгеруі _________________________________;</w:t>
      </w:r>
    </w:p>
    <w:bookmarkEnd w:id="118"/>
    <w:bookmarkStart w:name="z135" w:id="119"/>
    <w:p>
      <w:pPr>
        <w:spacing w:after="0"/>
        <w:ind w:left="0"/>
        <w:jc w:val="both"/>
      </w:pPr>
      <w:r>
        <w:rPr>
          <w:rFonts w:ascii="Times New Roman"/>
          <w:b w:val="false"/>
          <w:i w:val="false"/>
          <w:color w:val="000000"/>
          <w:sz w:val="28"/>
        </w:rPr>
        <w:t>
      4) қауымдастық жөніндегі көрсетілетін қызметті алушының атауының өзгеруі</w:t>
      </w:r>
    </w:p>
    <w:bookmarkEnd w:id="119"/>
    <w:bookmarkStart w:name="z136" w:id="120"/>
    <w:p>
      <w:pPr>
        <w:spacing w:after="0"/>
        <w:ind w:left="0"/>
        <w:jc w:val="both"/>
      </w:pPr>
      <w:r>
        <w:rPr>
          <w:rFonts w:ascii="Times New Roman"/>
          <w:b w:val="false"/>
          <w:i w:val="false"/>
          <w:color w:val="000000"/>
          <w:sz w:val="28"/>
        </w:rPr>
        <w:t>
      _________________________________;</w:t>
      </w:r>
    </w:p>
    <w:bookmarkEnd w:id="120"/>
    <w:bookmarkStart w:name="z137" w:id="121"/>
    <w:p>
      <w:pPr>
        <w:spacing w:after="0"/>
        <w:ind w:left="0"/>
        <w:jc w:val="both"/>
      </w:pPr>
      <w:r>
        <w:rPr>
          <w:rFonts w:ascii="Times New Roman"/>
          <w:b w:val="false"/>
          <w:i w:val="false"/>
          <w:color w:val="000000"/>
          <w:sz w:val="28"/>
        </w:rPr>
        <w:t xml:space="preserve">
      5) қауымдастық жөніндегі көрсетілетін қызметті алушының ұйымдық-құқықтық </w:t>
      </w:r>
    </w:p>
    <w:bookmarkEnd w:id="121"/>
    <w:bookmarkStart w:name="z138" w:id="122"/>
    <w:p>
      <w:pPr>
        <w:spacing w:after="0"/>
        <w:ind w:left="0"/>
        <w:jc w:val="both"/>
      </w:pPr>
      <w:r>
        <w:rPr>
          <w:rFonts w:ascii="Times New Roman"/>
          <w:b w:val="false"/>
          <w:i w:val="false"/>
          <w:color w:val="000000"/>
          <w:sz w:val="28"/>
        </w:rPr>
        <w:t>
      нысанының өзгеруі_________________________________;</w:t>
      </w:r>
    </w:p>
    <w:bookmarkEnd w:id="122"/>
    <w:bookmarkStart w:name="z139" w:id="123"/>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талаптардың болуы</w:t>
      </w:r>
    </w:p>
    <w:bookmarkEnd w:id="123"/>
    <w:bookmarkStart w:name="z140" w:id="124"/>
    <w:p>
      <w:pPr>
        <w:spacing w:after="0"/>
        <w:ind w:left="0"/>
        <w:jc w:val="both"/>
      </w:pPr>
      <w:r>
        <w:rPr>
          <w:rFonts w:ascii="Times New Roman"/>
          <w:b w:val="false"/>
          <w:i w:val="false"/>
          <w:color w:val="000000"/>
          <w:sz w:val="28"/>
        </w:rPr>
        <w:t>
      _________________________________.</w:t>
      </w:r>
    </w:p>
    <w:bookmarkEnd w:id="124"/>
    <w:bookmarkStart w:name="z141" w:id="125"/>
    <w:p>
      <w:pPr>
        <w:spacing w:after="0"/>
        <w:ind w:left="0"/>
        <w:jc w:val="both"/>
      </w:pPr>
      <w:r>
        <w:rPr>
          <w:rFonts w:ascii="Times New Roman"/>
          <w:b w:val="false"/>
          <w:i w:val="false"/>
          <w:color w:val="000000"/>
          <w:sz w:val="28"/>
        </w:rPr>
        <w:t>
      Заңды тұлғаның мекенжайы ____________________________________</w:t>
      </w:r>
    </w:p>
    <w:bookmarkEnd w:id="125"/>
    <w:bookmarkStart w:name="z142" w:id="126"/>
    <w:p>
      <w:pPr>
        <w:spacing w:after="0"/>
        <w:ind w:left="0"/>
        <w:jc w:val="both"/>
      </w:pPr>
      <w:r>
        <w:rPr>
          <w:rFonts w:ascii="Times New Roman"/>
          <w:b w:val="false"/>
          <w:i w:val="false"/>
          <w:color w:val="000000"/>
          <w:sz w:val="28"/>
        </w:rPr>
        <w:t xml:space="preserve">
      (пошта индексі, облыс, қала, аудан, елді мекен, көшенің атауы,   үйдің/ғимараттың </w:t>
      </w:r>
    </w:p>
    <w:bookmarkEnd w:id="126"/>
    <w:bookmarkStart w:name="z143" w:id="127"/>
    <w:p>
      <w:pPr>
        <w:spacing w:after="0"/>
        <w:ind w:left="0"/>
        <w:jc w:val="both"/>
      </w:pPr>
      <w:r>
        <w:rPr>
          <w:rFonts w:ascii="Times New Roman"/>
          <w:b w:val="false"/>
          <w:i w:val="false"/>
          <w:color w:val="000000"/>
          <w:sz w:val="28"/>
        </w:rPr>
        <w:t>
      нөмірі)</w:t>
      </w:r>
    </w:p>
    <w:bookmarkEnd w:id="127"/>
    <w:bookmarkStart w:name="z144" w:id="128"/>
    <w:p>
      <w:pPr>
        <w:spacing w:after="0"/>
        <w:ind w:left="0"/>
        <w:jc w:val="both"/>
      </w:pPr>
      <w:r>
        <w:rPr>
          <w:rFonts w:ascii="Times New Roman"/>
          <w:b w:val="false"/>
          <w:i w:val="false"/>
          <w:color w:val="000000"/>
          <w:sz w:val="28"/>
        </w:rPr>
        <w:t>
      Электрондық пошта _______________________________________</w:t>
      </w:r>
    </w:p>
    <w:bookmarkEnd w:id="128"/>
    <w:bookmarkStart w:name="z145" w:id="129"/>
    <w:p>
      <w:pPr>
        <w:spacing w:after="0"/>
        <w:ind w:left="0"/>
        <w:jc w:val="both"/>
      </w:pPr>
      <w:r>
        <w:rPr>
          <w:rFonts w:ascii="Times New Roman"/>
          <w:b w:val="false"/>
          <w:i w:val="false"/>
          <w:color w:val="000000"/>
          <w:sz w:val="28"/>
        </w:rPr>
        <w:t>
      Телефондар _______________________________________________ ____________</w:t>
      </w:r>
    </w:p>
    <w:bookmarkEnd w:id="129"/>
    <w:bookmarkStart w:name="z146" w:id="130"/>
    <w:p>
      <w:pPr>
        <w:spacing w:after="0"/>
        <w:ind w:left="0"/>
        <w:jc w:val="both"/>
      </w:pPr>
      <w:r>
        <w:rPr>
          <w:rFonts w:ascii="Times New Roman"/>
          <w:b w:val="false"/>
          <w:i w:val="false"/>
          <w:color w:val="000000"/>
          <w:sz w:val="28"/>
        </w:rPr>
        <w:t>
      парақ қоса беріледі.</w:t>
      </w:r>
    </w:p>
    <w:bookmarkEnd w:id="130"/>
    <w:bookmarkStart w:name="z147" w:id="131"/>
    <w:p>
      <w:pPr>
        <w:spacing w:after="0"/>
        <w:ind w:left="0"/>
        <w:jc w:val="both"/>
      </w:pPr>
      <w:r>
        <w:rPr>
          <w:rFonts w:ascii="Times New Roman"/>
          <w:b w:val="false"/>
          <w:i w:val="false"/>
          <w:color w:val="000000"/>
          <w:sz w:val="28"/>
        </w:rPr>
        <w:t>
      Осы өтініш арқылы мыналар:</w:t>
      </w:r>
    </w:p>
    <w:bookmarkEnd w:id="131"/>
    <w:bookmarkStart w:name="z148" w:id="132"/>
    <w:p>
      <w:pPr>
        <w:spacing w:after="0"/>
        <w:ind w:left="0"/>
        <w:jc w:val="both"/>
      </w:pPr>
      <w:r>
        <w:rPr>
          <w:rFonts w:ascii="Times New Roman"/>
          <w:b w:val="false"/>
          <w:i w:val="false"/>
          <w:color w:val="000000"/>
          <w:sz w:val="28"/>
        </w:rPr>
        <w:t>
      1) барлық көрсетілген деректер ресми байланыстар болып табылатыны және оларға КҚ аккредиттеу туралы куәлікті беру немесе беруден бас тарту мәселелері бойынша кез келген ақпаратты жіберуге болатыны;</w:t>
      </w:r>
    </w:p>
    <w:bookmarkEnd w:id="132"/>
    <w:bookmarkStart w:name="z149" w:id="133"/>
    <w:p>
      <w:pPr>
        <w:spacing w:after="0"/>
        <w:ind w:left="0"/>
        <w:jc w:val="both"/>
      </w:pPr>
      <w:r>
        <w:rPr>
          <w:rFonts w:ascii="Times New Roman"/>
          <w:b w:val="false"/>
          <w:i w:val="false"/>
          <w:color w:val="000000"/>
          <w:sz w:val="28"/>
        </w:rPr>
        <w:t>
      2) өтініш иесіне қызметтің осы түрімен айналысуға сотпен тыйым салынбағаны;</w:t>
      </w:r>
    </w:p>
    <w:bookmarkEnd w:id="133"/>
    <w:bookmarkStart w:name="z150" w:id="134"/>
    <w:p>
      <w:pPr>
        <w:spacing w:after="0"/>
        <w:ind w:left="0"/>
        <w:jc w:val="both"/>
      </w:pPr>
      <w:r>
        <w:rPr>
          <w:rFonts w:ascii="Times New Roman"/>
          <w:b w:val="false"/>
          <w:i w:val="false"/>
          <w:color w:val="000000"/>
          <w:sz w:val="28"/>
        </w:rPr>
        <w:t>
      3) қоса берілген барлық құжаттар шындыққа сәйкес келетіні және жарамды болып табылатыны;</w:t>
      </w:r>
    </w:p>
    <w:bookmarkEnd w:id="134"/>
    <w:bookmarkStart w:name="z151" w:id="135"/>
    <w:p>
      <w:pPr>
        <w:spacing w:after="0"/>
        <w:ind w:left="0"/>
        <w:jc w:val="both"/>
      </w:pPr>
      <w:r>
        <w:rPr>
          <w:rFonts w:ascii="Times New Roman"/>
          <w:b w:val="false"/>
          <w:i w:val="false"/>
          <w:color w:val="000000"/>
          <w:sz w:val="28"/>
        </w:rPr>
        <w:t>
      4) өтініш иесі КҚ-ны аккредиттеу туралы куәлікті беру кезінде цифрлық жүйелерде қамтылған, заңмен қорғалатын құпияны құрайтын қолжетімдігі шектеулі дербес деректерді пайдалануға келісім беретіні расталады</w:t>
      </w:r>
    </w:p>
    <w:bookmarkEnd w:id="135"/>
    <w:bookmarkStart w:name="z152" w:id="136"/>
    <w:p>
      <w:pPr>
        <w:spacing w:after="0"/>
        <w:ind w:left="0"/>
        <w:jc w:val="both"/>
      </w:pPr>
      <w:r>
        <w:rPr>
          <w:rFonts w:ascii="Times New Roman"/>
          <w:b w:val="false"/>
          <w:i w:val="false"/>
          <w:color w:val="000000"/>
          <w:sz w:val="28"/>
        </w:rPr>
        <w:t>
      Басшы ____________ ___________________________</w:t>
      </w:r>
    </w:p>
    <w:bookmarkEnd w:id="136"/>
    <w:bookmarkStart w:name="z153" w:id="137"/>
    <w:p>
      <w:pPr>
        <w:spacing w:after="0"/>
        <w:ind w:left="0"/>
        <w:jc w:val="both"/>
      </w:pPr>
      <w:r>
        <w:rPr>
          <w:rFonts w:ascii="Times New Roman"/>
          <w:b w:val="false"/>
          <w:i w:val="false"/>
          <w:color w:val="000000"/>
          <w:sz w:val="28"/>
        </w:rPr>
        <w:t>
      (қолы) (тегі, аты, әкесінің аты (бар болса)</w:t>
      </w:r>
    </w:p>
    <w:bookmarkEnd w:id="137"/>
    <w:bookmarkStart w:name="z154" w:id="138"/>
    <w:p>
      <w:pPr>
        <w:spacing w:after="0"/>
        <w:ind w:left="0"/>
        <w:jc w:val="both"/>
      </w:pPr>
      <w:r>
        <w:rPr>
          <w:rFonts w:ascii="Times New Roman"/>
          <w:b w:val="false"/>
          <w:i w:val="false"/>
          <w:color w:val="000000"/>
          <w:sz w:val="28"/>
        </w:rPr>
        <w:t>
      Толтырылған күні: 20 жылғы "_____" ________________________</w:t>
      </w:r>
    </w:p>
    <w:bookmarkEnd w:id="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Денсаулық сақтау министрінің 19.08.2026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 санитариялық-эпидемиологиялық аудит жүргізу жөніндегі қызметті жүзеге асыруға аккредиттеу"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Републикасының Денсаулық сақтау министрлігі Санитариялық-эпидемиологиялық бақылау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туралы куәлік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(бұдан әрі – көрсетілетін қызметті алушы)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 Қазақстан Республикасының еңбек заңнамасына сәйкес демалыс және мереке күндерінен басқа, дүйсенбіден бастап жұманы қоса алғанда сағат 13.00-ден 14.30-ға дейінгі түскі үзіліспен сағат 9.00-ден 18.30-ға дейін. Мемлекеттік қызмет алдын ала жазылусыз және жедел қызмет көрсетілмей кезек тәртібімен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139"/>
          <w:p>
            <w:pPr>
              <w:spacing w:after="20"/>
              <w:ind w:left="20"/>
              <w:jc w:val="both"/>
            </w:pPr>
            <w:r>
              <w:rPr>
                <w:rFonts w:ascii="Times New Roman"/>
                <w:b w:val="false"/>
                <w:i w:val="false"/>
                <w:color w:val="000000"/>
                <w:sz w:val="20"/>
              </w:rPr>
              <w:t>
1) осы Қағидаларға 10-қосымшаға сәйкес нысан бойынша өтініш;</w:t>
            </w:r>
          </w:p>
          <w:bookmarkEnd w:id="139"/>
          <w:p>
            <w:pPr>
              <w:spacing w:after="20"/>
              <w:ind w:left="20"/>
              <w:jc w:val="both"/>
            </w:pPr>
            <w:r>
              <w:rPr>
                <w:rFonts w:ascii="Times New Roman"/>
                <w:b w:val="false"/>
                <w:i w:val="false"/>
                <w:color w:val="000000"/>
                <w:sz w:val="20"/>
              </w:rPr>
              <w:t>
</w:t>
            </w:r>
            <w:r>
              <w:rPr>
                <w:rFonts w:ascii="Times New Roman"/>
                <w:b w:val="false"/>
                <w:i w:val="false"/>
                <w:color w:val="000000"/>
                <w:sz w:val="20"/>
              </w:rPr>
              <w:t>2) персонал туралы мәліметтерді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жеке тұлғалардың және (немесе) заңды тұлға қызметкерлерінің білімі туралы дипломның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санитариялық-эпидемиологиялық аудит жүргізу жөніндегі қызметке тартылған қызметкерлердің тізімі (ЭҮШ-да қызметкерлердің бейіндері және еңбек шарттарын есепке алу туралы мәліметтер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соңғы бес жыл ішінде мамандығы бойынша санитариялық-эпидемиологиялық аудит жүргізуге тартылған қызметкерлердің біліктілігін арттыруды растайтын құжаттардың көшірмелері;</w:t>
            </w:r>
          </w:p>
          <w:p>
            <w:pPr>
              <w:spacing w:after="20"/>
              <w:ind w:left="20"/>
              <w:jc w:val="both"/>
            </w:pPr>
            <w:r>
              <w:rPr>
                <w:rFonts w:ascii="Times New Roman"/>
                <w:b w:val="false"/>
                <w:i w:val="false"/>
                <w:color w:val="000000"/>
                <w:sz w:val="20"/>
              </w:rPr>
              <w:t>
6) санитариялық-эпидемиологиялық аудит жүргізу жөніндегі қызметке тартылған қызметкерлердің біліктілік санатын растайтын құжаттардың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140"/>
          <w:p>
            <w:pPr>
              <w:spacing w:after="20"/>
              <w:ind w:left="20"/>
              <w:jc w:val="both"/>
            </w:pPr>
            <w:r>
              <w:rPr>
                <w:rFonts w:ascii="Times New Roman"/>
                <w:b w:val="false"/>
                <w:i w:val="false"/>
                <w:color w:val="000000"/>
                <w:sz w:val="20"/>
              </w:rPr>
              <w:t>
1) ұсынылған құжаттардың және (немесе) оларда қамтылған деректердің (мәліметтердің) дұрыс еместігінің анықталуы;</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2) аудит жөніндегі көрсетілетін қызметті алушыға қатысты оның негізінде аудит жөніндегі көрсетілетін қызметті алушы мемлекеттік көрсетілетін қызметті алуға байланысты арнайы құқығынан айырылған, заңды күшіне енген сот шешімінің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аудит жөніндегі көрсетілетін қызметті алушының және (немесе) мемлекеттік қызметті көрсету үшін қажетті ұсынылған материалдардың,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4) аудит жөніндегі көрсетілетін қызметті алушыға қатысты қызметіне немесе қызметінің жекелеген түрлеріне тыйым салу туралы сот шешімінің заңды күшіне енуі.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141"/>
          <w:p>
            <w:pPr>
              <w:spacing w:after="20"/>
              <w:ind w:left="20"/>
              <w:jc w:val="both"/>
            </w:pPr>
            <w:r>
              <w:rPr>
                <w:rFonts w:ascii="Times New Roman"/>
                <w:b w:val="false"/>
                <w:i w:val="false"/>
                <w:color w:val="000000"/>
                <w:sz w:val="20"/>
              </w:rPr>
              <w:t>
1. Мемлекеттік қызмет көрсету орындарының мекенжайлары gov.​egov.​kz интернет-ресурсында орналастырылған.</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2. Физикалық мүмкіндіктері шектеулі көрсетілетін қызметті алушыларға қызмет көрсету үшін жағдайлар қарастырылған, ғимараттарға кіру пандустармен жабдықталған, шақыру түймелері бар.</w:t>
            </w:r>
          </w:p>
          <w:p>
            <w:pPr>
              <w:spacing w:after="20"/>
              <w:ind w:left="20"/>
              <w:jc w:val="both"/>
            </w:pPr>
            <w:r>
              <w:rPr>
                <w:rFonts w:ascii="Times New Roman"/>
                <w:b w:val="false"/>
                <w:i w:val="false"/>
                <w:color w:val="000000"/>
                <w:sz w:val="20"/>
              </w:rPr>
              <w:t>
2. Мемлекеттік қызмет көрсету мәселелері жөніндегі анықтама қызметтерінің байланыс телефондары: gov.​egov.​kz интернет-ресурсында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p>
      <w:pPr>
        <w:spacing w:after="0"/>
        <w:ind w:left="0"/>
        <w:jc w:val="both"/>
      </w:pPr>
      <w:bookmarkStart w:name="z97" w:id="142"/>
      <w:r>
        <w:rPr>
          <w:rFonts w:ascii="Times New Roman"/>
          <w:b w:val="false"/>
          <w:i w:val="false"/>
          <w:color w:val="000000"/>
          <w:sz w:val="28"/>
        </w:rPr>
        <w:t xml:space="preserve">
      __________________________________________________________________________ </w:t>
      </w:r>
    </w:p>
    <w:bookmarkEnd w:id="142"/>
    <w:p>
      <w:pPr>
        <w:spacing w:after="0"/>
        <w:ind w:left="0"/>
        <w:jc w:val="both"/>
      </w:pPr>
      <w:r>
        <w:rPr>
          <w:rFonts w:ascii="Times New Roman"/>
          <w:b w:val="false"/>
          <w:i w:val="false"/>
          <w:color w:val="000000"/>
          <w:sz w:val="28"/>
        </w:rPr>
        <w:t>(халықтың санитариялық-эпидемиологиялық саламаттылығы саласындағы аккредиттеуші ұйымның атауы)</w:t>
      </w:r>
    </w:p>
    <w:bookmarkStart w:name="z98" w:id="143"/>
    <w:p>
      <w:pPr>
        <w:spacing w:after="0"/>
        <w:ind w:left="0"/>
        <w:jc w:val="left"/>
      </w:pPr>
      <w:r>
        <w:rPr>
          <w:rFonts w:ascii="Times New Roman"/>
          <w:b/>
          <w:i w:val="false"/>
          <w:color w:val="000000"/>
        </w:rPr>
        <w:t xml:space="preserve"> Санитариялық-эпидемиологиялық аудит жүргізу жөніндегі қызметті жүзеге асыруға</w:t>
      </w:r>
      <w:r>
        <w:br/>
      </w:r>
      <w:r>
        <w:rPr>
          <w:rFonts w:ascii="Times New Roman"/>
          <w:b/>
          <w:i w:val="false"/>
          <w:color w:val="000000"/>
        </w:rPr>
        <w:t>АККРЕДИТТЕУ ТУРАЛЫ КУӘЛІК</w:t>
      </w:r>
    </w:p>
    <w:bookmarkEnd w:id="143"/>
    <w:p>
      <w:pPr>
        <w:spacing w:after="0"/>
        <w:ind w:left="0"/>
        <w:jc w:val="both"/>
      </w:pPr>
      <w:r>
        <w:rPr>
          <w:rFonts w:ascii="Times New Roman"/>
          <w:b w:val="false"/>
          <w:i w:val="false"/>
          <w:color w:val="000000"/>
          <w:sz w:val="28"/>
        </w:rPr>
        <w:t>
      "Халық денсаулығы және денсаулық сақтау жүйесі туралы" Қазақстан Республикасы Кодексінің 25-бабының негізінде</w:t>
      </w:r>
    </w:p>
    <w:p>
      <w:pPr>
        <w:spacing w:after="0"/>
        <w:ind w:left="0"/>
        <w:jc w:val="both"/>
      </w:pPr>
      <w:r>
        <w:rPr>
          <w:rFonts w:ascii="Times New Roman"/>
          <w:b w:val="false"/>
          <w:i w:val="false"/>
          <w:color w:val="000000"/>
          <w:sz w:val="28"/>
        </w:rPr>
        <w:t xml:space="preserve">
      _________________________________________________________________________________ </w:t>
      </w:r>
    </w:p>
    <w:p>
      <w:pPr>
        <w:spacing w:after="0"/>
        <w:ind w:left="0"/>
        <w:jc w:val="both"/>
      </w:pPr>
      <w:r>
        <w:rPr>
          <w:rFonts w:ascii="Times New Roman"/>
          <w:b w:val="false"/>
          <w:i w:val="false"/>
          <w:color w:val="000000"/>
          <w:sz w:val="28"/>
        </w:rPr>
        <w:t>
                                      жеке немесе заңды тұлғаның толық атауы</w:t>
      </w:r>
    </w:p>
    <w:p>
      <w:pPr>
        <w:spacing w:after="0"/>
        <w:ind w:left="0"/>
        <w:jc w:val="both"/>
      </w:pPr>
      <w:r>
        <w:rPr>
          <w:rFonts w:ascii="Times New Roman"/>
          <w:b w:val="false"/>
          <w:i w:val="false"/>
          <w:color w:val="000000"/>
          <w:sz w:val="28"/>
        </w:rPr>
        <w:t>
      Қазақстан Республикасының аумағында 20____жылғы "____"______________дейін 5 (бес) жыл мерзімге санитариялық-эпидемиологиялық аудит жүргізу бойынша аккредиттелген деп танылады.</w:t>
      </w:r>
    </w:p>
    <w:p>
      <w:pPr>
        <w:spacing w:after="0"/>
        <w:ind w:left="0"/>
        <w:jc w:val="both"/>
      </w:pPr>
      <w:r>
        <w:rPr>
          <w:rFonts w:ascii="Times New Roman"/>
          <w:b w:val="false"/>
          <w:i w:val="false"/>
          <w:color w:val="000000"/>
          <w:sz w:val="28"/>
        </w:rPr>
        <w:t xml:space="preserve">
      Басшы 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Қолы ____________________________________________________</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Куәліктің берілген күні 20___жылғы "____" ______</w:t>
      </w:r>
    </w:p>
    <w:p>
      <w:pPr>
        <w:spacing w:after="0"/>
        <w:ind w:left="0"/>
        <w:jc w:val="both"/>
      </w:pPr>
      <w:r>
        <w:rPr>
          <w:rFonts w:ascii="Times New Roman"/>
          <w:b w:val="false"/>
          <w:i w:val="false"/>
          <w:color w:val="000000"/>
          <w:sz w:val="28"/>
        </w:rPr>
        <w:t>
      Тіркеу № __________________________________</w:t>
      </w:r>
    </w:p>
    <w:p>
      <w:pPr>
        <w:spacing w:after="0"/>
        <w:ind w:left="0"/>
        <w:jc w:val="both"/>
      </w:pPr>
      <w:r>
        <w:rPr>
          <w:rFonts w:ascii="Times New Roman"/>
          <w:b w:val="false"/>
          <w:i w:val="false"/>
          <w:color w:val="000000"/>
          <w:sz w:val="28"/>
        </w:rPr>
        <w:t>
      ________________________________ қаласы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7-қосымша</w:t>
            </w:r>
          </w:p>
        </w:tc>
      </w:tr>
    </w:tbl>
    <w:bookmarkStart w:name="z100" w:id="144"/>
    <w:p>
      <w:pPr>
        <w:spacing w:after="0"/>
        <w:ind w:left="0"/>
        <w:jc w:val="left"/>
      </w:pPr>
      <w:r>
        <w:rPr>
          <w:rFonts w:ascii="Times New Roman"/>
          <w:b/>
          <w:i w:val="false"/>
          <w:color w:val="000000"/>
        </w:rPr>
        <w:t xml:space="preserve"> Санитариялық-эпидемиологиялық аудит жүргізу жөніндегі қызметті жүзеге асыруға үміткер жеке және заңды тұлғаларды аккредиттеу үшін біліктілік талаптары</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санитариялық-эпидемиологиялық бейіндегі жоғары медициналық білімі бар мамандардың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Мамандардың халықтың санитариялық-эпидемиологиялық саламаттылығы саласындағы органдар мен ұйымдардағы жұмыс тәжірибесі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он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маман сертификаты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гигиена, эпидемиология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 санитариялық-эпидемиологиялық аудит жүргізу жөніндегі қызметке тартылған қызметкерлерді оқыту:</w:t>
            </w:r>
          </w:p>
          <w:p>
            <w:pPr>
              <w:spacing w:after="20"/>
              <w:ind w:left="20"/>
              <w:jc w:val="both"/>
            </w:pPr>
            <w:r>
              <w:rPr>
                <w:rFonts w:ascii="Times New Roman"/>
                <w:b w:val="false"/>
                <w:i w:val="false"/>
                <w:color w:val="000000"/>
                <w:sz w:val="20"/>
              </w:rPr>
              <w:t>
аудиторлық қызметтің жалпы мәселелері бойынша:</w:t>
            </w:r>
          </w:p>
          <w:p>
            <w:pPr>
              <w:spacing w:after="20"/>
              <w:ind w:left="20"/>
              <w:jc w:val="both"/>
            </w:pPr>
            <w:r>
              <w:rPr>
                <w:rFonts w:ascii="Times New Roman"/>
                <w:b w:val="false"/>
                <w:i w:val="false"/>
                <w:color w:val="000000"/>
                <w:sz w:val="20"/>
              </w:rPr>
              <w:t>
- жалпы гигиена мәселелері бойынша;</w:t>
            </w:r>
          </w:p>
          <w:p>
            <w:pPr>
              <w:spacing w:after="20"/>
              <w:ind w:left="20"/>
              <w:jc w:val="both"/>
            </w:pPr>
            <w:r>
              <w:rPr>
                <w:rFonts w:ascii="Times New Roman"/>
                <w:b w:val="false"/>
                <w:i w:val="false"/>
                <w:color w:val="000000"/>
                <w:sz w:val="20"/>
              </w:rPr>
              <w:t>
- эпидемиология мәселелері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мамандық бойынша кемінде 60 сағат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8-қосымша</w:t>
            </w:r>
          </w:p>
        </w:tc>
      </w:tr>
    </w:tbl>
    <w:bookmarkStart w:name="z102" w:id="145"/>
    <w:p>
      <w:pPr>
        <w:spacing w:after="0"/>
        <w:ind w:left="0"/>
        <w:jc w:val="left"/>
      </w:pPr>
      <w:r>
        <w:rPr>
          <w:rFonts w:ascii="Times New Roman"/>
          <w:b/>
          <w:i w:val="false"/>
          <w:color w:val="000000"/>
        </w:rPr>
        <w:t xml:space="preserve"> Санитариялық- эпидемиологиялық аудит жүргізу жөніндегі қызметті жүзеге асыруға аккредиттеу туралы куәлікті қайта ресімдеу үшін өтініш</w:t>
      </w:r>
    </w:p>
    <w:bookmarkEnd w:id="145"/>
    <w:p>
      <w:pPr>
        <w:spacing w:after="0"/>
        <w:ind w:left="0"/>
        <w:jc w:val="both"/>
      </w:pPr>
      <w:r>
        <w:rPr>
          <w:rFonts w:ascii="Times New Roman"/>
          <w:b w:val="false"/>
          <w:i w:val="false"/>
          <w:color w:val="ff0000"/>
          <w:sz w:val="28"/>
        </w:rPr>
        <w:t xml:space="preserve">
      Ескерту. 8-қосымша жаңа редакцияда – ҚР Денсаулық сақтау министрінің 19.08.2026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5" w:id="146"/>
    <w:p>
      <w:pPr>
        <w:spacing w:after="0"/>
        <w:ind w:left="0"/>
        <w:jc w:val="both"/>
      </w:pPr>
      <w:r>
        <w:rPr>
          <w:rFonts w:ascii="Times New Roman"/>
          <w:b w:val="false"/>
          <w:i w:val="false"/>
          <w:color w:val="000000"/>
          <w:sz w:val="28"/>
        </w:rPr>
        <w:t>
      ___________________________________________________________ -ға</w:t>
      </w:r>
    </w:p>
    <w:bookmarkEnd w:id="146"/>
    <w:bookmarkStart w:name="z156" w:id="147"/>
    <w:p>
      <w:pPr>
        <w:spacing w:after="0"/>
        <w:ind w:left="0"/>
        <w:jc w:val="both"/>
      </w:pPr>
      <w:r>
        <w:rPr>
          <w:rFonts w:ascii="Times New Roman"/>
          <w:b w:val="false"/>
          <w:i w:val="false"/>
          <w:color w:val="000000"/>
          <w:sz w:val="28"/>
        </w:rPr>
        <w:t xml:space="preserve">
      (халықтың санитариялық-эпидемиологиялық саламаттылығы саласындағы  ведомство </w:t>
      </w:r>
    </w:p>
    <w:bookmarkEnd w:id="147"/>
    <w:bookmarkStart w:name="z157" w:id="148"/>
    <w:p>
      <w:pPr>
        <w:spacing w:after="0"/>
        <w:ind w:left="0"/>
        <w:jc w:val="both"/>
      </w:pPr>
      <w:r>
        <w:rPr>
          <w:rFonts w:ascii="Times New Roman"/>
          <w:b w:val="false"/>
          <w:i w:val="false"/>
          <w:color w:val="000000"/>
          <w:sz w:val="28"/>
        </w:rPr>
        <w:t>
      аккредиттеген ұйымның толық атауы)</w:t>
      </w:r>
    </w:p>
    <w:bookmarkEnd w:id="148"/>
    <w:bookmarkStart w:name="z158" w:id="149"/>
    <w:p>
      <w:pPr>
        <w:spacing w:after="0"/>
        <w:ind w:left="0"/>
        <w:jc w:val="both"/>
      </w:pPr>
      <w:r>
        <w:rPr>
          <w:rFonts w:ascii="Times New Roman"/>
          <w:b w:val="false"/>
          <w:i w:val="false"/>
          <w:color w:val="000000"/>
          <w:sz w:val="28"/>
        </w:rPr>
        <w:t>
      _________________________________________________________ -дан</w:t>
      </w:r>
    </w:p>
    <w:bookmarkEnd w:id="149"/>
    <w:bookmarkStart w:name="z159" w:id="150"/>
    <w:p>
      <w:pPr>
        <w:spacing w:after="0"/>
        <w:ind w:left="0"/>
        <w:jc w:val="both"/>
      </w:pPr>
      <w:r>
        <w:rPr>
          <w:rFonts w:ascii="Times New Roman"/>
          <w:b w:val="false"/>
          <w:i w:val="false"/>
          <w:color w:val="000000"/>
          <w:sz w:val="28"/>
        </w:rPr>
        <w:t>
      (жеке немесе заңды тұлғаның толық атауы, орналасқан жері (заңды тұлғаның  бизнес-</w:t>
      </w:r>
    </w:p>
    <w:bookmarkEnd w:id="150"/>
    <w:bookmarkStart w:name="z160" w:id="151"/>
    <w:p>
      <w:pPr>
        <w:spacing w:after="0"/>
        <w:ind w:left="0"/>
        <w:jc w:val="both"/>
      </w:pPr>
      <w:r>
        <w:rPr>
          <w:rFonts w:ascii="Times New Roman"/>
          <w:b w:val="false"/>
          <w:i w:val="false"/>
          <w:color w:val="000000"/>
          <w:sz w:val="28"/>
        </w:rPr>
        <w:t>
      сәйкестендіру нөмірі)</w:t>
      </w:r>
    </w:p>
    <w:bookmarkEnd w:id="151"/>
    <w:bookmarkStart w:name="z161" w:id="152"/>
    <w:p>
      <w:pPr>
        <w:spacing w:after="0"/>
        <w:ind w:left="0"/>
        <w:jc w:val="both"/>
      </w:pPr>
      <w:r>
        <w:rPr>
          <w:rFonts w:ascii="Times New Roman"/>
          <w:b w:val="false"/>
          <w:i w:val="false"/>
          <w:color w:val="000000"/>
          <w:sz w:val="28"/>
        </w:rPr>
        <w:t>
      ____________________________________________________________</w:t>
      </w:r>
    </w:p>
    <w:bookmarkEnd w:id="152"/>
    <w:bookmarkStart w:name="z162" w:id="153"/>
    <w:p>
      <w:pPr>
        <w:spacing w:after="0"/>
        <w:ind w:left="0"/>
        <w:jc w:val="both"/>
      </w:pPr>
      <w:r>
        <w:rPr>
          <w:rFonts w:ascii="Times New Roman"/>
          <w:b w:val="false"/>
          <w:i w:val="false"/>
          <w:color w:val="000000"/>
          <w:sz w:val="28"/>
        </w:rPr>
        <w:t>
      (қызмет түрінің және (немесе) қызметтің кіші түрінің (түрлерінің)   толық атауы)</w:t>
      </w:r>
    </w:p>
    <w:bookmarkEnd w:id="153"/>
    <w:bookmarkStart w:name="z163" w:id="154"/>
    <w:p>
      <w:pPr>
        <w:spacing w:after="0"/>
        <w:ind w:left="0"/>
        <w:jc w:val="both"/>
      </w:pPr>
      <w:r>
        <w:rPr>
          <w:rFonts w:ascii="Times New Roman"/>
          <w:b w:val="false"/>
          <w:i w:val="false"/>
          <w:color w:val="000000"/>
          <w:sz w:val="28"/>
        </w:rPr>
        <w:t>
      жүзеге асыруға берілген 20__жылғы "____" _______________№_________</w:t>
      </w:r>
    </w:p>
    <w:bookmarkEnd w:id="154"/>
    <w:bookmarkStart w:name="z164" w:id="155"/>
    <w:p>
      <w:pPr>
        <w:spacing w:after="0"/>
        <w:ind w:left="0"/>
        <w:jc w:val="both"/>
      </w:pPr>
      <w:r>
        <w:rPr>
          <w:rFonts w:ascii="Times New Roman"/>
          <w:b w:val="false"/>
          <w:i w:val="false"/>
          <w:color w:val="000000"/>
          <w:sz w:val="28"/>
        </w:rPr>
        <w:t>
      аккредиттеу туралы куәлікті қайта ресімдеуді сұраймын.</w:t>
      </w:r>
    </w:p>
    <w:bookmarkEnd w:id="155"/>
    <w:bookmarkStart w:name="z165" w:id="156"/>
    <w:p>
      <w:pPr>
        <w:spacing w:after="0"/>
        <w:ind w:left="0"/>
        <w:jc w:val="both"/>
      </w:pPr>
      <w:r>
        <w:rPr>
          <w:rFonts w:ascii="Times New Roman"/>
          <w:b w:val="false"/>
          <w:i w:val="false"/>
          <w:color w:val="000000"/>
          <w:sz w:val="28"/>
        </w:rPr>
        <w:t>
      Мынадай негіз (негіздер) бойынша (тиісті ұяшықта Х көрсетіңіз):</w:t>
      </w:r>
    </w:p>
    <w:bookmarkEnd w:id="156"/>
    <w:bookmarkStart w:name="z166" w:id="157"/>
    <w:p>
      <w:pPr>
        <w:spacing w:after="0"/>
        <w:ind w:left="0"/>
        <w:jc w:val="both"/>
      </w:pPr>
      <w:r>
        <w:rPr>
          <w:rFonts w:ascii="Times New Roman"/>
          <w:b w:val="false"/>
          <w:i w:val="false"/>
          <w:color w:val="000000"/>
          <w:sz w:val="28"/>
        </w:rPr>
        <w:t>
      1) қателердің (қате жазулардың) анықталуы _____________________;</w:t>
      </w:r>
    </w:p>
    <w:bookmarkEnd w:id="157"/>
    <w:bookmarkStart w:name="z167" w:id="158"/>
    <w:p>
      <w:pPr>
        <w:spacing w:after="0"/>
        <w:ind w:left="0"/>
        <w:jc w:val="both"/>
      </w:pPr>
      <w:r>
        <w:rPr>
          <w:rFonts w:ascii="Times New Roman"/>
          <w:b w:val="false"/>
          <w:i w:val="false"/>
          <w:color w:val="000000"/>
          <w:sz w:val="28"/>
        </w:rPr>
        <w:t>
      2) жеке тұлғаның тегінің, атының, әкесінің атының (бар болса) өзгеруі_________;</w:t>
      </w:r>
    </w:p>
    <w:bookmarkEnd w:id="158"/>
    <w:bookmarkStart w:name="z168" w:id="159"/>
    <w:p>
      <w:pPr>
        <w:spacing w:after="0"/>
        <w:ind w:left="0"/>
        <w:jc w:val="both"/>
      </w:pPr>
      <w:r>
        <w:rPr>
          <w:rFonts w:ascii="Times New Roman"/>
          <w:b w:val="false"/>
          <w:i w:val="false"/>
          <w:color w:val="000000"/>
          <w:sz w:val="28"/>
        </w:rPr>
        <w:t>
      3) аудит жөніндегі көрсетілетін қызметті алушының қайта ұйымдастырылуы</w:t>
      </w:r>
    </w:p>
    <w:bookmarkEnd w:id="159"/>
    <w:bookmarkStart w:name="z169" w:id="160"/>
    <w:p>
      <w:pPr>
        <w:spacing w:after="0"/>
        <w:ind w:left="0"/>
        <w:jc w:val="both"/>
      </w:pPr>
      <w:r>
        <w:rPr>
          <w:rFonts w:ascii="Times New Roman"/>
          <w:b w:val="false"/>
          <w:i w:val="false"/>
          <w:color w:val="000000"/>
          <w:sz w:val="28"/>
        </w:rPr>
        <w:t>
      ___________________________________;</w:t>
      </w:r>
    </w:p>
    <w:bookmarkEnd w:id="160"/>
    <w:bookmarkStart w:name="z170" w:id="161"/>
    <w:p>
      <w:pPr>
        <w:spacing w:after="0"/>
        <w:ind w:left="0"/>
        <w:jc w:val="both"/>
      </w:pPr>
      <w:r>
        <w:rPr>
          <w:rFonts w:ascii="Times New Roman"/>
          <w:b w:val="false"/>
          <w:i w:val="false"/>
          <w:color w:val="000000"/>
          <w:sz w:val="28"/>
        </w:rPr>
        <w:t xml:space="preserve">
      4) аудит жөніндегі көрсетілетін қызметті алушының орналасқан мекенжайының </w:t>
      </w:r>
    </w:p>
    <w:bookmarkEnd w:id="161"/>
    <w:bookmarkStart w:name="z171" w:id="162"/>
    <w:p>
      <w:pPr>
        <w:spacing w:after="0"/>
        <w:ind w:left="0"/>
        <w:jc w:val="both"/>
      </w:pPr>
      <w:r>
        <w:rPr>
          <w:rFonts w:ascii="Times New Roman"/>
          <w:b w:val="false"/>
          <w:i w:val="false"/>
          <w:color w:val="000000"/>
          <w:sz w:val="28"/>
        </w:rPr>
        <w:t>
      өзгеруі___________________________________;</w:t>
      </w:r>
    </w:p>
    <w:bookmarkEnd w:id="162"/>
    <w:bookmarkStart w:name="z172" w:id="163"/>
    <w:p>
      <w:pPr>
        <w:spacing w:after="0"/>
        <w:ind w:left="0"/>
        <w:jc w:val="both"/>
      </w:pPr>
      <w:r>
        <w:rPr>
          <w:rFonts w:ascii="Times New Roman"/>
          <w:b w:val="false"/>
          <w:i w:val="false"/>
          <w:color w:val="000000"/>
          <w:sz w:val="28"/>
        </w:rPr>
        <w:t xml:space="preserve">
      5) дара кәсіпкер-аудит жөніндегі көрсетілетін қызметті алушының қайта тіркелуі, </w:t>
      </w:r>
    </w:p>
    <w:bookmarkEnd w:id="163"/>
    <w:bookmarkStart w:name="z173" w:id="164"/>
    <w:p>
      <w:pPr>
        <w:spacing w:after="0"/>
        <w:ind w:left="0"/>
        <w:jc w:val="both"/>
      </w:pPr>
      <w:r>
        <w:rPr>
          <w:rFonts w:ascii="Times New Roman"/>
          <w:b w:val="false"/>
          <w:i w:val="false"/>
          <w:color w:val="000000"/>
          <w:sz w:val="28"/>
        </w:rPr>
        <w:t>
      оның атауының өзгеруі___________________________________;</w:t>
      </w:r>
    </w:p>
    <w:bookmarkEnd w:id="164"/>
    <w:bookmarkStart w:name="z174" w:id="165"/>
    <w:p>
      <w:pPr>
        <w:spacing w:after="0"/>
        <w:ind w:left="0"/>
        <w:jc w:val="both"/>
      </w:pPr>
      <w:r>
        <w:rPr>
          <w:rFonts w:ascii="Times New Roman"/>
          <w:b w:val="false"/>
          <w:i w:val="false"/>
          <w:color w:val="000000"/>
          <w:sz w:val="28"/>
        </w:rPr>
        <w:t xml:space="preserve">
      6) аудит жөніндегі көрсетілетін қызметті алушының ұйымдық-құқықтық нысанының </w:t>
      </w:r>
    </w:p>
    <w:bookmarkEnd w:id="165"/>
    <w:bookmarkStart w:name="z175" w:id="166"/>
    <w:p>
      <w:pPr>
        <w:spacing w:after="0"/>
        <w:ind w:left="0"/>
        <w:jc w:val="both"/>
      </w:pPr>
      <w:r>
        <w:rPr>
          <w:rFonts w:ascii="Times New Roman"/>
          <w:b w:val="false"/>
          <w:i w:val="false"/>
          <w:color w:val="000000"/>
          <w:sz w:val="28"/>
        </w:rPr>
        <w:t>
      өзгеруі___________________________________;</w:t>
      </w:r>
    </w:p>
    <w:bookmarkEnd w:id="166"/>
    <w:bookmarkStart w:name="z176" w:id="167"/>
    <w:p>
      <w:pPr>
        <w:spacing w:after="0"/>
        <w:ind w:left="0"/>
        <w:jc w:val="both"/>
      </w:pPr>
      <w:r>
        <w:rPr>
          <w:rFonts w:ascii="Times New Roman"/>
          <w:b w:val="false"/>
          <w:i w:val="false"/>
          <w:color w:val="000000"/>
          <w:sz w:val="28"/>
        </w:rPr>
        <w:t xml:space="preserve">
      7) Қазақстан Республикасының заңдарында қайта ресімдеу туралы талаптың </w:t>
      </w:r>
    </w:p>
    <w:bookmarkEnd w:id="167"/>
    <w:bookmarkStart w:name="z177" w:id="168"/>
    <w:p>
      <w:pPr>
        <w:spacing w:after="0"/>
        <w:ind w:left="0"/>
        <w:jc w:val="both"/>
      </w:pPr>
      <w:r>
        <w:rPr>
          <w:rFonts w:ascii="Times New Roman"/>
          <w:b w:val="false"/>
          <w:i w:val="false"/>
          <w:color w:val="000000"/>
          <w:sz w:val="28"/>
        </w:rPr>
        <w:t>
      болуы___.</w:t>
      </w:r>
    </w:p>
    <w:bookmarkEnd w:id="168"/>
    <w:bookmarkStart w:name="z178" w:id="169"/>
    <w:p>
      <w:pPr>
        <w:spacing w:after="0"/>
        <w:ind w:left="0"/>
        <w:jc w:val="both"/>
      </w:pPr>
      <w:r>
        <w:rPr>
          <w:rFonts w:ascii="Times New Roman"/>
          <w:b w:val="false"/>
          <w:i w:val="false"/>
          <w:color w:val="000000"/>
          <w:sz w:val="28"/>
        </w:rPr>
        <w:t>
      Жеке немесе заңды тұлғаның мекенжайы __________________________</w:t>
      </w:r>
    </w:p>
    <w:bookmarkEnd w:id="169"/>
    <w:bookmarkStart w:name="z179" w:id="170"/>
    <w:p>
      <w:pPr>
        <w:spacing w:after="0"/>
        <w:ind w:left="0"/>
        <w:jc w:val="both"/>
      </w:pPr>
      <w:r>
        <w:rPr>
          <w:rFonts w:ascii="Times New Roman"/>
          <w:b w:val="false"/>
          <w:i w:val="false"/>
          <w:color w:val="000000"/>
          <w:sz w:val="28"/>
        </w:rPr>
        <w:t xml:space="preserve">
      (пошта индексі, облыс, қала, аудан, елді мекен, көшенің атауы, үйдің/ғимараттың </w:t>
      </w:r>
    </w:p>
    <w:bookmarkEnd w:id="170"/>
    <w:bookmarkStart w:name="z180" w:id="171"/>
    <w:p>
      <w:pPr>
        <w:spacing w:after="0"/>
        <w:ind w:left="0"/>
        <w:jc w:val="both"/>
      </w:pPr>
      <w:r>
        <w:rPr>
          <w:rFonts w:ascii="Times New Roman"/>
          <w:b w:val="false"/>
          <w:i w:val="false"/>
          <w:color w:val="000000"/>
          <w:sz w:val="28"/>
        </w:rPr>
        <w:t>
      нөмірі)</w:t>
      </w:r>
    </w:p>
    <w:bookmarkEnd w:id="171"/>
    <w:bookmarkStart w:name="z181" w:id="172"/>
    <w:p>
      <w:pPr>
        <w:spacing w:after="0"/>
        <w:ind w:left="0"/>
        <w:jc w:val="both"/>
      </w:pPr>
      <w:r>
        <w:rPr>
          <w:rFonts w:ascii="Times New Roman"/>
          <w:b w:val="false"/>
          <w:i w:val="false"/>
          <w:color w:val="000000"/>
          <w:sz w:val="28"/>
        </w:rPr>
        <w:t>
      Электрондық пошта _______________________________</w:t>
      </w:r>
    </w:p>
    <w:bookmarkEnd w:id="172"/>
    <w:bookmarkStart w:name="z182" w:id="173"/>
    <w:p>
      <w:pPr>
        <w:spacing w:after="0"/>
        <w:ind w:left="0"/>
        <w:jc w:val="both"/>
      </w:pPr>
      <w:r>
        <w:rPr>
          <w:rFonts w:ascii="Times New Roman"/>
          <w:b w:val="false"/>
          <w:i w:val="false"/>
          <w:color w:val="000000"/>
          <w:sz w:val="28"/>
        </w:rPr>
        <w:t>
      Телефондар ________________________________________________</w:t>
      </w:r>
    </w:p>
    <w:bookmarkEnd w:id="173"/>
    <w:bookmarkStart w:name="z183" w:id="174"/>
    <w:p>
      <w:pPr>
        <w:spacing w:after="0"/>
        <w:ind w:left="0"/>
        <w:jc w:val="both"/>
      </w:pPr>
      <w:r>
        <w:rPr>
          <w:rFonts w:ascii="Times New Roman"/>
          <w:b w:val="false"/>
          <w:i w:val="false"/>
          <w:color w:val="000000"/>
          <w:sz w:val="28"/>
        </w:rPr>
        <w:t>
      ____________ парақ қоса беріледі.</w:t>
      </w:r>
    </w:p>
    <w:bookmarkEnd w:id="174"/>
    <w:bookmarkStart w:name="z184" w:id="175"/>
    <w:p>
      <w:pPr>
        <w:spacing w:after="0"/>
        <w:ind w:left="0"/>
        <w:jc w:val="both"/>
      </w:pPr>
      <w:r>
        <w:rPr>
          <w:rFonts w:ascii="Times New Roman"/>
          <w:b w:val="false"/>
          <w:i w:val="false"/>
          <w:color w:val="000000"/>
          <w:sz w:val="28"/>
        </w:rPr>
        <w:t>
      Осы өтініш арқылы мыналар:</w:t>
      </w:r>
    </w:p>
    <w:bookmarkEnd w:id="175"/>
    <w:bookmarkStart w:name="z185" w:id="176"/>
    <w:p>
      <w:pPr>
        <w:spacing w:after="0"/>
        <w:ind w:left="0"/>
        <w:jc w:val="both"/>
      </w:pPr>
      <w:r>
        <w:rPr>
          <w:rFonts w:ascii="Times New Roman"/>
          <w:b w:val="false"/>
          <w:i w:val="false"/>
          <w:color w:val="000000"/>
          <w:sz w:val="28"/>
        </w:rPr>
        <w:t>
      1) барлық көрсетілген деректер ресми байланыстар болып табылатыны және оларға аккредиттеу туралы куәлікті беру немесе беруден бас тарту мәселелері бойынша кез келген ақпаратты жіберуге болатыны;</w:t>
      </w:r>
    </w:p>
    <w:bookmarkEnd w:id="176"/>
    <w:bookmarkStart w:name="z186" w:id="177"/>
    <w:p>
      <w:pPr>
        <w:spacing w:after="0"/>
        <w:ind w:left="0"/>
        <w:jc w:val="both"/>
      </w:pPr>
      <w:r>
        <w:rPr>
          <w:rFonts w:ascii="Times New Roman"/>
          <w:b w:val="false"/>
          <w:i w:val="false"/>
          <w:color w:val="000000"/>
          <w:sz w:val="28"/>
        </w:rPr>
        <w:t>
      2) өтініш иесіне қызметтің осы түрімен айналысуға сотпен тыйым салынбағаны;</w:t>
      </w:r>
    </w:p>
    <w:bookmarkEnd w:id="177"/>
    <w:bookmarkStart w:name="z187" w:id="178"/>
    <w:p>
      <w:pPr>
        <w:spacing w:after="0"/>
        <w:ind w:left="0"/>
        <w:jc w:val="both"/>
      </w:pPr>
      <w:r>
        <w:rPr>
          <w:rFonts w:ascii="Times New Roman"/>
          <w:b w:val="false"/>
          <w:i w:val="false"/>
          <w:color w:val="000000"/>
          <w:sz w:val="28"/>
        </w:rPr>
        <w:t>
      3) қоса берілген барлық құжаттар шындыққа сәйкес келетіні және жарамды болып табылатыны;</w:t>
      </w:r>
    </w:p>
    <w:bookmarkEnd w:id="178"/>
    <w:bookmarkStart w:name="z188" w:id="179"/>
    <w:p>
      <w:pPr>
        <w:spacing w:after="0"/>
        <w:ind w:left="0"/>
        <w:jc w:val="both"/>
      </w:pPr>
      <w:r>
        <w:rPr>
          <w:rFonts w:ascii="Times New Roman"/>
          <w:b w:val="false"/>
          <w:i w:val="false"/>
          <w:color w:val="000000"/>
          <w:sz w:val="28"/>
        </w:rPr>
        <w:t>
      4) өтініш иесі аккредиттеу туралы куәлікті беру кезінде цифрлық жүйелерде қамтылған, заңмен қорғалатын құпияны құрайтын қолжетімдігі шектеулі дербес деректерді пайдалануға келісім беретіні расталады.</w:t>
      </w:r>
    </w:p>
    <w:bookmarkEnd w:id="179"/>
    <w:bookmarkStart w:name="z189" w:id="180"/>
    <w:p>
      <w:pPr>
        <w:spacing w:after="0"/>
        <w:ind w:left="0"/>
        <w:jc w:val="both"/>
      </w:pPr>
      <w:r>
        <w:rPr>
          <w:rFonts w:ascii="Times New Roman"/>
          <w:b w:val="false"/>
          <w:i w:val="false"/>
          <w:color w:val="000000"/>
          <w:sz w:val="28"/>
        </w:rPr>
        <w:t>
      __________________________________________________ (қолы)</w:t>
      </w:r>
    </w:p>
    <w:bookmarkEnd w:id="180"/>
    <w:bookmarkStart w:name="z190" w:id="181"/>
    <w:p>
      <w:pPr>
        <w:spacing w:after="0"/>
        <w:ind w:left="0"/>
        <w:jc w:val="both"/>
      </w:pPr>
      <w:r>
        <w:rPr>
          <w:rFonts w:ascii="Times New Roman"/>
          <w:b w:val="false"/>
          <w:i w:val="false"/>
          <w:color w:val="000000"/>
          <w:sz w:val="28"/>
        </w:rPr>
        <w:t>
      (тегі, аты, әкесінің аты (бар болса)</w:t>
      </w:r>
    </w:p>
    <w:bookmarkEnd w:id="181"/>
    <w:bookmarkStart w:name="z191" w:id="182"/>
    <w:p>
      <w:pPr>
        <w:spacing w:after="0"/>
        <w:ind w:left="0"/>
        <w:jc w:val="both"/>
      </w:pPr>
      <w:r>
        <w:rPr>
          <w:rFonts w:ascii="Times New Roman"/>
          <w:b w:val="false"/>
          <w:i w:val="false"/>
          <w:color w:val="000000"/>
          <w:sz w:val="28"/>
        </w:rPr>
        <w:t>
      Толтырылған күні: 20 жылғы "_____" _____________________________</w:t>
      </w:r>
    </w:p>
    <w:bookmarkEnd w:id="1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 уәкілетті</w:t>
            </w:r>
            <w:r>
              <w:br/>
            </w:r>
            <w:r>
              <w:rPr>
                <w:rFonts w:ascii="Times New Roman"/>
                <w:b w:val="false"/>
                <w:i w:val="false"/>
                <w:color w:val="000000"/>
                <w:sz w:val="20"/>
              </w:rPr>
              <w:t>орган ведомствосының басшысы</w:t>
            </w:r>
            <w:r>
              <w:br/>
            </w:r>
            <w:r>
              <w:rPr>
                <w:rFonts w:ascii="Times New Roman"/>
                <w:b w:val="false"/>
                <w:i w:val="false"/>
                <w:color w:val="000000"/>
                <w:sz w:val="20"/>
              </w:rPr>
              <w:t>_________________________________________</w:t>
            </w:r>
            <w:r>
              <w:br/>
            </w:r>
            <w:r>
              <w:rPr>
                <w:rFonts w:ascii="Times New Roman"/>
                <w:b w:val="false"/>
                <w:i w:val="false"/>
                <w:color w:val="000000"/>
                <w:sz w:val="20"/>
              </w:rPr>
              <w:t>(тегі, аты, әкесінің аты (бар болса)</w:t>
            </w:r>
          </w:p>
        </w:tc>
      </w:tr>
    </w:tbl>
    <w:bookmarkStart w:name="z104" w:id="183"/>
    <w:p>
      <w:pPr>
        <w:spacing w:after="0"/>
        <w:ind w:left="0"/>
        <w:jc w:val="left"/>
      </w:pPr>
      <w:r>
        <w:rPr>
          <w:rFonts w:ascii="Times New Roman"/>
          <w:b/>
          <w:i w:val="false"/>
          <w:color w:val="000000"/>
        </w:rPr>
        <w:t xml:space="preserve"> Өтініш</w:t>
      </w:r>
    </w:p>
    <w:bookmarkEnd w:id="183"/>
    <w:p>
      <w:pPr>
        <w:spacing w:after="0"/>
        <w:ind w:left="0"/>
        <w:jc w:val="both"/>
      </w:pPr>
      <w:r>
        <w:rPr>
          <w:rFonts w:ascii="Times New Roman"/>
          <w:b w:val="false"/>
          <w:i w:val="false"/>
          <w:color w:val="ff0000"/>
          <w:sz w:val="28"/>
        </w:rPr>
        <w:t xml:space="preserve">
      Ескерту. 9-қосымша жаңа редакцияда – ҚР Денсаулық сақтау министрінің 19.08.2026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________________________________________________________________________ (заңды тұлғаның толық атауы)</w:t>
      </w:r>
    </w:p>
    <w:p>
      <w:pPr>
        <w:spacing w:after="0"/>
        <w:ind w:left="0"/>
        <w:jc w:val="both"/>
      </w:pPr>
      <w:r>
        <w:rPr>
          <w:rFonts w:ascii="Times New Roman"/>
          <w:b w:val="false"/>
          <w:i w:val="false"/>
          <w:color w:val="000000"/>
          <w:sz w:val="28"/>
        </w:rPr>
        <w:t>
      санитариялық-эпидемиологиялық аудит жүргізу бойынша жеке және заңды</w:t>
      </w:r>
    </w:p>
    <w:p>
      <w:pPr>
        <w:spacing w:after="0"/>
        <w:ind w:left="0"/>
        <w:jc w:val="both"/>
      </w:pPr>
      <w:r>
        <w:rPr>
          <w:rFonts w:ascii="Times New Roman"/>
          <w:b w:val="false"/>
          <w:i w:val="false"/>
          <w:color w:val="000000"/>
          <w:sz w:val="28"/>
        </w:rPr>
        <w:t>
      тұлғаларды аккредиттеуді жүзеге асыру үшін халықтың анитариялық-</w:t>
      </w:r>
    </w:p>
    <w:p>
      <w:pPr>
        <w:spacing w:after="0"/>
        <w:ind w:left="0"/>
        <w:jc w:val="both"/>
      </w:pPr>
      <w:r>
        <w:rPr>
          <w:rFonts w:ascii="Times New Roman"/>
          <w:b w:val="false"/>
          <w:i w:val="false"/>
          <w:color w:val="000000"/>
          <w:sz w:val="28"/>
        </w:rPr>
        <w:t xml:space="preserve">
      эпидемиологиялық саламаттылығы саласындағы аккредиттеуші орган ретінде </w:t>
      </w:r>
    </w:p>
    <w:p>
      <w:pPr>
        <w:spacing w:after="0"/>
        <w:ind w:left="0"/>
        <w:jc w:val="both"/>
      </w:pPr>
      <w:r>
        <w:rPr>
          <w:rFonts w:ascii="Times New Roman"/>
          <w:b w:val="false"/>
          <w:i w:val="false"/>
          <w:color w:val="000000"/>
          <w:sz w:val="28"/>
        </w:rPr>
        <w:t>
      аккредиттеуді сұраймын.</w:t>
      </w:r>
    </w:p>
    <w:p>
      <w:pPr>
        <w:spacing w:after="0"/>
        <w:ind w:left="0"/>
        <w:jc w:val="both"/>
      </w:pPr>
      <w:r>
        <w:rPr>
          <w:rFonts w:ascii="Times New Roman"/>
          <w:b w:val="false"/>
          <w:i w:val="false"/>
          <w:color w:val="000000"/>
          <w:sz w:val="28"/>
        </w:rPr>
        <w:t>
      Ұйым туралы мәліметтер:</w:t>
      </w:r>
    </w:p>
    <w:p>
      <w:pPr>
        <w:spacing w:after="0"/>
        <w:ind w:left="0"/>
        <w:jc w:val="both"/>
      </w:pPr>
      <w:r>
        <w:rPr>
          <w:rFonts w:ascii="Times New Roman"/>
          <w:b w:val="false"/>
          <w:i w:val="false"/>
          <w:color w:val="000000"/>
          <w:sz w:val="28"/>
        </w:rPr>
        <w:t>
      1. Меншік нысаны: __________________________________________;</w:t>
      </w:r>
    </w:p>
    <w:p>
      <w:pPr>
        <w:spacing w:after="0"/>
        <w:ind w:left="0"/>
        <w:jc w:val="both"/>
      </w:pPr>
      <w:r>
        <w:rPr>
          <w:rFonts w:ascii="Times New Roman"/>
          <w:b w:val="false"/>
          <w:i w:val="false"/>
          <w:color w:val="000000"/>
          <w:sz w:val="28"/>
        </w:rPr>
        <w:t>
      2. Құрылған жылы: _____________________________________;</w:t>
      </w:r>
    </w:p>
    <w:p>
      <w:pPr>
        <w:spacing w:after="0"/>
        <w:ind w:left="0"/>
        <w:jc w:val="both"/>
      </w:pPr>
      <w:r>
        <w:rPr>
          <w:rFonts w:ascii="Times New Roman"/>
          <w:b w:val="false"/>
          <w:i w:val="false"/>
          <w:color w:val="000000"/>
          <w:sz w:val="28"/>
        </w:rPr>
        <w:t>
      3. Мемлекеттік тіркеу туралы куәлік (анықтама)___________________;</w:t>
      </w:r>
    </w:p>
    <w:p>
      <w:pPr>
        <w:spacing w:after="0"/>
        <w:ind w:left="0"/>
        <w:jc w:val="both"/>
      </w:pPr>
      <w:r>
        <w:rPr>
          <w:rFonts w:ascii="Times New Roman"/>
          <w:b w:val="false"/>
          <w:i w:val="false"/>
          <w:color w:val="000000"/>
          <w:sz w:val="28"/>
        </w:rPr>
        <w:t>
      4. Мекенжайы: ________________________________________;</w:t>
      </w:r>
    </w:p>
    <w:p>
      <w:pPr>
        <w:spacing w:after="0"/>
        <w:ind w:left="0"/>
        <w:jc w:val="both"/>
      </w:pPr>
      <w:r>
        <w:rPr>
          <w:rFonts w:ascii="Times New Roman"/>
          <w:b w:val="false"/>
          <w:i w:val="false"/>
          <w:color w:val="000000"/>
          <w:sz w:val="28"/>
        </w:rPr>
        <w:t>
      (индекс, қала, аудан, облыс, көше, үйдің №, телефон, факс)</w:t>
      </w:r>
    </w:p>
    <w:p>
      <w:pPr>
        <w:spacing w:after="0"/>
        <w:ind w:left="0"/>
        <w:jc w:val="both"/>
      </w:pPr>
      <w:r>
        <w:rPr>
          <w:rFonts w:ascii="Times New Roman"/>
          <w:b w:val="false"/>
          <w:i w:val="false"/>
          <w:color w:val="000000"/>
          <w:sz w:val="28"/>
        </w:rPr>
        <w:t>
      5. Қоса берілетін құжаттардың тізімдемесі _________________________;</w:t>
      </w:r>
    </w:p>
    <w:p>
      <w:pPr>
        <w:spacing w:after="0"/>
        <w:ind w:left="0"/>
        <w:jc w:val="both"/>
      </w:pPr>
      <w:r>
        <w:rPr>
          <w:rFonts w:ascii="Times New Roman"/>
          <w:b w:val="false"/>
          <w:i w:val="false"/>
          <w:color w:val="000000"/>
          <w:sz w:val="28"/>
        </w:rPr>
        <w:t>
      Ұйымның басшысы: __________________________________________</w:t>
      </w:r>
    </w:p>
    <w:p>
      <w:pPr>
        <w:spacing w:after="0"/>
        <w:ind w:left="0"/>
        <w:jc w:val="both"/>
      </w:pPr>
      <w:r>
        <w:rPr>
          <w:rFonts w:ascii="Times New Roman"/>
          <w:b w:val="false"/>
          <w:i w:val="false"/>
          <w:color w:val="000000"/>
          <w:sz w:val="28"/>
        </w:rPr>
        <w:t>
      (тегі, аты, әкесінің аты (бар болса) және қолы)</w:t>
      </w:r>
    </w:p>
    <w:p>
      <w:pPr>
        <w:spacing w:after="0"/>
        <w:ind w:left="0"/>
        <w:jc w:val="both"/>
      </w:pPr>
      <w:r>
        <w:rPr>
          <w:rFonts w:ascii="Times New Roman"/>
          <w:b w:val="false"/>
          <w:i w:val="false"/>
          <w:color w:val="000000"/>
          <w:sz w:val="28"/>
        </w:rPr>
        <w:t>
      Байланыс деректері: _________________________________________</w:t>
      </w:r>
    </w:p>
    <w:p>
      <w:pPr>
        <w:spacing w:after="0"/>
        <w:ind w:left="0"/>
        <w:jc w:val="both"/>
      </w:pPr>
      <w:r>
        <w:rPr>
          <w:rFonts w:ascii="Times New Roman"/>
          <w:b w:val="false"/>
          <w:i w:val="false"/>
          <w:color w:val="000000"/>
          <w:sz w:val="28"/>
        </w:rPr>
        <w:t>
      (электрондық пошта, жұмыс және ұялы телефондар)</w:t>
      </w:r>
    </w:p>
    <w:p>
      <w:pPr>
        <w:spacing w:after="0"/>
        <w:ind w:left="0"/>
        <w:jc w:val="both"/>
      </w:pPr>
      <w:r>
        <w:rPr>
          <w:rFonts w:ascii="Times New Roman"/>
          <w:b w:val="false"/>
          <w:i w:val="false"/>
          <w:color w:val="000000"/>
          <w:sz w:val="28"/>
        </w:rPr>
        <w:t>
      Осы өтініш арқылы мыналар:</w:t>
      </w:r>
    </w:p>
    <w:p>
      <w:pPr>
        <w:spacing w:after="0"/>
        <w:ind w:left="0"/>
        <w:jc w:val="both"/>
      </w:pPr>
      <w:r>
        <w:rPr>
          <w:rFonts w:ascii="Times New Roman"/>
          <w:b w:val="false"/>
          <w:i w:val="false"/>
          <w:color w:val="000000"/>
          <w:sz w:val="28"/>
        </w:rPr>
        <w:t>
      1) барлық көрсетілген деректер ресми байланыстар болып табылатыны және оларға КҚ аккредиттеу туралы куәлікті беру немесе беруден бас тарту мәселелері бойынша кез келген ақпаратты жіберуге болатыны;</w:t>
      </w:r>
    </w:p>
    <w:p>
      <w:pPr>
        <w:spacing w:after="0"/>
        <w:ind w:left="0"/>
        <w:jc w:val="both"/>
      </w:pPr>
      <w:r>
        <w:rPr>
          <w:rFonts w:ascii="Times New Roman"/>
          <w:b w:val="false"/>
          <w:i w:val="false"/>
          <w:color w:val="000000"/>
          <w:sz w:val="28"/>
        </w:rPr>
        <w:t>
      2) өтініш иесіне қызметтің осы түрімен айналысуға сотпен тыйым салынбағаны;</w:t>
      </w:r>
    </w:p>
    <w:p>
      <w:pPr>
        <w:spacing w:after="0"/>
        <w:ind w:left="0"/>
        <w:jc w:val="both"/>
      </w:pPr>
      <w:r>
        <w:rPr>
          <w:rFonts w:ascii="Times New Roman"/>
          <w:b w:val="false"/>
          <w:i w:val="false"/>
          <w:color w:val="000000"/>
          <w:sz w:val="28"/>
        </w:rPr>
        <w:t>
      3) қоса берілген барлық құжаттар шындыққа сәйкес келетіні және жарамды болып табылатыны;</w:t>
      </w:r>
    </w:p>
    <w:p>
      <w:pPr>
        <w:spacing w:after="0"/>
        <w:ind w:left="0"/>
        <w:jc w:val="both"/>
      </w:pPr>
      <w:r>
        <w:rPr>
          <w:rFonts w:ascii="Times New Roman"/>
          <w:b w:val="false"/>
          <w:i w:val="false"/>
          <w:color w:val="000000"/>
          <w:sz w:val="28"/>
        </w:rPr>
        <w:t>
      4) өтініш иесі КҚ-ны аккредиттеу туралы куәлікті беру кезінде цифрлық жүйелерде қамтылған, заңмен қорғалатын құпияны құрайтын қолжетімдігі шектеулі дербес деректерді пайдалануға келісім беретіні расталады.</w:t>
      </w:r>
    </w:p>
    <w:p>
      <w:pPr>
        <w:spacing w:after="0"/>
        <w:ind w:left="0"/>
        <w:jc w:val="both"/>
      </w:pPr>
      <w:r>
        <w:rPr>
          <w:rFonts w:ascii="Times New Roman"/>
          <w:b w:val="false"/>
          <w:i w:val="false"/>
          <w:color w:val="000000"/>
          <w:sz w:val="28"/>
        </w:rPr>
        <w:t>
      Күні 20__жылғы "____" ______________.</w:t>
      </w:r>
    </w:p>
    <w:p>
      <w:pPr>
        <w:spacing w:after="0"/>
        <w:ind w:left="0"/>
        <w:jc w:val="both"/>
      </w:pPr>
      <w:r>
        <w:rPr>
          <w:rFonts w:ascii="Times New Roman"/>
          <w:b w:val="false"/>
          <w:i w:val="false"/>
          <w:color w:val="000000"/>
          <w:sz w:val="28"/>
        </w:rPr>
        <w:t>
      Өтініш 20 _______жылғы "____" ________ қарауға қабылданды.</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(өтінішті қабылдаған жауапты адамның қолы,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 уәкілетті орган</w:t>
            </w:r>
            <w:r>
              <w:br/>
            </w:r>
            <w:r>
              <w:rPr>
                <w:rFonts w:ascii="Times New Roman"/>
                <w:b w:val="false"/>
                <w:i w:val="false"/>
                <w:color w:val="000000"/>
                <w:sz w:val="20"/>
              </w:rPr>
              <w:t>ведомствосының басшысы</w:t>
            </w:r>
            <w:r>
              <w:br/>
            </w:r>
            <w:r>
              <w:rPr>
                <w:rFonts w:ascii="Times New Roman"/>
                <w:b w:val="false"/>
                <w:i w:val="false"/>
                <w:color w:val="000000"/>
                <w:sz w:val="20"/>
              </w:rPr>
              <w:t>_________________________________________</w:t>
            </w:r>
            <w:r>
              <w:br/>
            </w:r>
            <w:r>
              <w:rPr>
                <w:rFonts w:ascii="Times New Roman"/>
                <w:b w:val="false"/>
                <w:i w:val="false"/>
                <w:color w:val="000000"/>
                <w:sz w:val="20"/>
              </w:rPr>
              <w:t>(халықтың санитариялық-эпидемиологиялық</w:t>
            </w:r>
            <w:r>
              <w:br/>
            </w:r>
            <w:r>
              <w:rPr>
                <w:rFonts w:ascii="Times New Roman"/>
                <w:b w:val="false"/>
                <w:i w:val="false"/>
                <w:color w:val="000000"/>
                <w:sz w:val="20"/>
              </w:rPr>
              <w:t>саламаттылығы саласындағы аккредиттеуді</w:t>
            </w:r>
            <w:r>
              <w:br/>
            </w:r>
            <w:r>
              <w:rPr>
                <w:rFonts w:ascii="Times New Roman"/>
                <w:b w:val="false"/>
                <w:i w:val="false"/>
                <w:color w:val="000000"/>
                <w:sz w:val="20"/>
              </w:rPr>
              <w:t>жүзеге асыратын кәсіптік қауымдастықтың</w:t>
            </w:r>
            <w:r>
              <w:br/>
            </w:r>
            <w:r>
              <w:rPr>
                <w:rFonts w:ascii="Times New Roman"/>
                <w:b w:val="false"/>
                <w:i w:val="false"/>
                <w:color w:val="000000"/>
                <w:sz w:val="20"/>
              </w:rPr>
              <w:t>толық атауы)</w:t>
            </w:r>
          </w:p>
        </w:tc>
      </w:tr>
    </w:tbl>
    <w:bookmarkStart w:name="z106" w:id="184"/>
    <w:p>
      <w:pPr>
        <w:spacing w:after="0"/>
        <w:ind w:left="0"/>
        <w:jc w:val="left"/>
      </w:pPr>
      <w:r>
        <w:rPr>
          <w:rFonts w:ascii="Times New Roman"/>
          <w:b/>
          <w:i w:val="false"/>
          <w:color w:val="000000"/>
        </w:rPr>
        <w:t xml:space="preserve"> Өтініш</w:t>
      </w:r>
    </w:p>
    <w:bookmarkEnd w:id="184"/>
    <w:p>
      <w:pPr>
        <w:spacing w:after="0"/>
        <w:ind w:left="0"/>
        <w:jc w:val="both"/>
      </w:pPr>
      <w:r>
        <w:rPr>
          <w:rFonts w:ascii="Times New Roman"/>
          <w:b w:val="false"/>
          <w:i w:val="false"/>
          <w:color w:val="ff0000"/>
          <w:sz w:val="28"/>
        </w:rPr>
        <w:t xml:space="preserve">
      Ескерту. 10-қосымша жаңа редакцияда – ҚР Денсаулық сақтау министрінің 19.08.2026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2" w:id="185"/>
    <w:p>
      <w:pPr>
        <w:spacing w:after="0"/>
        <w:ind w:left="0"/>
        <w:jc w:val="left"/>
      </w:pPr>
      <w:r>
        <w:rPr>
          <w:rFonts w:ascii="Times New Roman"/>
          <w:b/>
          <w:i w:val="false"/>
          <w:color w:val="000000"/>
        </w:rPr>
        <w:t xml:space="preserve"> ____________________________________________________________</w:t>
      </w:r>
    </w:p>
    <w:bookmarkEnd w:id="185"/>
    <w:bookmarkStart w:name="z193" w:id="186"/>
    <w:p>
      <w:pPr>
        <w:spacing w:after="0"/>
        <w:ind w:left="0"/>
        <w:jc w:val="left"/>
      </w:pPr>
      <w:r>
        <w:rPr>
          <w:rFonts w:ascii="Times New Roman"/>
          <w:b/>
          <w:i w:val="false"/>
          <w:color w:val="000000"/>
        </w:rPr>
        <w:t xml:space="preserve"> (жеке немесе заңды тұлғаның толық атауы)</w:t>
      </w:r>
    </w:p>
    <w:bookmarkEnd w:id="186"/>
    <w:bookmarkStart w:name="z194" w:id="187"/>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w:t>
      </w:r>
    </w:p>
    <w:bookmarkEnd w:id="187"/>
    <w:bookmarkStart w:name="z195" w:id="188"/>
    <w:p>
      <w:pPr>
        <w:spacing w:after="0"/>
        <w:ind w:left="0"/>
        <w:jc w:val="both"/>
      </w:pPr>
      <w:r>
        <w:rPr>
          <w:rFonts w:ascii="Times New Roman"/>
          <w:b w:val="false"/>
          <w:i w:val="false"/>
          <w:color w:val="000000"/>
          <w:sz w:val="28"/>
        </w:rPr>
        <w:t xml:space="preserve">
      санитариялық-эпидемиологиялық аудитті жүргізу жөніндегі қызметті жүзеге асыруға </w:t>
      </w:r>
    </w:p>
    <w:bookmarkEnd w:id="188"/>
    <w:bookmarkStart w:name="z196" w:id="189"/>
    <w:p>
      <w:pPr>
        <w:spacing w:after="0"/>
        <w:ind w:left="0"/>
        <w:jc w:val="both"/>
      </w:pPr>
      <w:r>
        <w:rPr>
          <w:rFonts w:ascii="Times New Roman"/>
          <w:b w:val="false"/>
          <w:i w:val="false"/>
          <w:color w:val="000000"/>
          <w:sz w:val="28"/>
        </w:rPr>
        <w:t>
      аккредиттеуді сұраймын.</w:t>
      </w:r>
    </w:p>
    <w:bookmarkEnd w:id="189"/>
    <w:bookmarkStart w:name="z197" w:id="190"/>
    <w:p>
      <w:pPr>
        <w:spacing w:after="0"/>
        <w:ind w:left="0"/>
        <w:jc w:val="both"/>
      </w:pPr>
      <w:r>
        <w:rPr>
          <w:rFonts w:ascii="Times New Roman"/>
          <w:b w:val="false"/>
          <w:i w:val="false"/>
          <w:color w:val="000000"/>
          <w:sz w:val="28"/>
        </w:rPr>
        <w:t>
      Ұйым туралы мәліметтер:</w:t>
      </w:r>
    </w:p>
    <w:bookmarkEnd w:id="190"/>
    <w:bookmarkStart w:name="z198" w:id="191"/>
    <w:p>
      <w:pPr>
        <w:spacing w:after="0"/>
        <w:ind w:left="0"/>
        <w:jc w:val="both"/>
      </w:pPr>
      <w:r>
        <w:rPr>
          <w:rFonts w:ascii="Times New Roman"/>
          <w:b w:val="false"/>
          <w:i w:val="false"/>
          <w:color w:val="000000"/>
          <w:sz w:val="28"/>
        </w:rPr>
        <w:t>
      1. Меншік нысаны: __________________________________________;</w:t>
      </w:r>
    </w:p>
    <w:bookmarkEnd w:id="191"/>
    <w:bookmarkStart w:name="z199" w:id="192"/>
    <w:p>
      <w:pPr>
        <w:spacing w:after="0"/>
        <w:ind w:left="0"/>
        <w:jc w:val="both"/>
      </w:pPr>
      <w:r>
        <w:rPr>
          <w:rFonts w:ascii="Times New Roman"/>
          <w:b w:val="false"/>
          <w:i w:val="false"/>
          <w:color w:val="000000"/>
          <w:sz w:val="28"/>
        </w:rPr>
        <w:t>
      2. Құрылған жылы: ____________________________________;</w:t>
      </w:r>
    </w:p>
    <w:bookmarkEnd w:id="192"/>
    <w:bookmarkStart w:name="z200" w:id="193"/>
    <w:p>
      <w:pPr>
        <w:spacing w:after="0"/>
        <w:ind w:left="0"/>
        <w:jc w:val="both"/>
      </w:pPr>
      <w:r>
        <w:rPr>
          <w:rFonts w:ascii="Times New Roman"/>
          <w:b w:val="false"/>
          <w:i w:val="false"/>
          <w:color w:val="000000"/>
          <w:sz w:val="28"/>
        </w:rPr>
        <w:t xml:space="preserve">
      3. Жеке немесе заңды тұлғаны мемлекеттік тіркеу (қайта тіркеу) туралы куәлік </w:t>
      </w:r>
    </w:p>
    <w:bookmarkEnd w:id="193"/>
    <w:bookmarkStart w:name="z201" w:id="194"/>
    <w:p>
      <w:pPr>
        <w:spacing w:after="0"/>
        <w:ind w:left="0"/>
        <w:jc w:val="both"/>
      </w:pPr>
      <w:r>
        <w:rPr>
          <w:rFonts w:ascii="Times New Roman"/>
          <w:b w:val="false"/>
          <w:i w:val="false"/>
          <w:color w:val="000000"/>
          <w:sz w:val="28"/>
        </w:rPr>
        <w:t>
      (анықтама)_________________________________________________;</w:t>
      </w:r>
    </w:p>
    <w:bookmarkEnd w:id="194"/>
    <w:bookmarkStart w:name="z202" w:id="195"/>
    <w:p>
      <w:pPr>
        <w:spacing w:after="0"/>
        <w:ind w:left="0"/>
        <w:jc w:val="both"/>
      </w:pPr>
      <w:r>
        <w:rPr>
          <w:rFonts w:ascii="Times New Roman"/>
          <w:b w:val="false"/>
          <w:i w:val="false"/>
          <w:color w:val="000000"/>
          <w:sz w:val="28"/>
        </w:rPr>
        <w:t>
      (№, кім және қашан берді)</w:t>
      </w:r>
    </w:p>
    <w:bookmarkEnd w:id="195"/>
    <w:bookmarkStart w:name="z203" w:id="196"/>
    <w:p>
      <w:pPr>
        <w:spacing w:after="0"/>
        <w:ind w:left="0"/>
        <w:jc w:val="both"/>
      </w:pPr>
      <w:r>
        <w:rPr>
          <w:rFonts w:ascii="Times New Roman"/>
          <w:b w:val="false"/>
          <w:i w:val="false"/>
          <w:color w:val="000000"/>
          <w:sz w:val="28"/>
        </w:rPr>
        <w:t>
      4. Мекенжайы: ____________________________________________;</w:t>
      </w:r>
    </w:p>
    <w:bookmarkEnd w:id="196"/>
    <w:bookmarkStart w:name="z204" w:id="197"/>
    <w:p>
      <w:pPr>
        <w:spacing w:after="0"/>
        <w:ind w:left="0"/>
        <w:jc w:val="both"/>
      </w:pPr>
      <w:r>
        <w:rPr>
          <w:rFonts w:ascii="Times New Roman"/>
          <w:b w:val="false"/>
          <w:i w:val="false"/>
          <w:color w:val="000000"/>
          <w:sz w:val="28"/>
        </w:rPr>
        <w:t>
      (индекс, қала, аудан, облыс, көше, үйдің №, телефон, факс)</w:t>
      </w:r>
    </w:p>
    <w:bookmarkEnd w:id="197"/>
    <w:bookmarkStart w:name="z205" w:id="198"/>
    <w:p>
      <w:pPr>
        <w:spacing w:after="0"/>
        <w:ind w:left="0"/>
        <w:jc w:val="both"/>
      </w:pPr>
      <w:r>
        <w:rPr>
          <w:rFonts w:ascii="Times New Roman"/>
          <w:b w:val="false"/>
          <w:i w:val="false"/>
          <w:color w:val="000000"/>
          <w:sz w:val="28"/>
        </w:rPr>
        <w:t>
      5. Қоса берілетін құжаттар _____________________ ________________________.</w:t>
      </w:r>
    </w:p>
    <w:bookmarkEnd w:id="198"/>
    <w:bookmarkStart w:name="z206" w:id="199"/>
    <w:p>
      <w:pPr>
        <w:spacing w:after="0"/>
        <w:ind w:left="0"/>
        <w:jc w:val="both"/>
      </w:pPr>
      <w:r>
        <w:rPr>
          <w:rFonts w:ascii="Times New Roman"/>
          <w:b w:val="false"/>
          <w:i w:val="false"/>
          <w:color w:val="000000"/>
          <w:sz w:val="28"/>
        </w:rPr>
        <w:t>
      Ұйымның басшысы __________________________________________</w:t>
      </w:r>
    </w:p>
    <w:bookmarkEnd w:id="199"/>
    <w:bookmarkStart w:name="z207" w:id="200"/>
    <w:p>
      <w:pPr>
        <w:spacing w:after="0"/>
        <w:ind w:left="0"/>
        <w:jc w:val="both"/>
      </w:pPr>
      <w:r>
        <w:rPr>
          <w:rFonts w:ascii="Times New Roman"/>
          <w:b w:val="false"/>
          <w:i w:val="false"/>
          <w:color w:val="000000"/>
          <w:sz w:val="28"/>
        </w:rPr>
        <w:t>
      (тегі, аты, әкесінің аты (бар болса) және қолы)</w:t>
      </w:r>
    </w:p>
    <w:bookmarkEnd w:id="200"/>
    <w:bookmarkStart w:name="z208" w:id="201"/>
    <w:p>
      <w:pPr>
        <w:spacing w:after="0"/>
        <w:ind w:left="0"/>
        <w:jc w:val="both"/>
      </w:pPr>
      <w:r>
        <w:rPr>
          <w:rFonts w:ascii="Times New Roman"/>
          <w:b w:val="false"/>
          <w:i w:val="false"/>
          <w:color w:val="000000"/>
          <w:sz w:val="28"/>
        </w:rPr>
        <w:t>
      Күні 20__жылғы "____" ______________. _________________________________</w:t>
      </w:r>
    </w:p>
    <w:bookmarkEnd w:id="201"/>
    <w:bookmarkStart w:name="z209" w:id="202"/>
    <w:p>
      <w:pPr>
        <w:spacing w:after="0"/>
        <w:ind w:left="0"/>
        <w:jc w:val="both"/>
      </w:pPr>
      <w:r>
        <w:rPr>
          <w:rFonts w:ascii="Times New Roman"/>
          <w:b w:val="false"/>
          <w:i w:val="false"/>
          <w:color w:val="000000"/>
          <w:sz w:val="28"/>
        </w:rPr>
        <w:t>
      (құжатты қабылдаған жауапты адамның тегі, аты, әкесінің аты (бар   болса) қолы)</w:t>
      </w:r>
    </w:p>
    <w:bookmarkEnd w:id="202"/>
    <w:bookmarkStart w:name="z210" w:id="203"/>
    <w:p>
      <w:pPr>
        <w:spacing w:after="0"/>
        <w:ind w:left="0"/>
        <w:jc w:val="both"/>
      </w:pPr>
      <w:r>
        <w:rPr>
          <w:rFonts w:ascii="Times New Roman"/>
          <w:b w:val="false"/>
          <w:i w:val="false"/>
          <w:color w:val="000000"/>
          <w:sz w:val="28"/>
        </w:rPr>
        <w:t>
      Осы өтініш арқылы мыналар:</w:t>
      </w:r>
    </w:p>
    <w:bookmarkEnd w:id="203"/>
    <w:bookmarkStart w:name="z211" w:id="204"/>
    <w:p>
      <w:pPr>
        <w:spacing w:after="0"/>
        <w:ind w:left="0"/>
        <w:jc w:val="both"/>
      </w:pPr>
      <w:r>
        <w:rPr>
          <w:rFonts w:ascii="Times New Roman"/>
          <w:b w:val="false"/>
          <w:i w:val="false"/>
          <w:color w:val="000000"/>
          <w:sz w:val="28"/>
        </w:rPr>
        <w:t xml:space="preserve">
      1) барлық көрсетілген деректер ресми байланыстар болып табылатыны және оларға </w:t>
      </w:r>
    </w:p>
    <w:bookmarkEnd w:id="204"/>
    <w:bookmarkStart w:name="z212" w:id="205"/>
    <w:p>
      <w:pPr>
        <w:spacing w:after="0"/>
        <w:ind w:left="0"/>
        <w:jc w:val="both"/>
      </w:pPr>
      <w:r>
        <w:rPr>
          <w:rFonts w:ascii="Times New Roman"/>
          <w:b w:val="false"/>
          <w:i w:val="false"/>
          <w:color w:val="000000"/>
          <w:sz w:val="28"/>
        </w:rPr>
        <w:t xml:space="preserve">
      КҚ аккредиттеу туралы куәлікті беру немесе беруден бас тарту мәселелері бойынша </w:t>
      </w:r>
    </w:p>
    <w:bookmarkEnd w:id="205"/>
    <w:bookmarkStart w:name="z213" w:id="206"/>
    <w:p>
      <w:pPr>
        <w:spacing w:after="0"/>
        <w:ind w:left="0"/>
        <w:jc w:val="both"/>
      </w:pPr>
      <w:r>
        <w:rPr>
          <w:rFonts w:ascii="Times New Roman"/>
          <w:b w:val="false"/>
          <w:i w:val="false"/>
          <w:color w:val="000000"/>
          <w:sz w:val="28"/>
        </w:rPr>
        <w:t>
      кез келген ақпаратты жіберуге болатыны;</w:t>
      </w:r>
    </w:p>
    <w:bookmarkEnd w:id="206"/>
    <w:bookmarkStart w:name="z214" w:id="207"/>
    <w:p>
      <w:pPr>
        <w:spacing w:after="0"/>
        <w:ind w:left="0"/>
        <w:jc w:val="both"/>
      </w:pPr>
      <w:r>
        <w:rPr>
          <w:rFonts w:ascii="Times New Roman"/>
          <w:b w:val="false"/>
          <w:i w:val="false"/>
          <w:color w:val="000000"/>
          <w:sz w:val="28"/>
        </w:rPr>
        <w:t>
      2) өтініш иесіне қызметтің осы түрімен айналысуға сотпен тыйым салынбағаны;</w:t>
      </w:r>
    </w:p>
    <w:bookmarkEnd w:id="207"/>
    <w:bookmarkStart w:name="z215" w:id="208"/>
    <w:p>
      <w:pPr>
        <w:spacing w:after="0"/>
        <w:ind w:left="0"/>
        <w:jc w:val="both"/>
      </w:pPr>
      <w:r>
        <w:rPr>
          <w:rFonts w:ascii="Times New Roman"/>
          <w:b w:val="false"/>
          <w:i w:val="false"/>
          <w:color w:val="000000"/>
          <w:sz w:val="28"/>
        </w:rPr>
        <w:t xml:space="preserve">
      3) қоса берілген барлық құжаттар шындыққа сәйкес келетіні және жарамды болып </w:t>
      </w:r>
    </w:p>
    <w:bookmarkEnd w:id="208"/>
    <w:bookmarkStart w:name="z216" w:id="209"/>
    <w:p>
      <w:pPr>
        <w:spacing w:after="0"/>
        <w:ind w:left="0"/>
        <w:jc w:val="both"/>
      </w:pPr>
      <w:r>
        <w:rPr>
          <w:rFonts w:ascii="Times New Roman"/>
          <w:b w:val="false"/>
          <w:i w:val="false"/>
          <w:color w:val="000000"/>
          <w:sz w:val="28"/>
        </w:rPr>
        <w:t>
      табылатыны;</w:t>
      </w:r>
    </w:p>
    <w:bookmarkEnd w:id="209"/>
    <w:bookmarkStart w:name="z217" w:id="210"/>
    <w:p>
      <w:pPr>
        <w:spacing w:after="0"/>
        <w:ind w:left="0"/>
        <w:jc w:val="both"/>
      </w:pPr>
      <w:r>
        <w:rPr>
          <w:rFonts w:ascii="Times New Roman"/>
          <w:b w:val="false"/>
          <w:i w:val="false"/>
          <w:color w:val="000000"/>
          <w:sz w:val="28"/>
        </w:rPr>
        <w:t xml:space="preserve">
      4) өтініш иесі КҚ-ны аккредиттеу туралы куәлікті беру кезінде цифрлық жүйелерде </w:t>
      </w:r>
    </w:p>
    <w:bookmarkEnd w:id="210"/>
    <w:bookmarkStart w:name="z218" w:id="211"/>
    <w:p>
      <w:pPr>
        <w:spacing w:after="0"/>
        <w:ind w:left="0"/>
        <w:jc w:val="both"/>
      </w:pPr>
      <w:r>
        <w:rPr>
          <w:rFonts w:ascii="Times New Roman"/>
          <w:b w:val="false"/>
          <w:i w:val="false"/>
          <w:color w:val="000000"/>
          <w:sz w:val="28"/>
        </w:rPr>
        <w:t xml:space="preserve">
      қамтылған, заңмен қорғалатын құпияны құрайтын қолжетімдігі шектеулі дербес </w:t>
      </w:r>
    </w:p>
    <w:bookmarkEnd w:id="211"/>
    <w:bookmarkStart w:name="z219" w:id="212"/>
    <w:p>
      <w:pPr>
        <w:spacing w:after="0"/>
        <w:ind w:left="0"/>
        <w:jc w:val="both"/>
      </w:pPr>
      <w:r>
        <w:rPr>
          <w:rFonts w:ascii="Times New Roman"/>
          <w:b w:val="false"/>
          <w:i w:val="false"/>
          <w:color w:val="000000"/>
          <w:sz w:val="28"/>
        </w:rPr>
        <w:t>
      деректерді пайдалануға келісім беретіні расталады.</w:t>
      </w:r>
    </w:p>
    <w:bookmarkEnd w:id="2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