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9a47" w14:textId="1769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өндiру (формуляциялау), пестицидтердi өткiзу, пестицидтердi аэрозольдік және фумигациялық тәсiлдермен қолдану жөнiндегi қызметке қойылатын бiлiктiлiк талаптары мен оларға сәйкестікті растайтын құжаттар тізбесін бекіту туралы" Қазақстан Республикасы Ауыл шаруашылығы министрінің 2014 жылғы 31 желтоқсандағы № 4-4/704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21 ақпандағы № 71 бұйрығы. Қазақстан Республикасының Әділет министрлігінде 2023 жылғы 22 ақпанда № 31957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талаптарын және олардың сәйкестігін растайтын құжаттардың тізбесін бекіту туралы" Қазақстан Республикасы Ауыл шаруашылығы министрінің 2014 жылғы 31 желтоқсандағы № 4-4/704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11927)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 мен олардың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5" w:id="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5"/>
    <w:bookmarkStart w:name="z6"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Сауда</w:t>
      </w:r>
    </w:p>
    <w:p>
      <w:pPr>
        <w:spacing w:after="0"/>
        <w:ind w:left="0"/>
        <w:jc w:val="both"/>
      </w:pPr>
      <w:r>
        <w:rPr>
          <w:rFonts w:ascii="Times New Roman"/>
          <w:b w:val="false"/>
          <w:i w:val="false"/>
          <w:color w:val="000000"/>
          <w:sz w:val="28"/>
        </w:rPr>
        <w:t>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Төтенше</w:t>
      </w:r>
    </w:p>
    <w:p>
      <w:pPr>
        <w:spacing w:after="0"/>
        <w:ind w:left="0"/>
        <w:jc w:val="both"/>
      </w:pPr>
      <w:r>
        <w:rPr>
          <w:rFonts w:ascii="Times New Roman"/>
          <w:b w:val="false"/>
          <w:i w:val="false"/>
          <w:color w:val="000000"/>
          <w:sz w:val="28"/>
        </w:rPr>
        <w:t>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21 ақпандағы</w:t>
            </w:r>
            <w:r>
              <w:br/>
            </w:r>
            <w:r>
              <w:rPr>
                <w:rFonts w:ascii="Times New Roman"/>
                <w:b w:val="false"/>
                <w:i w:val="false"/>
                <w:color w:val="000000"/>
                <w:sz w:val="20"/>
              </w:rPr>
              <w:t>№ 71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4-4/704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 мен олардың сәйкестіктігін растайтын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талаптарына сәйкестікті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өндірістік үй-жайлар және пестицидтерді сақтауға арналған қойма үй-жайларынан, пестицидтерді өндіруге (формуляциялауға) арналған жабдықтардан тұратын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жалдау немесе өтеусіз пайдалану шарттарының көшірмесі немесе осы шарттар бір жылдан аз мерзімге жасалған жағдайда, сенімгерлік басқару шартының көшірмесі;</w:t>
            </w:r>
          </w:p>
          <w:p>
            <w:pPr>
              <w:spacing w:after="20"/>
              <w:ind w:left="20"/>
              <w:jc w:val="both"/>
            </w:pPr>
            <w:r>
              <w:rPr>
                <w:rFonts w:ascii="Times New Roman"/>
                <w:b w:val="false"/>
                <w:i w:val="false"/>
                <w:color w:val="000000"/>
                <w:sz w:val="20"/>
              </w:rPr>
              <w:t>
өндіруші зауыттардың жабдықтарға арналған пайдалану паспорттары;</w:t>
            </w:r>
          </w:p>
          <w:p>
            <w:pPr>
              <w:spacing w:after="20"/>
              <w:ind w:left="20"/>
              <w:jc w:val="both"/>
            </w:pPr>
            <w:r>
              <w:rPr>
                <w:rFonts w:ascii="Times New Roman"/>
                <w:b w:val="false"/>
                <w:i w:val="false"/>
                <w:color w:val="000000"/>
                <w:sz w:val="20"/>
              </w:rPr>
              <w:t>
санитариялық-эпидемиологиялық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(жалдау /өтеусіз пайдалану/бір жылдан астам мерзімге сенімгерлік басқару) үй-жайлар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зертхананың не аккредиттелген зертханамен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ұйым дербес бекіткен әрбір пестицидті өндіруге (формуляциялауға) арналған ұйым стандартының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w:t>
            </w:r>
          </w:p>
          <w:p>
            <w:pPr>
              <w:spacing w:after="20"/>
              <w:ind w:left="20"/>
              <w:jc w:val="both"/>
            </w:pPr>
            <w:r>
              <w:rPr>
                <w:rFonts w:ascii="Times New Roman"/>
                <w:b w:val="false"/>
                <w:i w:val="false"/>
                <w:color w:val="000000"/>
                <w:sz w:val="20"/>
              </w:rPr>
              <w:t>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жөніндегi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p>
          <w:p>
            <w:pPr>
              <w:spacing w:after="20"/>
              <w:ind w:left="20"/>
              <w:jc w:val="both"/>
            </w:pPr>
            <w:r>
              <w:rPr>
                <w:rFonts w:ascii="Times New Roman"/>
                <w:b w:val="false"/>
                <w:i w:val="false"/>
                <w:color w:val="000000"/>
                <w:sz w:val="20"/>
              </w:rPr>
              <w:t>
санитариялық-эпидемиологиялық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өндіру (формуляциялау) жөніндегі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Пестицидтерді сақтауға арналған меншік құқығындағы өндірістік және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Өзге заңды негіздегі (жалдау/өтеусіз пайдалану/сенімгерлік басқару) өндірістік және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Пестицидтердi өндiруге (формуляциялауға) арналған жабдықтар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зауыттың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 туралы не аккредиттелген зертханалармен жасалған шарт туралы мәліметтер:</w:t>
      </w:r>
    </w:p>
    <w:p>
      <w:pPr>
        <w:spacing w:after="0"/>
        <w:ind w:left="0"/>
        <w:jc w:val="both"/>
      </w:pPr>
      <w:r>
        <w:rPr>
          <w:rFonts w:ascii="Times New Roman"/>
          <w:b w:val="false"/>
          <w:i w:val="false"/>
          <w:color w:val="000000"/>
          <w:sz w:val="28"/>
        </w:rPr>
        <w:t>
      Аккредиттеу аттестатының нөмірі _______________________________</w:t>
      </w:r>
    </w:p>
    <w:p>
      <w:pPr>
        <w:spacing w:after="0"/>
        <w:ind w:left="0"/>
        <w:jc w:val="both"/>
      </w:pPr>
      <w:r>
        <w:rPr>
          <w:rFonts w:ascii="Times New Roman"/>
          <w:b w:val="false"/>
          <w:i w:val="false"/>
          <w:color w:val="000000"/>
          <w:sz w:val="28"/>
        </w:rPr>
        <w:t>
      Аккредиттеу әрекетінің басталу күні ___________________________</w:t>
      </w:r>
    </w:p>
    <w:p>
      <w:pPr>
        <w:spacing w:after="0"/>
        <w:ind w:left="0"/>
        <w:jc w:val="both"/>
      </w:pPr>
      <w:r>
        <w:rPr>
          <w:rFonts w:ascii="Times New Roman"/>
          <w:b w:val="false"/>
          <w:i w:val="false"/>
          <w:color w:val="000000"/>
          <w:sz w:val="28"/>
        </w:rPr>
        <w:t>
      Аккредиттеу әрекетінің аяқталу күні ___________________________</w:t>
      </w:r>
    </w:p>
    <w:p>
      <w:pPr>
        <w:spacing w:after="0"/>
        <w:ind w:left="0"/>
        <w:jc w:val="both"/>
      </w:pPr>
      <w:r>
        <w:rPr>
          <w:rFonts w:ascii="Times New Roman"/>
          <w:b w:val="false"/>
          <w:i w:val="false"/>
          <w:color w:val="000000"/>
          <w:sz w:val="28"/>
        </w:rPr>
        <w:t>
      Аккредиттеу субъектісінің атауы _______________________________</w:t>
      </w:r>
    </w:p>
    <w:p>
      <w:pPr>
        <w:spacing w:after="0"/>
        <w:ind w:left="0"/>
        <w:jc w:val="both"/>
      </w:pPr>
      <w:r>
        <w:rPr>
          <w:rFonts w:ascii="Times New Roman"/>
          <w:b w:val="false"/>
          <w:i w:val="false"/>
          <w:color w:val="000000"/>
          <w:sz w:val="28"/>
        </w:rPr>
        <w:t>
      Техникалық регламент талаптарына сәйкестігі (нормативтік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объектілері ___________________________________________</w:t>
      </w:r>
    </w:p>
    <w:p>
      <w:pPr>
        <w:spacing w:after="0"/>
        <w:ind w:left="0"/>
        <w:jc w:val="both"/>
      </w:pPr>
      <w:r>
        <w:rPr>
          <w:rFonts w:ascii="Times New Roman"/>
          <w:b w:val="false"/>
          <w:i w:val="false"/>
          <w:color w:val="000000"/>
          <w:sz w:val="28"/>
        </w:rPr>
        <w:t>
      Зертханамен қызметтер көрсетуіне арналған шарт туралы мәліметтер:</w:t>
      </w:r>
    </w:p>
    <w:p>
      <w:pPr>
        <w:spacing w:after="0"/>
        <w:ind w:left="0"/>
        <w:jc w:val="both"/>
      </w:pPr>
      <w:r>
        <w:rPr>
          <w:rFonts w:ascii="Times New Roman"/>
          <w:b w:val="false"/>
          <w:i w:val="false"/>
          <w:color w:val="000000"/>
          <w:sz w:val="28"/>
        </w:rPr>
        <w:t>
      Шарт нөмірі 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w:t>
      </w:r>
    </w:p>
    <w:p>
      <w:pPr>
        <w:spacing w:after="0"/>
        <w:ind w:left="0"/>
        <w:jc w:val="both"/>
      </w:pPr>
      <w:r>
        <w:rPr>
          <w:rFonts w:ascii="Times New Roman"/>
          <w:b w:val="false"/>
          <w:i w:val="false"/>
          <w:color w:val="000000"/>
          <w:sz w:val="28"/>
        </w:rPr>
        <w:t>
      Зертхананың толық атауы 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5.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 бекіткен әрбір пестицидті өндіруге (формуляциялауға) арналған ұйым стандартының бар-жоғы туралы мәліметтер:</w:t>
      </w:r>
    </w:p>
    <w:p>
      <w:pPr>
        <w:spacing w:after="0"/>
        <w:ind w:left="0"/>
        <w:jc w:val="both"/>
      </w:pPr>
      <w:r>
        <w:rPr>
          <w:rFonts w:ascii="Times New Roman"/>
          <w:b w:val="false"/>
          <w:i w:val="false"/>
          <w:color w:val="000000"/>
          <w:sz w:val="28"/>
        </w:rPr>
        <w:t>
      Ұйым стандартының төлнұсқасын ұстаушы _________________________</w:t>
      </w:r>
    </w:p>
    <w:p>
      <w:pPr>
        <w:spacing w:after="0"/>
        <w:ind w:left="0"/>
        <w:jc w:val="both"/>
      </w:pPr>
      <w:r>
        <w:rPr>
          <w:rFonts w:ascii="Times New Roman"/>
          <w:b w:val="false"/>
          <w:i w:val="false"/>
          <w:color w:val="000000"/>
          <w:sz w:val="28"/>
        </w:rPr>
        <w:t>
      Сыртқы экономикалық қызмет өнімдерін сыныптауыш ______</w:t>
      </w:r>
    </w:p>
    <w:p>
      <w:pPr>
        <w:spacing w:after="0"/>
        <w:ind w:left="0"/>
        <w:jc w:val="both"/>
      </w:pPr>
      <w:r>
        <w:rPr>
          <w:rFonts w:ascii="Times New Roman"/>
          <w:b w:val="false"/>
          <w:i w:val="false"/>
          <w:color w:val="000000"/>
          <w:sz w:val="28"/>
        </w:rPr>
        <w:t>
      Стандарттардың мемлекетаралық жіктегіші _______________________</w:t>
      </w:r>
    </w:p>
    <w:p>
      <w:pPr>
        <w:spacing w:after="0"/>
        <w:ind w:left="0"/>
        <w:jc w:val="both"/>
      </w:pPr>
      <w:r>
        <w:rPr>
          <w:rFonts w:ascii="Times New Roman"/>
          <w:b w:val="false"/>
          <w:i w:val="false"/>
          <w:color w:val="000000"/>
          <w:sz w:val="28"/>
        </w:rPr>
        <w:t>
      Стандартты өзгерту нөмірі _____________________________________</w:t>
      </w:r>
    </w:p>
    <w:p>
      <w:pPr>
        <w:spacing w:after="0"/>
        <w:ind w:left="0"/>
        <w:jc w:val="both"/>
      </w:pPr>
      <w:r>
        <w:rPr>
          <w:rFonts w:ascii="Times New Roman"/>
          <w:b w:val="false"/>
          <w:i w:val="false"/>
          <w:color w:val="000000"/>
          <w:sz w:val="28"/>
        </w:rPr>
        <w:t>
      Стандарттың белгіленуі ________________________________________</w:t>
      </w:r>
    </w:p>
    <w:p>
      <w:pPr>
        <w:spacing w:after="0"/>
        <w:ind w:left="0"/>
        <w:jc w:val="both"/>
      </w:pPr>
      <w:r>
        <w:rPr>
          <w:rFonts w:ascii="Times New Roman"/>
          <w:b w:val="false"/>
          <w:i w:val="false"/>
          <w:color w:val="000000"/>
          <w:sz w:val="28"/>
        </w:rPr>
        <w:t>
      Стандарттың атауы _____________________________________________</w:t>
      </w:r>
    </w:p>
    <w:p>
      <w:pPr>
        <w:spacing w:after="0"/>
        <w:ind w:left="0"/>
        <w:jc w:val="both"/>
      </w:pPr>
      <w:r>
        <w:rPr>
          <w:rFonts w:ascii="Times New Roman"/>
          <w:b w:val="false"/>
          <w:i w:val="false"/>
          <w:color w:val="000000"/>
          <w:sz w:val="28"/>
        </w:rPr>
        <w:t>
      Ұйым стандарты әрекетінің басталу күні ________________________</w:t>
      </w:r>
    </w:p>
    <w:p>
      <w:pPr>
        <w:spacing w:after="0"/>
        <w:ind w:left="0"/>
        <w:jc w:val="both"/>
      </w:pPr>
      <w:r>
        <w:rPr>
          <w:rFonts w:ascii="Times New Roman"/>
          <w:b w:val="false"/>
          <w:i w:val="false"/>
          <w:color w:val="000000"/>
          <w:sz w:val="28"/>
        </w:rPr>
        <w:t>
      Ұйым стандарты әрекетінің аяқталу күні ________________________</w:t>
      </w:r>
    </w:p>
    <w:p>
      <w:pPr>
        <w:spacing w:after="0"/>
        <w:ind w:left="0"/>
        <w:jc w:val="both"/>
      </w:pPr>
      <w:r>
        <w:rPr>
          <w:rFonts w:ascii="Times New Roman"/>
          <w:b w:val="false"/>
          <w:i w:val="false"/>
          <w:color w:val="000000"/>
          <w:sz w:val="28"/>
        </w:rPr>
        <w:t>
      Қала __________________________________________________________</w:t>
      </w:r>
    </w:p>
    <w:p>
      <w:pPr>
        <w:spacing w:after="0"/>
        <w:ind w:left="0"/>
        <w:jc w:val="both"/>
      </w:pPr>
      <w:r>
        <w:rPr>
          <w:rFonts w:ascii="Times New Roman"/>
          <w:b w:val="false"/>
          <w:i w:val="false"/>
          <w:color w:val="000000"/>
          <w:sz w:val="28"/>
        </w:rPr>
        <w:t>
      6. Ұйым стандартына сәйкес өтініш берушi бекiткен пестицидтердi өндiруге (формуляциялауға) арналған технологиялық (өнеркәсiптiк) регламенттің бар-жоғы туралы мәліметтер:</w:t>
      </w:r>
    </w:p>
    <w:p>
      <w:pPr>
        <w:spacing w:after="0"/>
        <w:ind w:left="0"/>
        <w:jc w:val="both"/>
      </w:pPr>
      <w:r>
        <w:rPr>
          <w:rFonts w:ascii="Times New Roman"/>
          <w:b w:val="false"/>
          <w:i w:val="false"/>
          <w:color w:val="000000"/>
          <w:sz w:val="28"/>
        </w:rPr>
        <w:t>
      Технологиялық (өнеркәсіптік) регламент құжатының толық атауы _____________</w:t>
      </w:r>
    </w:p>
    <w:p>
      <w:pPr>
        <w:spacing w:after="0"/>
        <w:ind w:left="0"/>
        <w:jc w:val="both"/>
      </w:pPr>
      <w:r>
        <w:rPr>
          <w:rFonts w:ascii="Times New Roman"/>
          <w:b w:val="false"/>
          <w:i w:val="false"/>
          <w:color w:val="000000"/>
          <w:sz w:val="28"/>
        </w:rPr>
        <w:t>
      Құжатты бекіткен адамның аты, әкесiнiң аты (бар болса),</w:t>
      </w:r>
    </w:p>
    <w:p>
      <w:pPr>
        <w:spacing w:after="0"/>
        <w:ind w:left="0"/>
        <w:jc w:val="both"/>
      </w:pPr>
      <w:r>
        <w:rPr>
          <w:rFonts w:ascii="Times New Roman"/>
          <w:b w:val="false"/>
          <w:i w:val="false"/>
          <w:color w:val="000000"/>
          <w:sz w:val="28"/>
        </w:rPr>
        <w:t>
      тегі,_____________________________________________________________________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бекітілген күні ______________________________________________</w:t>
      </w:r>
    </w:p>
    <w:p>
      <w:pPr>
        <w:spacing w:after="0"/>
        <w:ind w:left="0"/>
        <w:jc w:val="both"/>
      </w:pPr>
      <w:r>
        <w:rPr>
          <w:rFonts w:ascii="Times New Roman"/>
          <w:b w:val="false"/>
          <w:i w:val="false"/>
          <w:color w:val="000000"/>
          <w:sz w:val="28"/>
        </w:rPr>
        <w:t>
      7. Басшылар мен мамандардың білікті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w:t>
            </w:r>
          </w:p>
          <w:p>
            <w:pPr>
              <w:spacing w:after="20"/>
              <w:ind w:left="20"/>
              <w:jc w:val="both"/>
            </w:pPr>
            <w:r>
              <w:rPr>
                <w:rFonts w:ascii="Times New Roman"/>
                <w:b w:val="false"/>
                <w:i w:val="false"/>
                <w:color w:val="000000"/>
                <w:sz w:val="20"/>
              </w:rPr>
              <w:t xml:space="preserve">
тану/нострификациялау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Пестицидтердi өткiзу жөнiндегi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Пестицидтерді сақтауға арналған меншік құқығындағы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Өзге заңды негіздегі (жалдау/өтеусіз пайдалану/сенімгерлік басқару)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Басшы мен маманның білікті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Арнайы техника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Негізгі құралдар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3. Аккредиттелген сынақ зертханалары берген сынақ нәтижелері туралы мәліметтер:</w:t>
      </w:r>
    </w:p>
    <w:p>
      <w:pPr>
        <w:spacing w:after="0"/>
        <w:ind w:left="0"/>
        <w:jc w:val="both"/>
      </w:pPr>
      <w:r>
        <w:rPr>
          <w:rFonts w:ascii="Times New Roman"/>
          <w:b w:val="false"/>
          <w:i w:val="false"/>
          <w:color w:val="000000"/>
          <w:sz w:val="28"/>
        </w:rPr>
        <w:t>
      сынақ нәтижесін берген орган ______________________________________________</w:t>
      </w:r>
    </w:p>
    <w:p>
      <w:pPr>
        <w:spacing w:after="0"/>
        <w:ind w:left="0"/>
        <w:jc w:val="both"/>
      </w:pPr>
      <w:r>
        <w:rPr>
          <w:rFonts w:ascii="Times New Roman"/>
          <w:b w:val="false"/>
          <w:i w:val="false"/>
          <w:color w:val="000000"/>
          <w:sz w:val="28"/>
        </w:rPr>
        <w:t>
      моделі, маркасы___________________________________________________________</w:t>
      </w:r>
    </w:p>
    <w:p>
      <w:pPr>
        <w:spacing w:after="0"/>
        <w:ind w:left="0"/>
        <w:jc w:val="both"/>
      </w:pPr>
      <w:r>
        <w:rPr>
          <w:rFonts w:ascii="Times New Roman"/>
          <w:b w:val="false"/>
          <w:i w:val="false"/>
          <w:color w:val="000000"/>
          <w:sz w:val="28"/>
        </w:rPr>
        <w:t>
      дайындаушы _____________________________________________________________</w:t>
      </w:r>
    </w:p>
    <w:p>
      <w:pPr>
        <w:spacing w:after="0"/>
        <w:ind w:left="0"/>
        <w:jc w:val="both"/>
      </w:pPr>
      <w:r>
        <w:rPr>
          <w:rFonts w:ascii="Times New Roman"/>
          <w:b w:val="false"/>
          <w:i w:val="false"/>
          <w:color w:val="000000"/>
          <w:sz w:val="28"/>
        </w:rPr>
        <w:t>
      зауыттық нөмірі, шыққан жылы ______________________________________________</w:t>
      </w:r>
    </w:p>
    <w:p>
      <w:pPr>
        <w:spacing w:after="0"/>
        <w:ind w:left="0"/>
        <w:jc w:val="both"/>
      </w:pPr>
      <w:r>
        <w:rPr>
          <w:rFonts w:ascii="Times New Roman"/>
          <w:b w:val="false"/>
          <w:i w:val="false"/>
          <w:color w:val="000000"/>
          <w:sz w:val="28"/>
        </w:rPr>
        <w:t>
      қондырғыны немесе арнайы техниканы иеленуші________________________________</w:t>
      </w:r>
    </w:p>
    <w:p>
      <w:pPr>
        <w:spacing w:after="0"/>
        <w:ind w:left="0"/>
        <w:jc w:val="both"/>
      </w:pPr>
      <w:r>
        <w:rPr>
          <w:rFonts w:ascii="Times New Roman"/>
          <w:b w:val="false"/>
          <w:i w:val="false"/>
          <w:color w:val="000000"/>
          <w:sz w:val="28"/>
        </w:rPr>
        <w:t>
      сынақтар жүргізуге арналған шарттың нөмірі мен күні____________________________</w:t>
      </w:r>
    </w:p>
    <w:p>
      <w:pPr>
        <w:spacing w:after="0"/>
        <w:ind w:left="0"/>
        <w:jc w:val="both"/>
      </w:pPr>
      <w:r>
        <w:rPr>
          <w:rFonts w:ascii="Times New Roman"/>
          <w:b w:val="false"/>
          <w:i w:val="false"/>
          <w:color w:val="000000"/>
          <w:sz w:val="28"/>
        </w:rPr>
        <w:t>
      сынақтарды өткізу орны _____________________________________________________</w:t>
      </w:r>
    </w:p>
    <w:p>
      <w:pPr>
        <w:spacing w:after="0"/>
        <w:ind w:left="0"/>
        <w:jc w:val="both"/>
      </w:pPr>
      <w:r>
        <w:rPr>
          <w:rFonts w:ascii="Times New Roman"/>
          <w:b w:val="false"/>
          <w:i w:val="false"/>
          <w:color w:val="000000"/>
          <w:sz w:val="28"/>
        </w:rPr>
        <w:t>
      сынақтарды өткізу күні ______________________________________________________</w:t>
      </w:r>
    </w:p>
    <w:p>
      <w:pPr>
        <w:spacing w:after="0"/>
        <w:ind w:left="0"/>
        <w:jc w:val="both"/>
      </w:pPr>
      <w:r>
        <w:rPr>
          <w:rFonts w:ascii="Times New Roman"/>
          <w:b w:val="false"/>
          <w:i w:val="false"/>
          <w:color w:val="000000"/>
          <w:sz w:val="28"/>
        </w:rPr>
        <w:t>
      қолданылған өлшеу құралдарының деректері____________________________________</w:t>
      </w:r>
    </w:p>
    <w:p>
      <w:pPr>
        <w:spacing w:after="0"/>
        <w:ind w:left="0"/>
        <w:jc w:val="both"/>
      </w:pPr>
      <w:r>
        <w:rPr>
          <w:rFonts w:ascii="Times New Roman"/>
          <w:b w:val="false"/>
          <w:i w:val="false"/>
          <w:color w:val="000000"/>
          <w:sz w:val="28"/>
        </w:rPr>
        <w:t>
      сынақтарды жүргізу шарттары ________________________________________________</w:t>
      </w:r>
    </w:p>
    <w:p>
      <w:pPr>
        <w:spacing w:after="0"/>
        <w:ind w:left="0"/>
        <w:jc w:val="both"/>
      </w:pPr>
      <w:r>
        <w:rPr>
          <w:rFonts w:ascii="Times New Roman"/>
          <w:b w:val="false"/>
          <w:i w:val="false"/>
          <w:color w:val="000000"/>
          <w:sz w:val="28"/>
        </w:rPr>
        <w:t>
      сынақ нәтижесі ____________________________________________________________</w:t>
      </w:r>
    </w:p>
    <w:bookmarkStart w:name="z11" w:id="8"/>
    <w:p>
      <w:pPr>
        <w:spacing w:after="0"/>
        <w:ind w:left="0"/>
        <w:jc w:val="both"/>
      </w:pPr>
      <w:r>
        <w:rPr>
          <w:rFonts w:ascii="Times New Roman"/>
          <w:b w:val="false"/>
          <w:i w:val="false"/>
          <w:color w:val="000000"/>
          <w:sz w:val="28"/>
        </w:rPr>
        <w:t xml:space="preserve">
      4.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сәйкес ішкі істер органдарының аумақтық бөлімшесі берген көлік құралын тіркеу туралы куәліктің бар-жоғы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 (жеке тұлғаның аты, әкесiнiң аты (бар болса), тегі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 (А, В, С, D,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рұқсат етілген масса,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Жүктемесіз масса,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аумақтық бөлімшесінің берген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 w:id="9"/>
    <w:p>
      <w:pPr>
        <w:spacing w:after="0"/>
        <w:ind w:left="0"/>
        <w:jc w:val="both"/>
      </w:pPr>
      <w:r>
        <w:rPr>
          <w:rFonts w:ascii="Times New Roman"/>
          <w:b w:val="false"/>
          <w:i w:val="false"/>
          <w:color w:val="000000"/>
          <w:sz w:val="28"/>
        </w:rPr>
        <w:t xml:space="preserve">
      5. Қазақстан Республикасы Ауыл шаруашылығы министрінің 2015 жылғы 30 наурыздағы № 4-3/267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қағидаларына сәйкес облыстардың, республикалық маңызы бар қалалардың, астананың, аудандар мен облыстық маңызы бар қалалардың жергілікті атқарушы органы берген техникалық паспорттың бар-жоғы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және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айы және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меншік иесі болып табылмайтын иеленуші, мекенжайы (керегін таңдау):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тіркеуге қабылдау және тіркеуден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тіркеуден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алынды (жаңа меншік иесінің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 w:id="10"/>
    <w:p>
      <w:pPr>
        <w:spacing w:after="0"/>
        <w:ind w:left="0"/>
        <w:jc w:val="both"/>
      </w:pPr>
      <w:r>
        <w:rPr>
          <w:rFonts w:ascii="Times New Roman"/>
          <w:b w:val="false"/>
          <w:i w:val="false"/>
          <w:color w:val="000000"/>
          <w:sz w:val="28"/>
        </w:rPr>
        <w:t>
      6. Меншiк құқығындағы пестицидтердi сақтауға арналған қойма үй-жайларының бар-жоғы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 w:id="11"/>
    <w:p>
      <w:pPr>
        <w:spacing w:after="0"/>
        <w:ind w:left="0"/>
        <w:jc w:val="both"/>
      </w:pPr>
      <w:r>
        <w:rPr>
          <w:rFonts w:ascii="Times New Roman"/>
          <w:b w:val="false"/>
          <w:i w:val="false"/>
          <w:color w:val="000000"/>
          <w:sz w:val="28"/>
        </w:rPr>
        <w:t>
      7. Өзге заңды негізде (жалдау/өтеусіз пайдалану/сенімгерлік басқару) қойма үй-жайларының бар-жоғы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 w:id="12"/>
    <w:p>
      <w:pPr>
        <w:spacing w:after="0"/>
        <w:ind w:left="0"/>
        <w:jc w:val="both"/>
      </w:pPr>
      <w:r>
        <w:rPr>
          <w:rFonts w:ascii="Times New Roman"/>
          <w:b w:val="false"/>
          <w:i w:val="false"/>
          <w:color w:val="000000"/>
          <w:sz w:val="28"/>
        </w:rPr>
        <w:t>
      8. Басшылар мен мамандардың білікті құрамы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