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a3e02b" w14:textId="ba3e02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"Мемлекеттік әкімшілік лауазымға орналасудың кейбір мәселелері туралы" Қазақстан Республикасы Мемлекеттік қызмет істері және сыбайлас жемқорлыққа қарсы іс-қимыл агенттігі Төрағасының 2017 жылғы 21 ақпандағы № 40 бұйрығына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Республикасының Мемлекеттік қызмет істері агенттігі Төрағасының 2023 жылғы 11 ақпандағы № 37 бұйрығы. Қазақстан Республикасының Әділет министрлігінде 2023 жылғы 14 ақпанда № 31903 болып тіркелді. Күші жойылды - Қазақстан Республикасының Мемлекеттік қызмет істері агенттігі Төрағасының 2025 жылғы 8 желтоқсандағы № 196 бұйрығымен.</w:t>
      </w:r>
    </w:p>
    <w:p>
      <w:pPr>
        <w:spacing w:after="0"/>
        <w:ind w:left="0"/>
        <w:jc w:val="both"/>
      </w:pPr>
      <w:r>
        <w:rPr>
          <w:rFonts w:ascii="Times New Roman"/>
          <w:b w:val="false"/>
          <w:i w:val="false"/>
          <w:color w:val="ff0000"/>
          <w:sz w:val="28"/>
        </w:rPr>
        <w:t xml:space="preserve">
      Ескерту. Бұйрықтың күші жойылды - ҚР Мемлекеттік қызмет істері агенттігі Төрағасының 08.12.2025 </w:t>
      </w:r>
      <w:r>
        <w:rPr>
          <w:rFonts w:ascii="Times New Roman"/>
          <w:b w:val="false"/>
          <w:i w:val="false"/>
          <w:color w:val="ff0000"/>
          <w:sz w:val="28"/>
        </w:rPr>
        <w:t>№ 196</w:t>
      </w:r>
      <w:r>
        <w:rPr>
          <w:rFonts w:ascii="Times New Roman"/>
          <w:b w:val="false"/>
          <w:i w:val="false"/>
          <w:color w:val="ff0000"/>
          <w:sz w:val="28"/>
        </w:rPr>
        <w:t xml:space="preserve"> (01.01.2026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бұйрығымен.</w:t>
      </w:r>
    </w:p>
    <w:bookmarkStart w:name="z1" w:id="0"/>
    <w:p>
      <w:pPr>
        <w:spacing w:after="0"/>
        <w:ind w:left="0"/>
        <w:jc w:val="both"/>
      </w:pPr>
      <w:r>
        <w:rPr>
          <w:rFonts w:ascii="Times New Roman"/>
          <w:b w:val="false"/>
          <w:i w:val="false"/>
          <w:color w:val="000000"/>
          <w:sz w:val="28"/>
        </w:rPr>
        <w:t>
      БҰЙЫРАМЫН:</w:t>
      </w:r>
    </w:p>
    <w:bookmarkEnd w:id="0"/>
    <w:bookmarkStart w:name="z2" w:id="1"/>
    <w:p>
      <w:pPr>
        <w:spacing w:after="0"/>
        <w:ind w:left="0"/>
        <w:jc w:val="both"/>
      </w:pPr>
      <w:r>
        <w:rPr>
          <w:rFonts w:ascii="Times New Roman"/>
          <w:b w:val="false"/>
          <w:i w:val="false"/>
          <w:color w:val="000000"/>
          <w:sz w:val="28"/>
        </w:rPr>
        <w:t xml:space="preserve">
      1. "Мемлекеттік әкімшілік лауазымға орналасудың кейбір мәселелері туралы" Қазақстан Республикасы Мемлекеттік қызмет істері және сыбайлас жемқорлыққа қарсы іс-қимыл агенттігі Төрағасының 2017 жылғы 21 ақпандағы № 40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14939 болып тіркелген) мынадай өзгерістер енгізілсін:</w:t>
      </w:r>
    </w:p>
    <w:bookmarkEnd w:id="1"/>
    <w:bookmarkStart w:name="z3" w:id="2"/>
    <w:p>
      <w:pPr>
        <w:spacing w:after="0"/>
        <w:ind w:left="0"/>
        <w:jc w:val="both"/>
      </w:pPr>
      <w:r>
        <w:rPr>
          <w:rFonts w:ascii="Times New Roman"/>
          <w:b w:val="false"/>
          <w:i w:val="false"/>
          <w:color w:val="000000"/>
          <w:sz w:val="28"/>
        </w:rPr>
        <w:t xml:space="preserve">
      бұйрықтың </w:t>
      </w:r>
      <w:r>
        <w:rPr>
          <w:rFonts w:ascii="Times New Roman"/>
          <w:b w:val="false"/>
          <w:i w:val="false"/>
          <w:color w:val="000000"/>
          <w:sz w:val="28"/>
        </w:rPr>
        <w:t>кіріспесі</w:t>
      </w:r>
      <w:r>
        <w:rPr>
          <w:rFonts w:ascii="Times New Roman"/>
          <w:b w:val="false"/>
          <w:i w:val="false"/>
          <w:color w:val="000000"/>
          <w:sz w:val="28"/>
        </w:rPr>
        <w:t xml:space="preserve"> мынадай редакцияда жазылсын:</w:t>
      </w:r>
    </w:p>
    <w:bookmarkEnd w:id="2"/>
    <w:bookmarkStart w:name="z4" w:id="3"/>
    <w:p>
      <w:pPr>
        <w:spacing w:after="0"/>
        <w:ind w:left="0"/>
        <w:jc w:val="both"/>
      </w:pPr>
      <w:r>
        <w:rPr>
          <w:rFonts w:ascii="Times New Roman"/>
          <w:b w:val="false"/>
          <w:i w:val="false"/>
          <w:color w:val="000000"/>
          <w:sz w:val="28"/>
        </w:rPr>
        <w:t xml:space="preserve">
      ""Мемлекеттік көрсетілетін қызметтер туралы" Қазақстан Республикасы Заңының </w:t>
      </w:r>
      <w:r>
        <w:rPr>
          <w:rFonts w:ascii="Times New Roman"/>
          <w:b w:val="false"/>
          <w:i w:val="false"/>
          <w:color w:val="000000"/>
          <w:sz w:val="28"/>
        </w:rPr>
        <w:t>10-бабы</w:t>
      </w:r>
      <w:r>
        <w:rPr>
          <w:rFonts w:ascii="Times New Roman"/>
          <w:b w:val="false"/>
          <w:i w:val="false"/>
          <w:color w:val="000000"/>
          <w:sz w:val="28"/>
        </w:rPr>
        <w:t xml:space="preserve"> 1) тармақшасына, "Қазақстан Республикасының мемлекеттік қызметі туралы" Қазақстан Республикасы Заңының 5-бабы </w:t>
      </w:r>
      <w:r>
        <w:rPr>
          <w:rFonts w:ascii="Times New Roman"/>
          <w:b w:val="false"/>
          <w:i w:val="false"/>
          <w:color w:val="000000"/>
          <w:sz w:val="28"/>
        </w:rPr>
        <w:t>2-тармағының</w:t>
      </w:r>
      <w:r>
        <w:rPr>
          <w:rFonts w:ascii="Times New Roman"/>
          <w:b w:val="false"/>
          <w:i w:val="false"/>
          <w:color w:val="000000"/>
          <w:sz w:val="28"/>
        </w:rPr>
        <w:t xml:space="preserve"> 5), 11) тармақшаларына, 27-бабының </w:t>
      </w:r>
      <w:r>
        <w:rPr>
          <w:rFonts w:ascii="Times New Roman"/>
          <w:b w:val="false"/>
          <w:i w:val="false"/>
          <w:color w:val="000000"/>
          <w:sz w:val="28"/>
        </w:rPr>
        <w:t>2-тармағына</w:t>
      </w:r>
      <w:r>
        <w:rPr>
          <w:rFonts w:ascii="Times New Roman"/>
          <w:b w:val="false"/>
          <w:i w:val="false"/>
          <w:color w:val="000000"/>
          <w:sz w:val="28"/>
        </w:rPr>
        <w:t xml:space="preserve">, 28-бабының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4-тармақтарына</w:t>
      </w:r>
      <w:r>
        <w:rPr>
          <w:rFonts w:ascii="Times New Roman"/>
          <w:b w:val="false"/>
          <w:i w:val="false"/>
          <w:color w:val="000000"/>
          <w:sz w:val="28"/>
        </w:rPr>
        <w:t xml:space="preserve"> сәйкес </w:t>
      </w:r>
      <w:r>
        <w:rPr>
          <w:rFonts w:ascii="Times New Roman"/>
          <w:b/>
          <w:i w:val="false"/>
          <w:color w:val="000000"/>
          <w:sz w:val="28"/>
        </w:rPr>
        <w:t>БҰЙЫРАМЫН:</w:t>
      </w:r>
      <w:r>
        <w:rPr>
          <w:rFonts w:ascii="Times New Roman"/>
          <w:b w:val="false"/>
          <w:i w:val="false"/>
          <w:color w:val="000000"/>
          <w:sz w:val="28"/>
        </w:rPr>
        <w:t>";</w:t>
      </w:r>
    </w:p>
    <w:bookmarkEnd w:id="3"/>
    <w:bookmarkStart w:name="z5" w:id="4"/>
    <w:p>
      <w:pPr>
        <w:spacing w:after="0"/>
        <w:ind w:left="0"/>
        <w:jc w:val="both"/>
      </w:pPr>
      <w:r>
        <w:rPr>
          <w:rFonts w:ascii="Times New Roman"/>
          <w:b w:val="false"/>
          <w:i w:val="false"/>
          <w:color w:val="000000"/>
          <w:sz w:val="28"/>
        </w:rPr>
        <w:t xml:space="preserve">
      жоғарыда аталған бұйрықпен бекітілген "Б" корпусының мемлекеттік әкiмшiлiк лауазымына орналасуға арналған конкурсты өткiзу </w:t>
      </w:r>
      <w:r>
        <w:rPr>
          <w:rFonts w:ascii="Times New Roman"/>
          <w:b w:val="false"/>
          <w:i w:val="false"/>
          <w:color w:val="000000"/>
          <w:sz w:val="28"/>
        </w:rPr>
        <w:t>қағидаларында</w:t>
      </w:r>
      <w:r>
        <w:rPr>
          <w:rFonts w:ascii="Times New Roman"/>
          <w:b w:val="false"/>
          <w:i w:val="false"/>
          <w:color w:val="000000"/>
          <w:sz w:val="28"/>
        </w:rPr>
        <w:t>:</w:t>
      </w:r>
    </w:p>
    <w:bookmarkEnd w:id="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bookmarkStart w:name="z7" w:id="5"/>
    <w:p>
      <w:pPr>
        <w:spacing w:after="0"/>
        <w:ind w:left="0"/>
        <w:jc w:val="both"/>
      </w:pPr>
      <w:r>
        <w:rPr>
          <w:rFonts w:ascii="Times New Roman"/>
          <w:b w:val="false"/>
          <w:i w:val="false"/>
          <w:color w:val="000000"/>
          <w:sz w:val="28"/>
        </w:rPr>
        <w:t xml:space="preserve">
      "1. Осы "Б" корпусының мемлекеттік әкімшілік лауазымына орналасуға арналған конкурсты өткізу қағидалары (бұдан әрі – Қағидалар) "Қазақстан Республикасының мемлекеттік қызметі туралы" Қазақстан Республикасы Заңының (бұдан әрі – Заң) 5-бабы </w:t>
      </w:r>
      <w:r>
        <w:rPr>
          <w:rFonts w:ascii="Times New Roman"/>
          <w:b w:val="false"/>
          <w:i w:val="false"/>
          <w:color w:val="000000"/>
          <w:sz w:val="28"/>
        </w:rPr>
        <w:t>2-тармағының</w:t>
      </w:r>
      <w:r>
        <w:rPr>
          <w:rFonts w:ascii="Times New Roman"/>
          <w:b w:val="false"/>
          <w:i w:val="false"/>
          <w:color w:val="000000"/>
          <w:sz w:val="28"/>
        </w:rPr>
        <w:t xml:space="preserve"> 11) тармақшасына, 27-бабының </w:t>
      </w:r>
      <w:r>
        <w:rPr>
          <w:rFonts w:ascii="Times New Roman"/>
          <w:b w:val="false"/>
          <w:i w:val="false"/>
          <w:color w:val="000000"/>
          <w:sz w:val="28"/>
        </w:rPr>
        <w:t>2-тармағына</w:t>
      </w:r>
      <w:r>
        <w:rPr>
          <w:rFonts w:ascii="Times New Roman"/>
          <w:b w:val="false"/>
          <w:i w:val="false"/>
          <w:color w:val="000000"/>
          <w:sz w:val="28"/>
        </w:rPr>
        <w:t xml:space="preserve"> сәйкес әзірленді және "Б" корпусының мемлекеттік әкімшілік лауазымына орналасуға арналған конкурсты (бұдан әрі – конкурс) өткізу тәртібін айқындайды.";</w:t>
      </w:r>
    </w:p>
    <w:bookmarkEnd w:id="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26-тармақ</w:t>
      </w:r>
      <w:r>
        <w:rPr>
          <w:rFonts w:ascii="Times New Roman"/>
          <w:b w:val="false"/>
          <w:i w:val="false"/>
          <w:color w:val="000000"/>
          <w:sz w:val="28"/>
        </w:rPr>
        <w:t xml:space="preserve"> мынадай редакцияда жазылсын:</w:t>
      </w:r>
    </w:p>
    <w:bookmarkStart w:name="z9" w:id="6"/>
    <w:p>
      <w:pPr>
        <w:spacing w:after="0"/>
        <w:ind w:left="0"/>
        <w:jc w:val="both"/>
      </w:pPr>
      <w:r>
        <w:rPr>
          <w:rFonts w:ascii="Times New Roman"/>
          <w:b w:val="false"/>
          <w:i w:val="false"/>
          <w:color w:val="000000"/>
          <w:sz w:val="28"/>
        </w:rPr>
        <w:t>
      "26. Конкурс комиссиясы әрбір жарияланған бос лауазым үшін тиісті "Б" корпусының бос немесе уақытша бос лауазымының лауазымдық өкілеттіліктерін ескере отырып, он бағыттан аспайтын конкурс сұрақтарының тізімін, сондай-ақ А-1, В-1, С-1, С-О-1, C-R-1, D-1, D-О-1, D-R-1, Е-1, E-R-1 лауазымдары үшін тиісті мемлекеттік органның қызметі саласында эссенің тақырыптар тізімін қалыптастырады.</w:t>
      </w:r>
    </w:p>
    <w:bookmarkEnd w:id="6"/>
    <w:p>
      <w:pPr>
        <w:spacing w:after="0"/>
        <w:ind w:left="0"/>
        <w:jc w:val="both"/>
      </w:pPr>
      <w:r>
        <w:rPr>
          <w:rFonts w:ascii="Times New Roman"/>
          <w:b w:val="false"/>
          <w:i w:val="false"/>
          <w:color w:val="000000"/>
          <w:sz w:val="28"/>
        </w:rPr>
        <w:t>
      Конкурс комиссиясымен конкурс сұрақтарынан және эсседен бөлек кандидаттарды іріктеудің басқа құралдарын қолданылуына жол беріледі. Бұл ретте осы Қағидалармен көзделмеген кандидаттарды іріктеудің құралдарын қолдану туралы ақпарат конкурс өткізу туралы хабарландыруда көрсетіледі.";</w:t>
      </w:r>
    </w:p>
    <w:bookmarkStart w:name="z10" w:id="7"/>
    <w:p>
      <w:pPr>
        <w:spacing w:after="0"/>
        <w:ind w:left="0"/>
        <w:jc w:val="both"/>
      </w:pPr>
      <w:r>
        <w:rPr>
          <w:rFonts w:ascii="Times New Roman"/>
          <w:b w:val="false"/>
          <w:i w:val="false"/>
          <w:color w:val="000000"/>
          <w:sz w:val="28"/>
        </w:rPr>
        <w:t xml:space="preserve">
      41-тармақтың </w:t>
      </w:r>
      <w:r>
        <w:rPr>
          <w:rFonts w:ascii="Times New Roman"/>
          <w:b w:val="false"/>
          <w:i w:val="false"/>
          <w:color w:val="000000"/>
          <w:sz w:val="28"/>
        </w:rPr>
        <w:t>4) тармақшасы</w:t>
      </w:r>
      <w:r>
        <w:rPr>
          <w:rFonts w:ascii="Times New Roman"/>
          <w:b w:val="false"/>
          <w:i w:val="false"/>
          <w:color w:val="000000"/>
          <w:sz w:val="28"/>
        </w:rPr>
        <w:t xml:space="preserve"> мынадай редакцияда жазылсын:</w:t>
      </w:r>
    </w:p>
    <w:bookmarkEnd w:id="7"/>
    <w:bookmarkStart w:name="z11" w:id="8"/>
    <w:p>
      <w:pPr>
        <w:spacing w:after="0"/>
        <w:ind w:left="0"/>
        <w:jc w:val="both"/>
      </w:pPr>
      <w:r>
        <w:rPr>
          <w:rFonts w:ascii="Times New Roman"/>
          <w:b w:val="false"/>
          <w:i w:val="false"/>
          <w:color w:val="000000"/>
          <w:sz w:val="28"/>
        </w:rPr>
        <w:t>
      "4) құжаттарды қабылдау мерзімі (3 жұмыс күні), ол ішкі конкурс өткізу туралы хабарландыру уәкілетті органның интернет-ресурсында жарияланғаннан кейін келесі жұмыс күнінен бастап есептеледі.</w:t>
      </w:r>
    </w:p>
    <w:bookmarkEnd w:id="8"/>
    <w:p>
      <w:pPr>
        <w:spacing w:after="0"/>
        <w:ind w:left="0"/>
        <w:jc w:val="both"/>
      </w:pPr>
      <w:r>
        <w:rPr>
          <w:rFonts w:ascii="Times New Roman"/>
          <w:b w:val="false"/>
          <w:i w:val="false"/>
          <w:color w:val="000000"/>
          <w:sz w:val="28"/>
        </w:rPr>
        <w:t xml:space="preserve">
      Бұл ретте, персоналды басқару қызметі (кадр қызметі) немесе персоналды басқару қызметінің (кадр қызметінің) міндеттерін атқару жүктелген адам құжаттарды "Қазақстан Республикасының мемлекеттік қызметі туралы" Қазақстан Республикасы Заңының 32-бабы </w:t>
      </w:r>
      <w:r>
        <w:rPr>
          <w:rFonts w:ascii="Times New Roman"/>
          <w:b w:val="false"/>
          <w:i w:val="false"/>
          <w:color w:val="000000"/>
          <w:sz w:val="28"/>
        </w:rPr>
        <w:t>3-тармағына</w:t>
      </w:r>
      <w:r>
        <w:rPr>
          <w:rFonts w:ascii="Times New Roman"/>
          <w:b w:val="false"/>
          <w:i w:val="false"/>
          <w:color w:val="000000"/>
          <w:sz w:val="28"/>
        </w:rPr>
        <w:t xml:space="preserve"> сәйкес бекітілген мемлекеттік қызметшілердің еңбек тәртіптемесі қағидаларында белгіленген мемлекеттік органның жұмыс уақытында қабылдайды.";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49-тармақ</w:t>
      </w:r>
      <w:r>
        <w:rPr>
          <w:rFonts w:ascii="Times New Roman"/>
          <w:b w:val="false"/>
          <w:i w:val="false"/>
          <w:color w:val="000000"/>
          <w:sz w:val="28"/>
        </w:rPr>
        <w:t xml:space="preserve"> мынадай редакцияда жазылсын:</w:t>
      </w:r>
    </w:p>
    <w:bookmarkStart w:name="z13" w:id="9"/>
    <w:p>
      <w:pPr>
        <w:spacing w:after="0"/>
        <w:ind w:left="0"/>
        <w:jc w:val="both"/>
      </w:pPr>
      <w:r>
        <w:rPr>
          <w:rFonts w:ascii="Times New Roman"/>
          <w:b w:val="false"/>
          <w:i w:val="false"/>
          <w:color w:val="000000"/>
          <w:sz w:val="28"/>
        </w:rPr>
        <w:t xml:space="preserve">
      "49. Құжаттарды қарау қорытындысы бойынша конкурс комиссиясының хатшысы әңгімелесуге жіберілген кандидаттардың тізімін және </w:t>
      </w:r>
      <w:r>
        <w:rPr>
          <w:rFonts w:ascii="Times New Roman"/>
          <w:b w:val="false"/>
          <w:i w:val="false"/>
          <w:color w:val="000000"/>
          <w:sz w:val="28"/>
        </w:rPr>
        <w:t>7-қосымшаға</w:t>
      </w:r>
      <w:r>
        <w:rPr>
          <w:rFonts w:ascii="Times New Roman"/>
          <w:b w:val="false"/>
          <w:i w:val="false"/>
          <w:color w:val="000000"/>
          <w:sz w:val="28"/>
        </w:rPr>
        <w:t xml:space="preserve"> сәйкес үлгіде оны өткізудің кестесін қалыптастырады.</w:t>
      </w:r>
    </w:p>
    <w:bookmarkEnd w:id="9"/>
    <w:p>
      <w:pPr>
        <w:spacing w:after="0"/>
        <w:ind w:left="0"/>
        <w:jc w:val="both"/>
      </w:pPr>
      <w:r>
        <w:rPr>
          <w:rFonts w:ascii="Times New Roman"/>
          <w:b w:val="false"/>
          <w:i w:val="false"/>
          <w:color w:val="000000"/>
          <w:sz w:val="28"/>
        </w:rPr>
        <w:t>
      Әңгімелесуге жіберілген кандидаттардың тізімі мен әңгімелесуді өткізу кестесі конкурс жариялаған мемлекеттік органның интернет-ресурсында персоналды басқару қызметімен (кадр қызметімен) немесе персоналды басқару қызметінің (кадр қызметінің) міндеттерін атқару жүктелген адаммен шешімді қабылдаған күннен бастап келесі жұмыс күні өткенге дейін және әңгімелесу өтетін күнге дейін бір жұмыс күннен кешіктірмей орналастырылады.";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55-тармақ</w:t>
      </w:r>
      <w:r>
        <w:rPr>
          <w:rFonts w:ascii="Times New Roman"/>
          <w:b w:val="false"/>
          <w:i w:val="false"/>
          <w:color w:val="000000"/>
          <w:sz w:val="28"/>
        </w:rPr>
        <w:t xml:space="preserve"> мынадай редакцияда жазылсын:</w:t>
      </w:r>
    </w:p>
    <w:bookmarkStart w:name="z15" w:id="10"/>
    <w:p>
      <w:pPr>
        <w:spacing w:after="0"/>
        <w:ind w:left="0"/>
        <w:jc w:val="both"/>
      </w:pPr>
      <w:r>
        <w:rPr>
          <w:rFonts w:ascii="Times New Roman"/>
          <w:b w:val="false"/>
          <w:i w:val="false"/>
          <w:color w:val="000000"/>
          <w:sz w:val="28"/>
        </w:rPr>
        <w:t xml:space="preserve">
      "55. А-1, В-1, С-1, С-О-1, C-R-1, D-1, D-О-1, D-R-1, Е-1, E-R-1 санаттарының лауазымдарына үміттенген кандидаттар конкурс комиссиясы айқындаған тақырыптардың біреуіне екі жүз сөзден аспайтын бір эссені конкурс комиссиясы хатшысының қатысуымен мемлекеттік немесе орыс тілінде кандидаттың таңдауы бойынша жазады. Эссені конкурс комиссиясы осы Қағиданың </w:t>
      </w:r>
      <w:r>
        <w:rPr>
          <w:rFonts w:ascii="Times New Roman"/>
          <w:b w:val="false"/>
          <w:i w:val="false"/>
          <w:color w:val="000000"/>
          <w:sz w:val="28"/>
        </w:rPr>
        <w:t>4-қосымшасында</w:t>
      </w:r>
      <w:r>
        <w:rPr>
          <w:rFonts w:ascii="Times New Roman"/>
          <w:b w:val="false"/>
          <w:i w:val="false"/>
          <w:color w:val="000000"/>
          <w:sz w:val="28"/>
        </w:rPr>
        <w:t xml:space="preserve"> белгіленген параметрлерге сәйкес бағалайды. Эссе жазуға 45 минуттан аспайтын уақыт беріледі.";</w:t>
      </w:r>
    </w:p>
    <w:bookmarkEnd w:id="10"/>
    <w:bookmarkStart w:name="z16" w:id="11"/>
    <w:p>
      <w:pPr>
        <w:spacing w:after="0"/>
        <w:ind w:left="0"/>
        <w:jc w:val="both"/>
      </w:pPr>
      <w:r>
        <w:rPr>
          <w:rFonts w:ascii="Times New Roman"/>
          <w:b w:val="false"/>
          <w:i w:val="false"/>
          <w:color w:val="000000"/>
          <w:sz w:val="28"/>
        </w:rPr>
        <w:t xml:space="preserve">
      73-тармақтың </w:t>
      </w:r>
      <w:r>
        <w:rPr>
          <w:rFonts w:ascii="Times New Roman"/>
          <w:b w:val="false"/>
          <w:i w:val="false"/>
          <w:color w:val="000000"/>
          <w:sz w:val="28"/>
        </w:rPr>
        <w:t>4) тармақшасы</w:t>
      </w:r>
      <w:r>
        <w:rPr>
          <w:rFonts w:ascii="Times New Roman"/>
          <w:b w:val="false"/>
          <w:i w:val="false"/>
          <w:color w:val="000000"/>
          <w:sz w:val="28"/>
        </w:rPr>
        <w:t xml:space="preserve"> мынадай редакцияда жазылсын:</w:t>
      </w:r>
    </w:p>
    <w:bookmarkEnd w:id="11"/>
    <w:bookmarkStart w:name="z17" w:id="12"/>
    <w:p>
      <w:pPr>
        <w:spacing w:after="0"/>
        <w:ind w:left="0"/>
        <w:jc w:val="both"/>
      </w:pPr>
      <w:r>
        <w:rPr>
          <w:rFonts w:ascii="Times New Roman"/>
          <w:b w:val="false"/>
          <w:i w:val="false"/>
          <w:color w:val="000000"/>
          <w:sz w:val="28"/>
        </w:rPr>
        <w:t>
      "4) құжаттарды қабылдау мерзімі (7 жұмыс күні), ол жалпы конкурс өткізу туралы хабарландыру уәкілетті органның интернет-ресурсында жарияланғаннан кейін келесі жұмыс күнінен бастап есептеледі.</w:t>
      </w:r>
    </w:p>
    <w:bookmarkEnd w:id="12"/>
    <w:p>
      <w:pPr>
        <w:spacing w:after="0"/>
        <w:ind w:left="0"/>
        <w:jc w:val="both"/>
      </w:pPr>
      <w:r>
        <w:rPr>
          <w:rFonts w:ascii="Times New Roman"/>
          <w:b w:val="false"/>
          <w:i w:val="false"/>
          <w:color w:val="000000"/>
          <w:sz w:val="28"/>
        </w:rPr>
        <w:t xml:space="preserve">
      Бұл ретте, персоналды басқару қызметі (кадр қызметі) немесе персоналды басқару қызметінің (кадр қызметінің) міндеттерін атқару жүктелген адам құжаттарды "Қазақстан Республикасының мемлекеттік қызметі туралы" Қазақстан Республикасы Заңының 32-бабы </w:t>
      </w:r>
      <w:r>
        <w:rPr>
          <w:rFonts w:ascii="Times New Roman"/>
          <w:b w:val="false"/>
          <w:i w:val="false"/>
          <w:color w:val="000000"/>
          <w:sz w:val="28"/>
        </w:rPr>
        <w:t>3-тармағына</w:t>
      </w:r>
      <w:r>
        <w:rPr>
          <w:rFonts w:ascii="Times New Roman"/>
          <w:b w:val="false"/>
          <w:i w:val="false"/>
          <w:color w:val="000000"/>
          <w:sz w:val="28"/>
        </w:rPr>
        <w:t xml:space="preserve"> сәйкес бекітілген мемлекеттік қызметшілердің еңбек тәртіптемесі қағидаларында белгіленген мемлекеттік органның жұмыс уақытында қабылдайды.";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75-тармақ</w:t>
      </w:r>
      <w:r>
        <w:rPr>
          <w:rFonts w:ascii="Times New Roman"/>
          <w:b w:val="false"/>
          <w:i w:val="false"/>
          <w:color w:val="000000"/>
          <w:sz w:val="28"/>
        </w:rPr>
        <w:t xml:space="preserve"> мынадай редакцияда жазылсын:</w:t>
      </w:r>
    </w:p>
    <w:bookmarkStart w:name="z19" w:id="13"/>
    <w:p>
      <w:pPr>
        <w:spacing w:after="0"/>
        <w:ind w:left="0"/>
        <w:jc w:val="both"/>
      </w:pPr>
      <w:r>
        <w:rPr>
          <w:rFonts w:ascii="Times New Roman"/>
          <w:b w:val="false"/>
          <w:i w:val="false"/>
          <w:color w:val="000000"/>
          <w:sz w:val="28"/>
        </w:rPr>
        <w:t>
      "75. Жалпы конкурсқа қатысуға ниет білдірген азаматтар конкурс өткізетін мемлекеттік органға осы Қағидалардың 76 және 79-тармақтарында көрсетілген құжаттарды қолма-қол, пошта арқылы немесе олардың электрондық көшірмелерін конкурс өткізу туралы хабарландыруда көрсетілген мемлекеттік органның ақпараттандыру объектілері, электрондық пошта мекенжайлары арқылы ұсынады.";</w:t>
      </w:r>
    </w:p>
    <w:bookmarkEnd w:id="1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76-тармақ</w:t>
      </w:r>
      <w:r>
        <w:rPr>
          <w:rFonts w:ascii="Times New Roman"/>
          <w:b w:val="false"/>
          <w:i w:val="false"/>
          <w:color w:val="000000"/>
          <w:sz w:val="28"/>
        </w:rPr>
        <w:t xml:space="preserve"> мынадай редакцияда жазылсын:</w:t>
      </w:r>
    </w:p>
    <w:bookmarkStart w:name="z21" w:id="14"/>
    <w:p>
      <w:pPr>
        <w:spacing w:after="0"/>
        <w:ind w:left="0"/>
        <w:jc w:val="both"/>
      </w:pPr>
      <w:r>
        <w:rPr>
          <w:rFonts w:ascii="Times New Roman"/>
          <w:b w:val="false"/>
          <w:i w:val="false"/>
          <w:color w:val="000000"/>
          <w:sz w:val="28"/>
        </w:rPr>
        <w:t>
      "76. Жалпы конкурсқа қатысу үшін мынадай құжаттар тапсырылады:</w:t>
      </w:r>
    </w:p>
    <w:bookmarkEnd w:id="14"/>
    <w:bookmarkStart w:name="z22" w:id="15"/>
    <w:p>
      <w:pPr>
        <w:spacing w:after="0"/>
        <w:ind w:left="0"/>
        <w:jc w:val="both"/>
      </w:pPr>
      <w:r>
        <w:rPr>
          <w:rFonts w:ascii="Times New Roman"/>
          <w:b w:val="false"/>
          <w:i w:val="false"/>
          <w:color w:val="000000"/>
          <w:sz w:val="28"/>
        </w:rPr>
        <w:t>
      1) Өтініш;</w:t>
      </w:r>
    </w:p>
    <w:bookmarkEnd w:id="15"/>
    <w:bookmarkStart w:name="z23" w:id="16"/>
    <w:p>
      <w:pPr>
        <w:spacing w:after="0"/>
        <w:ind w:left="0"/>
        <w:jc w:val="both"/>
      </w:pPr>
      <w:r>
        <w:rPr>
          <w:rFonts w:ascii="Times New Roman"/>
          <w:b w:val="false"/>
          <w:i w:val="false"/>
          <w:color w:val="000000"/>
          <w:sz w:val="28"/>
        </w:rPr>
        <w:t xml:space="preserve">
      2) 3х4 үлгідегі түрлі түсті суретпен осы Қағидаларға </w:t>
      </w:r>
      <w:r>
        <w:rPr>
          <w:rFonts w:ascii="Times New Roman"/>
          <w:b w:val="false"/>
          <w:i w:val="false"/>
          <w:color w:val="000000"/>
          <w:sz w:val="28"/>
        </w:rPr>
        <w:t>3-қосымшаға</w:t>
      </w:r>
      <w:r>
        <w:rPr>
          <w:rFonts w:ascii="Times New Roman"/>
          <w:b w:val="false"/>
          <w:i w:val="false"/>
          <w:color w:val="000000"/>
          <w:sz w:val="28"/>
        </w:rPr>
        <w:t xml:space="preserve"> сәйкес нысанда толтырылған "Б" корпусының мемлекеттік әкімшілік лауазымына кандидаттың қызметтік тізімі (бұдан әрі – Қызметтік тізім);</w:t>
      </w:r>
    </w:p>
    <w:bookmarkEnd w:id="16"/>
    <w:bookmarkStart w:name="z24" w:id="17"/>
    <w:p>
      <w:pPr>
        <w:spacing w:after="0"/>
        <w:ind w:left="0"/>
        <w:jc w:val="both"/>
      </w:pPr>
      <w:r>
        <w:rPr>
          <w:rFonts w:ascii="Times New Roman"/>
          <w:b w:val="false"/>
          <w:i w:val="false"/>
          <w:color w:val="000000"/>
          <w:sz w:val="28"/>
        </w:rPr>
        <w:t>
      3) білімі туралы құжаттар мен олардың қосымшаларының нотариат куәландырған көшірмелері;</w:t>
      </w:r>
    </w:p>
    <w:bookmarkEnd w:id="17"/>
    <w:p>
      <w:pPr>
        <w:spacing w:after="0"/>
        <w:ind w:left="0"/>
        <w:jc w:val="both"/>
      </w:pPr>
      <w:r>
        <w:rPr>
          <w:rFonts w:ascii="Times New Roman"/>
          <w:b w:val="false"/>
          <w:i w:val="false"/>
          <w:color w:val="000000"/>
          <w:sz w:val="28"/>
        </w:rPr>
        <w:t>
      "Болашақ" халықаралық стипендиясын иеленуші, сондай-ақ өзара тану және баламалылығы туралы халықаралық шарттардың қолдану аясына жататын Қазақстан Республикасының азаматтарына шетелдік жоғары оқу орындары, ғылыми орталықтары мен зертханалары берген білім туралы құжаттарды қоспағанда, Қазақстан Республикасы азаматтарының шетелдік білім беру ұйымдарында алған білімі туралы құжаттарының көшірмелеріне білім беру саласындағы уәкілетті орган берген аталған білімі туралы құжаттарды нострификациялау немесе тану куәліктерінің көшірмелері қоса беріледі.</w:t>
      </w:r>
    </w:p>
    <w:p>
      <w:pPr>
        <w:spacing w:after="0"/>
        <w:ind w:left="0"/>
        <w:jc w:val="both"/>
      </w:pPr>
      <w:r>
        <w:rPr>
          <w:rFonts w:ascii="Times New Roman"/>
          <w:b w:val="false"/>
          <w:i w:val="false"/>
          <w:color w:val="000000"/>
          <w:sz w:val="28"/>
        </w:rPr>
        <w:t>
      "Болашақ" халықаралық стипендиясын иеленушілерге берілген білімі туралы құжаттарға "Халықаралық бағдарламалар орталығы" Акционерлік қоғамы берген Қазақстан Республикасы Президентінің "Болашақ" халықаралық стипендиясы бойынша оқуды аяқтау туралы анықтаманың көшірмесі қоса беріледі.</w:t>
      </w:r>
    </w:p>
    <w:p>
      <w:pPr>
        <w:spacing w:after="0"/>
        <w:ind w:left="0"/>
        <w:jc w:val="both"/>
      </w:pPr>
      <w:r>
        <w:rPr>
          <w:rFonts w:ascii="Times New Roman"/>
          <w:b w:val="false"/>
          <w:i w:val="false"/>
          <w:color w:val="000000"/>
          <w:sz w:val="28"/>
        </w:rPr>
        <w:t>
      Өзара тану және баламалылығы туралы халықаралық шарттардың қолдану аясына жататын білімі туралы құжаттардың көшірмелеріне білім беру саласындағы уәкілетті орган берген аталған білімі туралы құжаттарды тану туралы анықтаманың көшірмелері қоса беріледі.";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78-тармақ</w:t>
      </w:r>
      <w:r>
        <w:rPr>
          <w:rFonts w:ascii="Times New Roman"/>
          <w:b w:val="false"/>
          <w:i w:val="false"/>
          <w:color w:val="000000"/>
          <w:sz w:val="28"/>
        </w:rPr>
        <w:t xml:space="preserve"> алып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79-тармақ</w:t>
      </w:r>
      <w:r>
        <w:rPr>
          <w:rFonts w:ascii="Times New Roman"/>
          <w:b w:val="false"/>
          <w:i w:val="false"/>
          <w:color w:val="000000"/>
          <w:sz w:val="28"/>
        </w:rPr>
        <w:t xml:space="preserve"> мынадай редакцияда жазылсын:</w:t>
      </w:r>
    </w:p>
    <w:bookmarkStart w:name="z27" w:id="18"/>
    <w:p>
      <w:pPr>
        <w:spacing w:after="0"/>
        <w:ind w:left="0"/>
        <w:jc w:val="both"/>
      </w:pPr>
      <w:r>
        <w:rPr>
          <w:rFonts w:ascii="Times New Roman"/>
          <w:b w:val="false"/>
          <w:i w:val="false"/>
          <w:color w:val="000000"/>
          <w:sz w:val="28"/>
        </w:rPr>
        <w:t xml:space="preserve">
      "79. Жалпы конкурсқа қатысу үшін мемлекеттік қызметші және Заңның 27-бабы </w:t>
      </w:r>
      <w:r>
        <w:rPr>
          <w:rFonts w:ascii="Times New Roman"/>
          <w:b w:val="false"/>
          <w:i w:val="false"/>
          <w:color w:val="000000"/>
          <w:sz w:val="28"/>
        </w:rPr>
        <w:t>8-тармағы</w:t>
      </w:r>
      <w:r>
        <w:rPr>
          <w:rFonts w:ascii="Times New Roman"/>
          <w:b w:val="false"/>
          <w:i w:val="false"/>
          <w:color w:val="000000"/>
          <w:sz w:val="28"/>
        </w:rPr>
        <w:t xml:space="preserve"> бірінші бөлігінде көрсетілген адам келесі құжаттарды тапсырады:</w:t>
      </w:r>
    </w:p>
    <w:bookmarkEnd w:id="18"/>
    <w:bookmarkStart w:name="z28" w:id="19"/>
    <w:p>
      <w:pPr>
        <w:spacing w:after="0"/>
        <w:ind w:left="0"/>
        <w:jc w:val="both"/>
      </w:pPr>
      <w:r>
        <w:rPr>
          <w:rFonts w:ascii="Times New Roman"/>
          <w:b w:val="false"/>
          <w:i w:val="false"/>
          <w:color w:val="000000"/>
          <w:sz w:val="28"/>
        </w:rPr>
        <w:t>
      1) Өтініш;</w:t>
      </w:r>
    </w:p>
    <w:bookmarkEnd w:id="19"/>
    <w:bookmarkStart w:name="z29" w:id="20"/>
    <w:p>
      <w:pPr>
        <w:spacing w:after="0"/>
        <w:ind w:left="0"/>
        <w:jc w:val="both"/>
      </w:pPr>
      <w:r>
        <w:rPr>
          <w:rFonts w:ascii="Times New Roman"/>
          <w:b w:val="false"/>
          <w:i w:val="false"/>
          <w:color w:val="000000"/>
          <w:sz w:val="28"/>
        </w:rPr>
        <w:t xml:space="preserve">
      2) Қазақстан Республикасы Мемлекеттік қызмет істері агенттігі Төрағасының 2021 жылғы 10 қыркүйектегі № 158 (нормативтік құқықтық актілерді мемлекеттік тіркеу тізілімінде № 24350 болып тіркелген) </w:t>
      </w:r>
      <w:r>
        <w:rPr>
          <w:rFonts w:ascii="Times New Roman"/>
          <w:b w:val="false"/>
          <w:i w:val="false"/>
          <w:color w:val="000000"/>
          <w:sz w:val="28"/>
        </w:rPr>
        <w:t>бұйрығымен</w:t>
      </w:r>
      <w:r>
        <w:rPr>
          <w:rFonts w:ascii="Times New Roman"/>
          <w:b w:val="false"/>
          <w:i w:val="false"/>
          <w:color w:val="000000"/>
          <w:sz w:val="28"/>
        </w:rPr>
        <w:t xml:space="preserve"> бекітілген нысан бойынша тиісті персоналды басқару қызметімен (кадр қызметімен) құжаттар ұсынылған күнге дейін күнтізбелік отыз күн ішінде куәландырылған мемлекеттік қызметшінің қызметтік тізімі.</w:t>
      </w:r>
    </w:p>
    <w:bookmarkEnd w:id="20"/>
    <w:p>
      <w:pPr>
        <w:spacing w:after="0"/>
        <w:ind w:left="0"/>
        <w:jc w:val="both"/>
      </w:pPr>
      <w:r>
        <w:rPr>
          <w:rFonts w:ascii="Times New Roman"/>
          <w:b w:val="false"/>
          <w:i w:val="false"/>
          <w:color w:val="000000"/>
          <w:sz w:val="28"/>
        </w:rPr>
        <w:t>
      Бұл ретте мемлекеттік қызметшілер "Е-қызмет" интегралды ақпараттық жүйесі арқылы құжаттарды тапсыра алады.";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80-тармақ</w:t>
      </w:r>
      <w:r>
        <w:rPr>
          <w:rFonts w:ascii="Times New Roman"/>
          <w:b w:val="false"/>
          <w:i w:val="false"/>
          <w:color w:val="000000"/>
          <w:sz w:val="28"/>
        </w:rPr>
        <w:t xml:space="preserve"> мынадай редакцияда жазылсын:</w:t>
      </w:r>
    </w:p>
    <w:bookmarkStart w:name="z31" w:id="21"/>
    <w:p>
      <w:pPr>
        <w:spacing w:after="0"/>
        <w:ind w:left="0"/>
        <w:jc w:val="both"/>
      </w:pPr>
      <w:r>
        <w:rPr>
          <w:rFonts w:ascii="Times New Roman"/>
          <w:b w:val="false"/>
          <w:i w:val="false"/>
          <w:color w:val="000000"/>
          <w:sz w:val="28"/>
        </w:rPr>
        <w:t xml:space="preserve">
      "80. Құжаттардың толық пакетін қолма-қол тәртіпте немесе почта арқылы тапсырған кандидаттарға конкурс комиссиясының хатшысы осы Қағидалардың </w:t>
      </w:r>
      <w:r>
        <w:rPr>
          <w:rFonts w:ascii="Times New Roman"/>
          <w:b w:val="false"/>
          <w:i w:val="false"/>
          <w:color w:val="000000"/>
          <w:sz w:val="28"/>
        </w:rPr>
        <w:t>5-қосымшасына</w:t>
      </w:r>
      <w:r>
        <w:rPr>
          <w:rFonts w:ascii="Times New Roman"/>
          <w:b w:val="false"/>
          <w:i w:val="false"/>
          <w:color w:val="000000"/>
          <w:sz w:val="28"/>
        </w:rPr>
        <w:t xml:space="preserve"> сәйкес нысан бойынша құжаттарды қабылдау туралы қолхатты береді.</w:t>
      </w:r>
    </w:p>
    <w:bookmarkEnd w:id="21"/>
    <w:p>
      <w:pPr>
        <w:spacing w:after="0"/>
        <w:ind w:left="0"/>
        <w:jc w:val="both"/>
      </w:pPr>
      <w:r>
        <w:rPr>
          <w:rFonts w:ascii="Times New Roman"/>
          <w:b w:val="false"/>
          <w:i w:val="false"/>
          <w:color w:val="000000"/>
          <w:sz w:val="28"/>
        </w:rPr>
        <w:t>
      Құжаттардың толық емес пакетін не дәйексіз мәліметтерді ұсыну не құжаттардың оларға қойылатын талаптарға сәйкес келмеуі конкурстық комиссия хатшысының оларды қабылдаудан бас тартуы үшін негіз болып табылады.</w:t>
      </w:r>
    </w:p>
    <w:p>
      <w:pPr>
        <w:spacing w:after="0"/>
        <w:ind w:left="0"/>
        <w:jc w:val="both"/>
      </w:pPr>
      <w:r>
        <w:rPr>
          <w:rFonts w:ascii="Times New Roman"/>
          <w:b w:val="false"/>
          <w:i w:val="false"/>
          <w:color w:val="000000"/>
          <w:sz w:val="28"/>
        </w:rPr>
        <w:t>
      Құжаттардың толық пакетін электрондық түрде ұсынған кандидаттарға қолхат электрондық түрде құжат ұсынылған электрондық пошта мекенжайларына, ақпараттандыру объектілерімен жіберіледі.";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86-тармақ</w:t>
      </w:r>
      <w:r>
        <w:rPr>
          <w:rFonts w:ascii="Times New Roman"/>
          <w:b w:val="false"/>
          <w:i w:val="false"/>
          <w:color w:val="000000"/>
          <w:sz w:val="28"/>
        </w:rPr>
        <w:t xml:space="preserve"> мынадай редакцияда жазылсын:</w:t>
      </w:r>
    </w:p>
    <w:bookmarkStart w:name="z33" w:id="22"/>
    <w:p>
      <w:pPr>
        <w:spacing w:after="0"/>
        <w:ind w:left="0"/>
        <w:jc w:val="both"/>
      </w:pPr>
      <w:r>
        <w:rPr>
          <w:rFonts w:ascii="Times New Roman"/>
          <w:b w:val="false"/>
          <w:i w:val="false"/>
          <w:color w:val="000000"/>
          <w:sz w:val="28"/>
        </w:rPr>
        <w:t xml:space="preserve">
      "86. Құжаттарды қарау қорытындысы бойынша конкурс комиссиясының хатшысы әңгімелесуге жіберілген кандидаттардың тізімін және </w:t>
      </w:r>
      <w:r>
        <w:rPr>
          <w:rFonts w:ascii="Times New Roman"/>
          <w:b w:val="false"/>
          <w:i w:val="false"/>
          <w:color w:val="000000"/>
          <w:sz w:val="28"/>
        </w:rPr>
        <w:t>7-қосымшаға</w:t>
      </w:r>
      <w:r>
        <w:rPr>
          <w:rFonts w:ascii="Times New Roman"/>
          <w:b w:val="false"/>
          <w:i w:val="false"/>
          <w:color w:val="000000"/>
          <w:sz w:val="28"/>
        </w:rPr>
        <w:t xml:space="preserve"> сәйкес үлгіде оны өткізудің кестесін қалыптастырады.</w:t>
      </w:r>
    </w:p>
    <w:bookmarkEnd w:id="22"/>
    <w:p>
      <w:pPr>
        <w:spacing w:after="0"/>
        <w:ind w:left="0"/>
        <w:jc w:val="both"/>
      </w:pPr>
      <w:r>
        <w:rPr>
          <w:rFonts w:ascii="Times New Roman"/>
          <w:b w:val="false"/>
          <w:i w:val="false"/>
          <w:color w:val="000000"/>
          <w:sz w:val="28"/>
        </w:rPr>
        <w:t>
      Әңгімелесуге жіберілген кандидаттардың тізімі мен әңгімелесуді өткізу кестесі конкурс жариялаған мемлекеттік органның интернет-ресурсында персоналды басқару қызметімен (кадр қызметімен) немесе персоналды басқару қызметінің (кадр қызметінің) міндеттерін атқару жүктелген адаммен шешімді қабылдаған күннен бастап келесі жұмыс күні өткенге дейін және әңгімелесу өтетін күнге дейін бір жұмыс күннен кешіктірмей орналастырылады.";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92-тармақ</w:t>
      </w:r>
      <w:r>
        <w:rPr>
          <w:rFonts w:ascii="Times New Roman"/>
          <w:b w:val="false"/>
          <w:i w:val="false"/>
          <w:color w:val="000000"/>
          <w:sz w:val="28"/>
        </w:rPr>
        <w:t xml:space="preserve"> мынадай редакцияда жазылсын:</w:t>
      </w:r>
    </w:p>
    <w:bookmarkStart w:name="z35" w:id="23"/>
    <w:p>
      <w:pPr>
        <w:spacing w:after="0"/>
        <w:ind w:left="0"/>
        <w:jc w:val="both"/>
      </w:pPr>
      <w:r>
        <w:rPr>
          <w:rFonts w:ascii="Times New Roman"/>
          <w:b w:val="false"/>
          <w:i w:val="false"/>
          <w:color w:val="000000"/>
          <w:sz w:val="28"/>
        </w:rPr>
        <w:t xml:space="preserve">
      "92. А-1, В-1, С-1, С-О-1, C-R-1, D-1, D-О-1, D-R-1, Е-1, E-R-1 санаттарының лауазымдарына үміттенген кандидаттар конкурс комиссиясымен айқындалған тақырыптар тізімінен бір тақырыпқа екі жүз сөзден аспайтын бір эссені конкурс комиссиясының хатшысының қатысуымен мемлекеттік немесе орыс тілінде кандидаттың таңдауы бойынша жазады. Эссе осы Қағидалардың </w:t>
      </w:r>
      <w:r>
        <w:rPr>
          <w:rFonts w:ascii="Times New Roman"/>
          <w:b w:val="false"/>
          <w:i w:val="false"/>
          <w:color w:val="000000"/>
          <w:sz w:val="28"/>
        </w:rPr>
        <w:t>4-қосымшасында</w:t>
      </w:r>
      <w:r>
        <w:rPr>
          <w:rFonts w:ascii="Times New Roman"/>
          <w:b w:val="false"/>
          <w:i w:val="false"/>
          <w:color w:val="000000"/>
          <w:sz w:val="28"/>
        </w:rPr>
        <w:t xml:space="preserve"> белгіленген параметрлерге сәйкес Комисиямен бағаланады. Эссе жазуға 45 минуттан аспайтын уақыт беріледі.";</w:t>
      </w:r>
    </w:p>
    <w:bookmarkEnd w:id="2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97-тармаққа</w:t>
      </w:r>
      <w:r>
        <w:rPr>
          <w:rFonts w:ascii="Times New Roman"/>
          <w:b w:val="false"/>
          <w:i w:val="false"/>
          <w:color w:val="000000"/>
          <w:sz w:val="28"/>
        </w:rPr>
        <w:t xml:space="preserve"> орыс тіліндегі мәтінге өзгеріс енгізіледі, мемлекеттік тілдегі мәтін өзгермейді.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98-тармақ</w:t>
      </w:r>
      <w:r>
        <w:rPr>
          <w:rFonts w:ascii="Times New Roman"/>
          <w:b w:val="false"/>
          <w:i w:val="false"/>
          <w:color w:val="000000"/>
          <w:sz w:val="28"/>
        </w:rPr>
        <w:t xml:space="preserve"> мынадай редакцияда жазылсын:</w:t>
      </w:r>
    </w:p>
    <w:bookmarkStart w:name="z38" w:id="24"/>
    <w:p>
      <w:pPr>
        <w:spacing w:after="0"/>
        <w:ind w:left="0"/>
        <w:jc w:val="both"/>
      </w:pPr>
      <w:r>
        <w:rPr>
          <w:rFonts w:ascii="Times New Roman"/>
          <w:b w:val="false"/>
          <w:i w:val="false"/>
          <w:color w:val="000000"/>
          <w:sz w:val="28"/>
        </w:rPr>
        <w:t>
      "98. Талқылау барысы мен конкурстық комиссияның шешімі еркін нысандағы хаттама түрінде қағаз және (немесе) электрондық түрде ресімделеді, оған конкурстық комиссияның төрағасы мен мүшелері, сондай-ақ хаттамалауды жүзеге асыратын хатшы қол қояды.</w:t>
      </w:r>
    </w:p>
    <w:bookmarkEnd w:id="24"/>
    <w:p>
      <w:pPr>
        <w:spacing w:after="0"/>
        <w:ind w:left="0"/>
        <w:jc w:val="both"/>
      </w:pPr>
      <w:r>
        <w:rPr>
          <w:rFonts w:ascii="Times New Roman"/>
          <w:b w:val="false"/>
          <w:i w:val="false"/>
          <w:color w:val="000000"/>
          <w:sz w:val="28"/>
        </w:rPr>
        <w:t>
      Шешім электронды түрде әзірленген жағдайда конкурс комиссиясының мүшелері шешімге электронды түрде электрондық цифрлық қолтаңба арқылы қол қояды.";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102-тармақ</w:t>
      </w:r>
      <w:r>
        <w:rPr>
          <w:rFonts w:ascii="Times New Roman"/>
          <w:b w:val="false"/>
          <w:i w:val="false"/>
          <w:color w:val="000000"/>
          <w:sz w:val="28"/>
        </w:rPr>
        <w:t xml:space="preserve"> мынадай редакцияда жазылсын:</w:t>
      </w:r>
    </w:p>
    <w:bookmarkStart w:name="z40" w:id="25"/>
    <w:p>
      <w:pPr>
        <w:spacing w:after="0"/>
        <w:ind w:left="0"/>
        <w:jc w:val="both"/>
      </w:pPr>
      <w:r>
        <w:rPr>
          <w:rFonts w:ascii="Times New Roman"/>
          <w:b w:val="false"/>
          <w:i w:val="false"/>
          <w:color w:val="000000"/>
          <w:sz w:val="28"/>
        </w:rPr>
        <w:t>
      "102. Жалпы конкурс қорытындысы бойынша конкурс комиссиясының оң қорытындысын алған кандидат (осы Қағидалардың 79-тармағында көрсетілген адамдарды қоспағанда) конкурс комиссиясының шешімі қабылданған күннен бастап күнтізбелік он күн ішінде персоналды басқару қызметіне (кадр қызметіне) немесе персоналды басқару қызметінің (кадр қызметінің) міндеттерін атқару жүктелген адамға мынадай құжаттарды тапсырады:</w:t>
      </w:r>
    </w:p>
    <w:bookmarkEnd w:id="25"/>
    <w:bookmarkStart w:name="z41" w:id="26"/>
    <w:p>
      <w:pPr>
        <w:spacing w:after="0"/>
        <w:ind w:left="0"/>
        <w:jc w:val="both"/>
      </w:pPr>
      <w:r>
        <w:rPr>
          <w:rFonts w:ascii="Times New Roman"/>
          <w:b w:val="false"/>
          <w:i w:val="false"/>
          <w:color w:val="000000"/>
          <w:sz w:val="28"/>
        </w:rPr>
        <w:t>
      1) еңбек қызметін растайтын құжат (нотариалдық куәландырылған немесе жұмыс орнынан кадр қызметімен куәландырылған көшірмесі);</w:t>
      </w:r>
    </w:p>
    <w:bookmarkEnd w:id="26"/>
    <w:bookmarkStart w:name="z42" w:id="27"/>
    <w:p>
      <w:pPr>
        <w:spacing w:after="0"/>
        <w:ind w:left="0"/>
        <w:jc w:val="both"/>
      </w:pPr>
      <w:r>
        <w:rPr>
          <w:rFonts w:ascii="Times New Roman"/>
          <w:b w:val="false"/>
          <w:i w:val="false"/>
          <w:color w:val="000000"/>
          <w:sz w:val="28"/>
        </w:rPr>
        <w:t xml:space="preserve">
      2) "Денсаулық сақтау саласындағы есепке алу құжаттамасының нысандарын бекіту туралы" Қазақстан Республикасы Денсаулық сақтау министрінің міндетін атқарушының 2020 жылғы 30 қазандағы № ҚР ДСМ-175/2020 </w:t>
      </w:r>
      <w:r>
        <w:rPr>
          <w:rFonts w:ascii="Times New Roman"/>
          <w:b w:val="false"/>
          <w:i w:val="false"/>
          <w:color w:val="000000"/>
          <w:sz w:val="28"/>
        </w:rPr>
        <w:t>бұйрығымен</w:t>
      </w:r>
      <w:r>
        <w:rPr>
          <w:rFonts w:ascii="Times New Roman"/>
          <w:b w:val="false"/>
          <w:i w:val="false"/>
          <w:color w:val="000000"/>
          <w:sz w:val="28"/>
        </w:rPr>
        <w:t xml:space="preserve"> бекітілген (нормативтік құқықтық актілерді мемлекеттік тіркеу тізілімінде № 21579 болып тіркелген) амбулаториялық-емханалық ұйымдарында қолданылатын медициналық есеп құжаттамасының нысандарына сәйкес құжатты тапсырғанға дейін бір жылдан аспайтын уақытта берілген № 075/е нысандағы денсаулығы туралы медициналық анықтама (дәрігерлік кәсіби-консультациялық қорытынды) (немесе нотариат куәландырған көшірмесі);</w:t>
      </w:r>
    </w:p>
    <w:bookmarkEnd w:id="27"/>
    <w:bookmarkStart w:name="z43" w:id="28"/>
    <w:p>
      <w:pPr>
        <w:spacing w:after="0"/>
        <w:ind w:left="0"/>
        <w:jc w:val="both"/>
      </w:pPr>
      <w:r>
        <w:rPr>
          <w:rFonts w:ascii="Times New Roman"/>
          <w:b w:val="false"/>
          <w:i w:val="false"/>
          <w:color w:val="000000"/>
          <w:sz w:val="28"/>
        </w:rPr>
        <w:t xml:space="preserve">
      3) Қазақстан Республикасы Денсаулық сақтау министрінің 2020 жылғы 18 мамырдағы № ҚР ДСМ-49/2020 бұйрығымен (нормативтік құқықтық актілерді мемлекеттік тіркеу тізілімінде № 20665 болып тіркелген) (бұдан әрі - № ҚР ДСМ-49/2020 бұйрығы) бекітілген "Психиатрия" психикалық денсаулық орталығынан мәліметтер ұсыну" мемлекеттік көрсетілетін қызмет </w:t>
      </w:r>
      <w:r>
        <w:rPr>
          <w:rFonts w:ascii="Times New Roman"/>
          <w:b w:val="false"/>
          <w:i w:val="false"/>
          <w:color w:val="000000"/>
          <w:sz w:val="28"/>
        </w:rPr>
        <w:t>тізбесі</w:t>
      </w:r>
      <w:r>
        <w:rPr>
          <w:rFonts w:ascii="Times New Roman"/>
          <w:b w:val="false"/>
          <w:i w:val="false"/>
          <w:color w:val="000000"/>
          <w:sz w:val="28"/>
        </w:rPr>
        <w:t xml:space="preserve"> нысаны бойынша құжат тапсырғанға дейін он күнтізбелік күннен аспайтын уақытта берілген мәлімет;</w:t>
      </w:r>
    </w:p>
    <w:bookmarkEnd w:id="28"/>
    <w:bookmarkStart w:name="z44" w:id="29"/>
    <w:p>
      <w:pPr>
        <w:spacing w:after="0"/>
        <w:ind w:left="0"/>
        <w:jc w:val="both"/>
      </w:pPr>
      <w:r>
        <w:rPr>
          <w:rFonts w:ascii="Times New Roman"/>
          <w:b w:val="false"/>
          <w:i w:val="false"/>
          <w:color w:val="000000"/>
          <w:sz w:val="28"/>
        </w:rPr>
        <w:t xml:space="preserve">
      4) № ҚР ДСМ-49/2020 бұйрықпен бекітілген "Наркология" психикалық денсаулық орталығынан мәліметтер ұсыну" мемлекеттік көрсетілетін қызмет </w:t>
      </w:r>
      <w:r>
        <w:rPr>
          <w:rFonts w:ascii="Times New Roman"/>
          <w:b w:val="false"/>
          <w:i w:val="false"/>
          <w:color w:val="000000"/>
          <w:sz w:val="28"/>
        </w:rPr>
        <w:t>тізбесі</w:t>
      </w:r>
      <w:r>
        <w:rPr>
          <w:rFonts w:ascii="Times New Roman"/>
          <w:b w:val="false"/>
          <w:i w:val="false"/>
          <w:color w:val="000000"/>
          <w:sz w:val="28"/>
        </w:rPr>
        <w:t xml:space="preserve"> нысаны бойынша құжат тапсырғанға дейін он күнтізбелік күннен аспайтын уақытта берілген мәлімет;</w:t>
      </w:r>
    </w:p>
    <w:bookmarkEnd w:id="29"/>
    <w:bookmarkStart w:name="z45" w:id="30"/>
    <w:p>
      <w:pPr>
        <w:spacing w:after="0"/>
        <w:ind w:left="0"/>
        <w:jc w:val="both"/>
      </w:pPr>
      <w:r>
        <w:rPr>
          <w:rFonts w:ascii="Times New Roman"/>
          <w:b w:val="false"/>
          <w:i w:val="false"/>
          <w:color w:val="000000"/>
          <w:sz w:val="28"/>
        </w:rPr>
        <w:t>
      5) Қағиданың 75-тармағына сәйкес құжаттың электрондық көшірмесін тапсырған жағдайда білімі туралы құжаттар мен олардың қосымшаларының нотариат куәландырған көшірмелері.</w:t>
      </w:r>
    </w:p>
    <w:bookmarkEnd w:id="30"/>
    <w:p>
      <w:pPr>
        <w:spacing w:after="0"/>
        <w:ind w:left="0"/>
        <w:jc w:val="both"/>
      </w:pPr>
      <w:r>
        <w:rPr>
          <w:rFonts w:ascii="Times New Roman"/>
          <w:b w:val="false"/>
          <w:i w:val="false"/>
          <w:color w:val="000000"/>
          <w:sz w:val="28"/>
        </w:rPr>
        <w:t>
      Бұл ретте, персоналды басқару қызметі (кадр қызметі) немесе персоналды басқару қызметінің (кадр қызметінің) міндеттерін атқару жүктелген адам осы Қағиданың 76-тармағы 3) тармақшасына сәйкес білімі туралы құжаттарға қоса берілген құжаттардың көшірмелерін түпнұсқаларымен салыстырып тексереді.";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103-тармақ</w:t>
      </w:r>
      <w:r>
        <w:rPr>
          <w:rFonts w:ascii="Times New Roman"/>
          <w:b w:val="false"/>
          <w:i w:val="false"/>
          <w:color w:val="000000"/>
          <w:sz w:val="28"/>
        </w:rPr>
        <w:t xml:space="preserve"> мынадай редакцияда жазылсын:</w:t>
      </w:r>
    </w:p>
    <w:bookmarkStart w:name="z47" w:id="31"/>
    <w:p>
      <w:pPr>
        <w:spacing w:after="0"/>
        <w:ind w:left="0"/>
        <w:jc w:val="both"/>
      </w:pPr>
      <w:r>
        <w:rPr>
          <w:rFonts w:ascii="Times New Roman"/>
          <w:b w:val="false"/>
          <w:i w:val="false"/>
          <w:color w:val="000000"/>
          <w:sz w:val="28"/>
        </w:rPr>
        <w:t>
      "103. Конкурсқа қатысушылар мен кандидаттар конкурстық комиссияның, персоналды басқару қызметінің (кадр қызметінің) немесе персоналды басқару қызметінің (кадр қызметінің) міндеттерін атқару жүктелген адамның әкімшілік актісіне, әкімшілік әрекетіне (әрекетсіздігіне) сотқа дейінгі тәртіппен шағым жасауға құқылы.";</w:t>
      </w:r>
    </w:p>
    <w:bookmarkEnd w:id="31"/>
    <w:bookmarkStart w:name="z48" w:id="32"/>
    <w:p>
      <w:pPr>
        <w:spacing w:after="0"/>
        <w:ind w:left="0"/>
        <w:jc w:val="both"/>
      </w:pPr>
      <w:r>
        <w:rPr>
          <w:rFonts w:ascii="Times New Roman"/>
          <w:b w:val="false"/>
          <w:i w:val="false"/>
          <w:color w:val="000000"/>
          <w:sz w:val="28"/>
        </w:rPr>
        <w:t>
      мынадай мазмұндағы 103-1 тармақпен толықтырылсын:</w:t>
      </w:r>
    </w:p>
    <w:bookmarkEnd w:id="32"/>
    <w:bookmarkStart w:name="z49" w:id="33"/>
    <w:p>
      <w:pPr>
        <w:spacing w:after="0"/>
        <w:ind w:left="0"/>
        <w:jc w:val="both"/>
      </w:pPr>
      <w:r>
        <w:rPr>
          <w:rFonts w:ascii="Times New Roman"/>
          <w:b w:val="false"/>
          <w:i w:val="false"/>
          <w:color w:val="000000"/>
          <w:sz w:val="28"/>
        </w:rPr>
        <w:t>
      "103-1. Шағым әкімшілік актісіне, әкімшілік әрекетіне (әрекетсіздігіне) шағым жасалатын әкімшілік органға, лауазымды адамға беріледі.</w:t>
      </w:r>
    </w:p>
    <w:bookmarkEnd w:id="33"/>
    <w:p>
      <w:pPr>
        <w:spacing w:after="0"/>
        <w:ind w:left="0"/>
        <w:jc w:val="both"/>
      </w:pPr>
      <w:r>
        <w:rPr>
          <w:rFonts w:ascii="Times New Roman"/>
          <w:b w:val="false"/>
          <w:i w:val="false"/>
          <w:color w:val="000000"/>
          <w:sz w:val="28"/>
        </w:rPr>
        <w:t>
      Әкімшілік актісіне, әкімшілік әрекетіне (әрекетсіздігіне) шағым жасалатын әкімшілік орган, лауазымды адам шағым келіп түскен күннен бастап үш жұмыс күнінен кешіктірмей оны және әкімшілік істі уәкілетті органға немесе оның аумақтық бөлімшесіне жібереді.</w:t>
      </w:r>
    </w:p>
    <w:p>
      <w:pPr>
        <w:spacing w:after="0"/>
        <w:ind w:left="0"/>
        <w:jc w:val="both"/>
      </w:pPr>
      <w:r>
        <w:rPr>
          <w:rFonts w:ascii="Times New Roman"/>
          <w:b w:val="false"/>
          <w:i w:val="false"/>
          <w:color w:val="000000"/>
          <w:sz w:val="28"/>
        </w:rPr>
        <w:t>
      Бұл ретте әкімшілік актісіне, әкімшілік әрекетіне (әрекетсіздігіне) шағым жасалатын әкімшілік орган, лауазымды адам, егер ол үш жұмыс күні ішінде шағымда көрсетілген талаптарды толық қанағаттандыратын қолайлы әкімшілік акт қабылдаса, әкімшілік әрекет жасаса, шағымды уәкілетті органға немесе оның аумақтық бөлімшесіне жібермеуге құқылы.";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104-тармақ</w:t>
      </w:r>
      <w:r>
        <w:rPr>
          <w:rFonts w:ascii="Times New Roman"/>
          <w:b w:val="false"/>
          <w:i w:val="false"/>
          <w:color w:val="000000"/>
          <w:sz w:val="28"/>
        </w:rPr>
        <w:t xml:space="preserve"> мынадай редакцияда жазылсын:</w:t>
      </w:r>
    </w:p>
    <w:bookmarkStart w:name="z51" w:id="34"/>
    <w:p>
      <w:pPr>
        <w:spacing w:after="0"/>
        <w:ind w:left="0"/>
        <w:jc w:val="both"/>
      </w:pPr>
      <w:r>
        <w:rPr>
          <w:rFonts w:ascii="Times New Roman"/>
          <w:b w:val="false"/>
          <w:i w:val="false"/>
          <w:color w:val="000000"/>
          <w:sz w:val="28"/>
        </w:rPr>
        <w:t>
      "104. Конкурс комиссиясының әкімшілік актісіне қабылданған күннен бастап бес жұмыс күннен кешіктірмей шағым беру немесе персоналды басқару қызметінің (кадр қызметінің) немесе персоналды басқару қызметінің (кадр қызметінің) міндеттерін атқару жүктелген адамның әкімшілік актісіне шағым беру уәкілетті органның немесе оның аумақтық бөлімшесінің Қағиданың 103-1 тармағына сәйкес келіп түскен шағым бойынша тиісті шешім қабылдауына дейін әкімшілік актінің қолданылуын тоқтата тұруға негіз болып табылады.";</w:t>
      </w:r>
    </w:p>
    <w:bookmarkEnd w:id="3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1-қосымша</w:t>
      </w:r>
      <w:r>
        <w:rPr>
          <w:rFonts w:ascii="Times New Roman"/>
          <w:b w:val="false"/>
          <w:i w:val="false"/>
          <w:color w:val="000000"/>
          <w:sz w:val="28"/>
        </w:rPr>
        <w:t xml:space="preserve"> осы тізбеге </w:t>
      </w:r>
      <w:r>
        <w:rPr>
          <w:rFonts w:ascii="Times New Roman"/>
          <w:b w:val="false"/>
          <w:i w:val="false"/>
          <w:color w:val="000000"/>
          <w:sz w:val="28"/>
        </w:rPr>
        <w:t>1-қосымшаға</w:t>
      </w:r>
      <w:r>
        <w:rPr>
          <w:rFonts w:ascii="Times New Roman"/>
          <w:b w:val="false"/>
          <w:i w:val="false"/>
          <w:color w:val="000000"/>
          <w:sz w:val="28"/>
        </w:rPr>
        <w:t xml:space="preserve"> сәйкес жаңа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2-қосымша</w:t>
      </w:r>
      <w:r>
        <w:rPr>
          <w:rFonts w:ascii="Times New Roman"/>
          <w:b w:val="false"/>
          <w:i w:val="false"/>
          <w:color w:val="000000"/>
          <w:sz w:val="28"/>
        </w:rPr>
        <w:t xml:space="preserve"> осы тізбеге </w:t>
      </w:r>
      <w:r>
        <w:rPr>
          <w:rFonts w:ascii="Times New Roman"/>
          <w:b w:val="false"/>
          <w:i w:val="false"/>
          <w:color w:val="000000"/>
          <w:sz w:val="28"/>
        </w:rPr>
        <w:t>2-қосымшаға</w:t>
      </w:r>
      <w:r>
        <w:rPr>
          <w:rFonts w:ascii="Times New Roman"/>
          <w:b w:val="false"/>
          <w:i w:val="false"/>
          <w:color w:val="000000"/>
          <w:sz w:val="28"/>
        </w:rPr>
        <w:t xml:space="preserve"> сәйкес жаңа редакцияда жазылсын.</w:t>
      </w:r>
    </w:p>
    <w:bookmarkStart w:name="z54" w:id="35"/>
    <w:p>
      <w:pPr>
        <w:spacing w:after="0"/>
        <w:ind w:left="0"/>
        <w:jc w:val="both"/>
      </w:pPr>
      <w:r>
        <w:rPr>
          <w:rFonts w:ascii="Times New Roman"/>
          <w:b w:val="false"/>
          <w:i w:val="false"/>
          <w:color w:val="000000"/>
          <w:sz w:val="28"/>
        </w:rPr>
        <w:t xml:space="preserve">
      Жоғарыда аталған бұйрықпен бекітілген Мемлекеттік әкімшілік қызметшілерді, мемлекеттік әкімшілік лауазымдарға орналасуға кандидаттарды тесттен өткізуді ұйымдастыру, бағдарламалары және </w:t>
      </w:r>
      <w:r>
        <w:rPr>
          <w:rFonts w:ascii="Times New Roman"/>
          <w:b w:val="false"/>
          <w:i w:val="false"/>
          <w:color w:val="000000"/>
          <w:sz w:val="28"/>
        </w:rPr>
        <w:t>қағидаларында</w:t>
      </w:r>
      <w:r>
        <w:rPr>
          <w:rFonts w:ascii="Times New Roman"/>
          <w:b w:val="false"/>
          <w:i w:val="false"/>
          <w:color w:val="000000"/>
          <w:sz w:val="28"/>
        </w:rPr>
        <w:t>:</w:t>
      </w:r>
    </w:p>
    <w:bookmarkEnd w:id="3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bookmarkStart w:name="z56" w:id="36"/>
    <w:p>
      <w:pPr>
        <w:spacing w:after="0"/>
        <w:ind w:left="0"/>
        <w:jc w:val="both"/>
      </w:pPr>
      <w:r>
        <w:rPr>
          <w:rFonts w:ascii="Times New Roman"/>
          <w:b w:val="false"/>
          <w:i w:val="false"/>
          <w:color w:val="000000"/>
          <w:sz w:val="28"/>
        </w:rPr>
        <w:t xml:space="preserve">
      "1. Осы Мемлекеттік қызметшілерді және мемлекеттік әкімшілік лауазымдарға орналасуға үміткерлерді тестiлеу ұйымдастыру, бағдарламалары мен қағидалары (бұдан әрі – Қағидалар) "Мемлекеттік көрсетілетін қызметтер туралы" Қазақстан Республикасы Заңының </w:t>
      </w:r>
      <w:r>
        <w:rPr>
          <w:rFonts w:ascii="Times New Roman"/>
          <w:b w:val="false"/>
          <w:i w:val="false"/>
          <w:color w:val="000000"/>
          <w:sz w:val="28"/>
        </w:rPr>
        <w:t>10-бабы</w:t>
      </w:r>
      <w:r>
        <w:rPr>
          <w:rFonts w:ascii="Times New Roman"/>
          <w:b w:val="false"/>
          <w:i w:val="false"/>
          <w:color w:val="000000"/>
          <w:sz w:val="28"/>
        </w:rPr>
        <w:t xml:space="preserve"> 1) тармақшасына, "Қазақстан Республикасының мемлекеттік қызметі туралы" Қазақстан Республикасы Заңының (бұдан әрі – Заң) 5-бабының </w:t>
      </w:r>
      <w:r>
        <w:rPr>
          <w:rFonts w:ascii="Times New Roman"/>
          <w:b w:val="false"/>
          <w:i w:val="false"/>
          <w:color w:val="000000"/>
          <w:sz w:val="28"/>
        </w:rPr>
        <w:t>2-тармағының</w:t>
      </w:r>
      <w:r>
        <w:rPr>
          <w:rFonts w:ascii="Times New Roman"/>
          <w:b w:val="false"/>
          <w:i w:val="false"/>
          <w:color w:val="000000"/>
          <w:sz w:val="28"/>
        </w:rPr>
        <w:t xml:space="preserve"> 5) тармақшасына және 28-бабының </w:t>
      </w:r>
      <w:r>
        <w:rPr>
          <w:rFonts w:ascii="Times New Roman"/>
          <w:b w:val="false"/>
          <w:i w:val="false"/>
          <w:color w:val="000000"/>
          <w:sz w:val="28"/>
        </w:rPr>
        <w:t>3</w:t>
      </w:r>
      <w:r>
        <w:rPr>
          <w:rFonts w:ascii="Times New Roman"/>
          <w:b w:val="false"/>
          <w:i w:val="false"/>
          <w:color w:val="000000"/>
          <w:sz w:val="28"/>
        </w:rPr>
        <w:t xml:space="preserve"> және </w:t>
      </w:r>
      <w:r>
        <w:rPr>
          <w:rFonts w:ascii="Times New Roman"/>
          <w:b w:val="false"/>
          <w:i w:val="false"/>
          <w:color w:val="000000"/>
          <w:sz w:val="28"/>
        </w:rPr>
        <w:t>4-тармақтарына</w:t>
      </w:r>
      <w:r>
        <w:rPr>
          <w:rFonts w:ascii="Times New Roman"/>
          <w:b w:val="false"/>
          <w:i w:val="false"/>
          <w:color w:val="000000"/>
          <w:sz w:val="28"/>
        </w:rPr>
        <w:t xml:space="preserve">, "Азаматтардың "А" корпусының мемлекеттік әкімшілік қызметіне кіруінің кейбір мәселелері туралы" Қазақстан Республикасы Президентінің 2015 жылғы 29 желтоқсандағы № 151 </w:t>
      </w:r>
      <w:r>
        <w:rPr>
          <w:rFonts w:ascii="Times New Roman"/>
          <w:b w:val="false"/>
          <w:i w:val="false"/>
          <w:color w:val="000000"/>
          <w:sz w:val="28"/>
        </w:rPr>
        <w:t>Жарлығына</w:t>
      </w:r>
      <w:r>
        <w:rPr>
          <w:rFonts w:ascii="Times New Roman"/>
          <w:b w:val="false"/>
          <w:i w:val="false"/>
          <w:color w:val="000000"/>
          <w:sz w:val="28"/>
        </w:rPr>
        <w:t xml:space="preserve"> сәйкес әзірленді және мемлекеттік әкiмшiлiк қызметшілерді және мемлекеттік әкiмшiлiк лауазымдарға орналасуға үміткерлерді және құқық қорғау қызметіне кіретін азаматтарды тестілеу тәртібін, бағдарламаларын, тестілеуді ұйымдастыру тәртібін, сондай-ақ тестілеу нәтижелеріне шағым жасау тәртібін айқындайды.";</w:t>
      </w:r>
    </w:p>
    <w:bookmarkEnd w:id="3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4-тармақ</w:t>
      </w:r>
      <w:r>
        <w:rPr>
          <w:rFonts w:ascii="Times New Roman"/>
          <w:b w:val="false"/>
          <w:i w:val="false"/>
          <w:color w:val="000000"/>
          <w:sz w:val="28"/>
        </w:rPr>
        <w:t xml:space="preserve"> мынадай редакцияда жазылсын:</w:t>
      </w:r>
    </w:p>
    <w:bookmarkStart w:name="z58" w:id="37"/>
    <w:p>
      <w:pPr>
        <w:spacing w:after="0"/>
        <w:ind w:left="0"/>
        <w:jc w:val="both"/>
      </w:pPr>
      <w:r>
        <w:rPr>
          <w:rFonts w:ascii="Times New Roman"/>
          <w:b w:val="false"/>
          <w:i w:val="false"/>
          <w:color w:val="000000"/>
          <w:sz w:val="28"/>
        </w:rPr>
        <w:t>
      "4. "Мемлекеттік қызметшілерді, бос мемлекеттік әкімшілік лауазымға орналасуға үміткерлерді және құқық қорғау қызметіне алғаш рет кіретін азаматтарды тестілеу" мемлекеттік көрсетілетін қызметтің көрсетілетін қызметті берушісі "Мемлекеттік қызметтің персоналын басқару ұлттық орталығы" Акционерлік қоғамы (бұдан әрі – Көрсетілетін қызметті беруші) болып табылады.";</w:t>
      </w:r>
    </w:p>
    <w:bookmarkEnd w:id="3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12-тармақ</w:t>
      </w:r>
      <w:r>
        <w:rPr>
          <w:rFonts w:ascii="Times New Roman"/>
          <w:b w:val="false"/>
          <w:i w:val="false"/>
          <w:color w:val="000000"/>
          <w:sz w:val="28"/>
        </w:rPr>
        <w:t xml:space="preserve"> мынадай редакцияда жазылсын:</w:t>
      </w:r>
    </w:p>
    <w:bookmarkStart w:name="z60" w:id="38"/>
    <w:p>
      <w:pPr>
        <w:spacing w:after="0"/>
        <w:ind w:left="0"/>
        <w:jc w:val="both"/>
      </w:pPr>
      <w:r>
        <w:rPr>
          <w:rFonts w:ascii="Times New Roman"/>
          <w:b w:val="false"/>
          <w:i w:val="false"/>
          <w:color w:val="000000"/>
          <w:sz w:val="28"/>
        </w:rPr>
        <w:t>
      "12. Көрсетілетін қызметті беруші "Б" корпусының мемлекеттік әкімшілік лауазымдарына орналасуға үміткерлерді (бұдан әрі – "Б" корпусының лауазымына үміткерлер) Қазақстан Республикасының мемлекеттік тілі мен заңнамаларын білуге арналған тестілеуді азаматтардың өтініш білдіруі бойынша өткізеді.";</w:t>
      </w:r>
    </w:p>
    <w:bookmarkEnd w:id="3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12-1-тармақ</w:t>
      </w:r>
      <w:r>
        <w:rPr>
          <w:rFonts w:ascii="Times New Roman"/>
          <w:b w:val="false"/>
          <w:i w:val="false"/>
          <w:color w:val="000000"/>
          <w:sz w:val="28"/>
        </w:rPr>
        <w:t xml:space="preserve"> мынадай редакцияда жазылсын:</w:t>
      </w:r>
    </w:p>
    <w:bookmarkStart w:name="z62" w:id="39"/>
    <w:p>
      <w:pPr>
        <w:spacing w:after="0"/>
        <w:ind w:left="0"/>
        <w:jc w:val="both"/>
      </w:pPr>
      <w:r>
        <w:rPr>
          <w:rFonts w:ascii="Times New Roman"/>
          <w:b w:val="false"/>
          <w:i w:val="false"/>
          <w:color w:val="000000"/>
          <w:sz w:val="28"/>
        </w:rPr>
        <w:t xml:space="preserve">
      "12-1. Мемлекеттік қызмет көрсету ерекшеліктері ескеріле отырып, қызмет көрсету процесінің сипаттамаларын, нысанын, мазмұны мен нәтижесін, сондай-ақ өзге де мәліметтерді қамтитын мемлекеттік қызмет көрсетуге қойылатын негізгі талаптар тізбесі осы Қағидалардың </w:t>
      </w:r>
      <w:r>
        <w:rPr>
          <w:rFonts w:ascii="Times New Roman"/>
          <w:b w:val="false"/>
          <w:i w:val="false"/>
          <w:color w:val="000000"/>
          <w:sz w:val="28"/>
        </w:rPr>
        <w:t>2-1-қосымшасында</w:t>
      </w:r>
      <w:r>
        <w:rPr>
          <w:rFonts w:ascii="Times New Roman"/>
          <w:b w:val="false"/>
          <w:i w:val="false"/>
          <w:color w:val="000000"/>
          <w:sz w:val="28"/>
        </w:rPr>
        <w:t xml:space="preserve"> келтірілген.";</w:t>
      </w:r>
    </w:p>
    <w:bookmarkEnd w:id="3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13-тармақ</w:t>
      </w:r>
      <w:r>
        <w:rPr>
          <w:rFonts w:ascii="Times New Roman"/>
          <w:b w:val="false"/>
          <w:i w:val="false"/>
          <w:color w:val="000000"/>
          <w:sz w:val="28"/>
        </w:rPr>
        <w:t xml:space="preserve"> мынадай редакцияда жазылсын:</w:t>
      </w:r>
    </w:p>
    <w:bookmarkStart w:name="z64" w:id="40"/>
    <w:p>
      <w:pPr>
        <w:spacing w:after="0"/>
        <w:ind w:left="0"/>
        <w:jc w:val="both"/>
      </w:pPr>
      <w:r>
        <w:rPr>
          <w:rFonts w:ascii="Times New Roman"/>
          <w:b w:val="false"/>
          <w:i w:val="false"/>
          <w:color w:val="000000"/>
          <w:sz w:val="28"/>
        </w:rPr>
        <w:t>
      "12-1. Мемлекеттік қызмет көрсету ерекшеліктері ескеріле отырып, қызмет көрсету процесінің сипаттамаларын, нысанын, мазмұны мен нәтижесін, сондай-ақ өзге де мәліметтерді қамтитын мемлекеттік қызмет көрсетуге қойылатын негізгі талаптар тізбесі осы Қағидалардың 2-1-қосымшасында келтірілген.</w:t>
      </w:r>
    </w:p>
    <w:bookmarkEnd w:id="40"/>
    <w:bookmarkStart w:name="z65" w:id="41"/>
    <w:p>
      <w:pPr>
        <w:spacing w:after="0"/>
        <w:ind w:left="0"/>
        <w:jc w:val="both"/>
      </w:pPr>
      <w:r>
        <w:rPr>
          <w:rFonts w:ascii="Times New Roman"/>
          <w:b w:val="false"/>
          <w:i w:val="false"/>
          <w:color w:val="000000"/>
          <w:sz w:val="28"/>
        </w:rPr>
        <w:t xml:space="preserve">
      13. "Б" корпусының лауазымына үміткерлер тестілеуге қатысу үшін тестілеу күніне дейін бір күнтізбелік күннен кешіктірмей осы Қағидалардың </w:t>
      </w:r>
      <w:r>
        <w:rPr>
          <w:rFonts w:ascii="Times New Roman"/>
          <w:b w:val="false"/>
          <w:i w:val="false"/>
          <w:color w:val="000000"/>
          <w:sz w:val="28"/>
        </w:rPr>
        <w:t>2-қосымшасына</w:t>
      </w:r>
      <w:r>
        <w:rPr>
          <w:rFonts w:ascii="Times New Roman"/>
          <w:b w:val="false"/>
          <w:i w:val="false"/>
          <w:color w:val="000000"/>
          <w:sz w:val="28"/>
        </w:rPr>
        <w:t xml:space="preserve"> сәйкес нысандағы өтінішті (бұдан әрі – Өтініш) "электрондық үкімет" веб-порталы (бұдан әрі – портал) арқылы тапсырады.</w:t>
      </w:r>
    </w:p>
    <w:bookmarkEnd w:id="41"/>
    <w:p>
      <w:pPr>
        <w:spacing w:after="0"/>
        <w:ind w:left="0"/>
        <w:jc w:val="both"/>
      </w:pPr>
      <w:r>
        <w:rPr>
          <w:rFonts w:ascii="Times New Roman"/>
          <w:b w:val="false"/>
          <w:i w:val="false"/>
          <w:color w:val="000000"/>
          <w:sz w:val="28"/>
        </w:rPr>
        <w:t>
      Жеке басын куәландыратын құжаттар туралы мәліметті көрсетілетін қызметті беруші тиісті мемлекеттік ақпараттық жүйелерден "электронды үкімет" шлюзі арқылы алады.</w:t>
      </w:r>
    </w:p>
    <w:p>
      <w:pPr>
        <w:spacing w:after="0"/>
        <w:ind w:left="0"/>
        <w:jc w:val="both"/>
      </w:pPr>
      <w:r>
        <w:rPr>
          <w:rFonts w:ascii="Times New Roman"/>
          <w:b w:val="false"/>
          <w:i w:val="false"/>
          <w:color w:val="000000"/>
          <w:sz w:val="28"/>
        </w:rPr>
        <w:t>
      Портал арқылы жүгінген кезде кандидаттың "жеке кабинетінде" мемлекеттік көрсетілетін қызметті көрсету үшін сұрау салудың қабылданғаны туралы жәй-күйі көрсетіледі.</w:t>
      </w:r>
    </w:p>
    <w:p>
      <w:pPr>
        <w:spacing w:after="0"/>
        <w:ind w:left="0"/>
        <w:jc w:val="both"/>
      </w:pPr>
      <w:r>
        <w:rPr>
          <w:rFonts w:ascii="Times New Roman"/>
          <w:b w:val="false"/>
          <w:i w:val="false"/>
          <w:color w:val="000000"/>
          <w:sz w:val="28"/>
        </w:rPr>
        <w:t xml:space="preserve">
      Портал арқылы өтініш берілген кезде, құжаттардың қабылданғанын растау осы Қағидалардың </w:t>
      </w:r>
      <w:r>
        <w:rPr>
          <w:rFonts w:ascii="Times New Roman"/>
          <w:b w:val="false"/>
          <w:i w:val="false"/>
          <w:color w:val="000000"/>
          <w:sz w:val="28"/>
        </w:rPr>
        <w:t>3-қосымшасына</w:t>
      </w:r>
      <w:r>
        <w:rPr>
          <w:rFonts w:ascii="Times New Roman"/>
          <w:b w:val="false"/>
          <w:i w:val="false"/>
          <w:color w:val="000000"/>
          <w:sz w:val="28"/>
        </w:rPr>
        <w:t xml:space="preserve"> сәйкес нысан бойынша көрсетілетін қызмет берушінің электронды цифрлы қолтаңбасы нысанындағы тестілеудің күні, уақыты және өтетін орны көрсетілген қолхат болып табылады.</w:t>
      </w:r>
    </w:p>
    <w:p>
      <w:pPr>
        <w:spacing w:after="0"/>
        <w:ind w:left="0"/>
        <w:jc w:val="both"/>
      </w:pPr>
      <w:r>
        <w:rPr>
          <w:rFonts w:ascii="Times New Roman"/>
          <w:b w:val="false"/>
          <w:i w:val="false"/>
          <w:color w:val="000000"/>
          <w:sz w:val="28"/>
        </w:rPr>
        <w:t>
      Кандидаттар тестілеуге қатысу үшін құжаттарды "электрондық үкімет" веб-порталы арқылы тапсыруға қатысты ақпарат пен кеңесті Көрсетілетін қызметті берушіден ала алады.";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14-1 тармақ</w:t>
      </w:r>
      <w:r>
        <w:rPr>
          <w:rFonts w:ascii="Times New Roman"/>
          <w:b w:val="false"/>
          <w:i w:val="false"/>
          <w:color w:val="000000"/>
          <w:sz w:val="28"/>
        </w:rPr>
        <w:t xml:space="preserve"> мынадай редакцияда жазылсын:</w:t>
      </w:r>
    </w:p>
    <w:bookmarkStart w:name="z67" w:id="42"/>
    <w:p>
      <w:pPr>
        <w:spacing w:after="0"/>
        <w:ind w:left="0"/>
        <w:jc w:val="both"/>
      </w:pPr>
      <w:r>
        <w:rPr>
          <w:rFonts w:ascii="Times New Roman"/>
          <w:b w:val="false"/>
          <w:i w:val="false"/>
          <w:color w:val="000000"/>
          <w:sz w:val="28"/>
        </w:rPr>
        <w:t>
      "14-1. Тестілеуден өтуден бас тарту негіздері Тізбенің 9-тармағында көрсетілген.";</w:t>
      </w:r>
    </w:p>
    <w:bookmarkEnd w:id="4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17-тармақ</w:t>
      </w:r>
      <w:r>
        <w:rPr>
          <w:rFonts w:ascii="Times New Roman"/>
          <w:b w:val="false"/>
          <w:i w:val="false"/>
          <w:color w:val="000000"/>
          <w:sz w:val="28"/>
        </w:rPr>
        <w:t xml:space="preserve"> мынадай редакцияда жазылсын:</w:t>
      </w:r>
    </w:p>
    <w:bookmarkStart w:name="z69" w:id="43"/>
    <w:p>
      <w:pPr>
        <w:spacing w:after="0"/>
        <w:ind w:left="0"/>
        <w:jc w:val="both"/>
      </w:pPr>
      <w:r>
        <w:rPr>
          <w:rFonts w:ascii="Times New Roman"/>
          <w:b w:val="false"/>
          <w:i w:val="false"/>
          <w:color w:val="000000"/>
          <w:sz w:val="28"/>
        </w:rPr>
        <w:t xml:space="preserve">
      "17. Қазақстан Республикасының заңнамаларын білуге арналған тестілеу бағдарламаларында көрсетілген мәндерден төмен емес нәтиже алған "Б" корпусының лауазымына үміткерлердің жеке кабинетіне портал арқылы осы Қағидаларға </w:t>
      </w:r>
      <w:r>
        <w:rPr>
          <w:rFonts w:ascii="Times New Roman"/>
          <w:b w:val="false"/>
          <w:i w:val="false"/>
          <w:color w:val="000000"/>
          <w:sz w:val="28"/>
        </w:rPr>
        <w:t>5 – қосымшаға</w:t>
      </w:r>
      <w:r>
        <w:rPr>
          <w:rFonts w:ascii="Times New Roman"/>
          <w:b w:val="false"/>
          <w:i w:val="false"/>
          <w:color w:val="000000"/>
          <w:sz w:val="28"/>
        </w:rPr>
        <w:t xml:space="preserve"> сәйкес нысан бойынша мемлекеттік тілді және Қазақстан Республикасының заңнамасын білуге арналған тестілеуден өткені туралы электрондық сертификат (бұдан әрі-сертификат) жолданады.</w:t>
      </w:r>
    </w:p>
    <w:bookmarkEnd w:id="43"/>
    <w:p>
      <w:pPr>
        <w:spacing w:after="0"/>
        <w:ind w:left="0"/>
        <w:jc w:val="both"/>
      </w:pPr>
      <w:r>
        <w:rPr>
          <w:rFonts w:ascii="Times New Roman"/>
          <w:b w:val="false"/>
          <w:i w:val="false"/>
          <w:color w:val="000000"/>
          <w:sz w:val="28"/>
        </w:rPr>
        <w:t>
      Бірінші тестілеу бағдарламасы бойынша берілген Сертификат екінші және үшінші тестілеу бағдарламаларына жататын "Б" корпусы мемлекеттік әкімшілік қызметінің лауазымдар санаттарына жарамды.</w:t>
      </w:r>
    </w:p>
    <w:p>
      <w:pPr>
        <w:spacing w:after="0"/>
        <w:ind w:left="0"/>
        <w:jc w:val="both"/>
      </w:pPr>
      <w:r>
        <w:rPr>
          <w:rFonts w:ascii="Times New Roman"/>
          <w:b w:val="false"/>
          <w:i w:val="false"/>
          <w:color w:val="000000"/>
          <w:sz w:val="28"/>
        </w:rPr>
        <w:t>
      Екінші тестілеу бағдарламасы бойынша берілген Сертификат үшінші тестілеу бағдарламасына жататын "Б" корпусы мемлекеттік әкімшілік қызметінің лауазымдар санаттарына жарамды.";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18-тармақ</w:t>
      </w:r>
      <w:r>
        <w:rPr>
          <w:rFonts w:ascii="Times New Roman"/>
          <w:b w:val="false"/>
          <w:i w:val="false"/>
          <w:color w:val="000000"/>
          <w:sz w:val="28"/>
        </w:rPr>
        <w:t xml:space="preserve"> мынадай редакцияда жазылсын:</w:t>
      </w:r>
    </w:p>
    <w:bookmarkStart w:name="z71" w:id="44"/>
    <w:p>
      <w:pPr>
        <w:spacing w:after="0"/>
        <w:ind w:left="0"/>
        <w:jc w:val="both"/>
      </w:pPr>
      <w:r>
        <w:rPr>
          <w:rFonts w:ascii="Times New Roman"/>
          <w:b w:val="false"/>
          <w:i w:val="false"/>
          <w:color w:val="000000"/>
          <w:sz w:val="28"/>
        </w:rPr>
        <w:t>
      "18. Қазақстан Республикасының заңнамасын білуге арналған тестілеу нәтижелері бойынша берілген Сертификаттар тестілеу өткізілген күннен бастап бір жылдың ішінде жарамды.</w:t>
      </w:r>
    </w:p>
    <w:bookmarkEnd w:id="44"/>
    <w:p>
      <w:pPr>
        <w:spacing w:after="0"/>
        <w:ind w:left="0"/>
        <w:jc w:val="both"/>
      </w:pPr>
      <w:r>
        <w:rPr>
          <w:rFonts w:ascii="Times New Roman"/>
          <w:b w:val="false"/>
          <w:i w:val="false"/>
          <w:color w:val="000000"/>
          <w:sz w:val="28"/>
        </w:rPr>
        <w:t>
      Қазақстан Республикасының барлық аумағында төтенше жағдай енгізілген кезде Сертификаттың жарамдылық мерзімі енгізілген төтенше жағдай кезеңіне тоқтатыла тұрады.</w:t>
      </w:r>
    </w:p>
    <w:p>
      <w:pPr>
        <w:spacing w:after="0"/>
        <w:ind w:left="0"/>
        <w:jc w:val="both"/>
      </w:pPr>
      <w:r>
        <w:rPr>
          <w:rFonts w:ascii="Times New Roman"/>
          <w:b w:val="false"/>
          <w:i w:val="false"/>
          <w:color w:val="000000"/>
          <w:sz w:val="28"/>
        </w:rPr>
        <w:t>
      Берілген Сертификаттың жарамдылық мерзімі ішінде азамат сол Сертификат жарамды болып табылатын тестілеу бағдарламалары бойынша қайта тестілеуден өтпейді.";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19-тармақ</w:t>
      </w:r>
      <w:r>
        <w:rPr>
          <w:rFonts w:ascii="Times New Roman"/>
          <w:b w:val="false"/>
          <w:i w:val="false"/>
          <w:color w:val="000000"/>
          <w:sz w:val="28"/>
        </w:rPr>
        <w:t xml:space="preserve"> мынадай редакцияда жазылсын:</w:t>
      </w:r>
    </w:p>
    <w:bookmarkStart w:name="z73" w:id="45"/>
    <w:p>
      <w:pPr>
        <w:spacing w:after="0"/>
        <w:ind w:left="0"/>
        <w:jc w:val="both"/>
      </w:pPr>
      <w:r>
        <w:rPr>
          <w:rFonts w:ascii="Times New Roman"/>
          <w:b w:val="false"/>
          <w:i w:val="false"/>
          <w:color w:val="000000"/>
          <w:sz w:val="28"/>
        </w:rPr>
        <w:t xml:space="preserve">
      "19. Қазақстан Республикасының заңнамасын білуге арналған тестілеу бағдарламаларында көрсетілген мәндерден төмен нәтиже алған "Б" корпусының лауазымына үміткерлердің жеке кабинетіне портал арқылы осы Қағидалардың </w:t>
      </w:r>
      <w:r>
        <w:rPr>
          <w:rFonts w:ascii="Times New Roman"/>
          <w:b w:val="false"/>
          <w:i w:val="false"/>
          <w:color w:val="000000"/>
          <w:sz w:val="28"/>
        </w:rPr>
        <w:t>6-қосымшасына</w:t>
      </w:r>
      <w:r>
        <w:rPr>
          <w:rFonts w:ascii="Times New Roman"/>
          <w:b w:val="false"/>
          <w:i w:val="false"/>
          <w:color w:val="000000"/>
          <w:sz w:val="28"/>
        </w:rPr>
        <w:t xml:space="preserve"> сәйкес нысан бойынша тестілеу өту мәндерінен төмен нәтижелермен тестілеуден өткені туралы анықтама жолданады.</w:t>
      </w:r>
    </w:p>
    <w:bookmarkEnd w:id="45"/>
    <w:p>
      <w:pPr>
        <w:spacing w:after="0"/>
        <w:ind w:left="0"/>
        <w:jc w:val="both"/>
      </w:pPr>
      <w:r>
        <w:rPr>
          <w:rFonts w:ascii="Times New Roman"/>
          <w:b w:val="false"/>
          <w:i w:val="false"/>
          <w:color w:val="000000"/>
          <w:sz w:val="28"/>
        </w:rPr>
        <w:t>
      Осы тармақтың бірінші бөлігінде көрсетілген адамдарды қайта тестілеуге жіберуге тестілеу өткізілген күннен бастап кемінде күнтізбелік он бес күн өткен соң жол беріледі.";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20-тармақ</w:t>
      </w:r>
      <w:r>
        <w:rPr>
          <w:rFonts w:ascii="Times New Roman"/>
          <w:b w:val="false"/>
          <w:i w:val="false"/>
          <w:color w:val="000000"/>
          <w:sz w:val="28"/>
        </w:rPr>
        <w:t xml:space="preserve"> мынадай редакцияда жазылсын:</w:t>
      </w:r>
    </w:p>
    <w:bookmarkStart w:name="z75" w:id="46"/>
    <w:p>
      <w:pPr>
        <w:spacing w:after="0"/>
        <w:ind w:left="0"/>
        <w:jc w:val="both"/>
      </w:pPr>
      <w:r>
        <w:rPr>
          <w:rFonts w:ascii="Times New Roman"/>
          <w:b w:val="false"/>
          <w:i w:val="false"/>
          <w:color w:val="000000"/>
          <w:sz w:val="28"/>
        </w:rPr>
        <w:t xml:space="preserve">
      "20. "Б" корпусының лауазымына үміткерлер Сертификаттың телнұсқасын оның қолданылу мерзімі ішінде осы Қағидаларға </w:t>
      </w:r>
      <w:r>
        <w:rPr>
          <w:rFonts w:ascii="Times New Roman"/>
          <w:b w:val="false"/>
          <w:i w:val="false"/>
          <w:color w:val="000000"/>
          <w:sz w:val="28"/>
        </w:rPr>
        <w:t>7-қосымшасына</w:t>
      </w:r>
      <w:r>
        <w:rPr>
          <w:rFonts w:ascii="Times New Roman"/>
          <w:b w:val="false"/>
          <w:i w:val="false"/>
          <w:color w:val="000000"/>
          <w:sz w:val="28"/>
        </w:rPr>
        <w:t xml:space="preserve"> сәйкес нысан бойынша электрондық цифрлық қолтаңбасын қолдана отырып "электрондық үкімет" веб-порталы арқылы ала алады.";</w:t>
      </w:r>
    </w:p>
    <w:bookmarkEnd w:id="4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25-тармақ</w:t>
      </w:r>
      <w:r>
        <w:rPr>
          <w:rFonts w:ascii="Times New Roman"/>
          <w:b w:val="false"/>
          <w:i w:val="false"/>
          <w:color w:val="000000"/>
          <w:sz w:val="28"/>
        </w:rPr>
        <w:t xml:space="preserve"> мынадай редакцияда жазылсын:</w:t>
      </w:r>
    </w:p>
    <w:bookmarkStart w:name="z77" w:id="47"/>
    <w:p>
      <w:pPr>
        <w:spacing w:after="0"/>
        <w:ind w:left="0"/>
        <w:jc w:val="both"/>
      </w:pPr>
      <w:r>
        <w:rPr>
          <w:rFonts w:ascii="Times New Roman"/>
          <w:b w:val="false"/>
          <w:i w:val="false"/>
          <w:color w:val="000000"/>
          <w:sz w:val="28"/>
        </w:rPr>
        <w:t xml:space="preserve">
      "25. "Б" корпусының лауазымына үміткердің жеке қасиеттерін бағалауға тестілеудің нәтижелері бойынша осы Қағидалардың </w:t>
      </w:r>
      <w:r>
        <w:rPr>
          <w:rFonts w:ascii="Times New Roman"/>
          <w:b w:val="false"/>
          <w:i w:val="false"/>
          <w:color w:val="000000"/>
          <w:sz w:val="28"/>
        </w:rPr>
        <w:t>9-қосымшасына</w:t>
      </w:r>
      <w:r>
        <w:rPr>
          <w:rFonts w:ascii="Times New Roman"/>
          <w:b w:val="false"/>
          <w:i w:val="false"/>
          <w:color w:val="000000"/>
          <w:sz w:val="28"/>
        </w:rPr>
        <w:t xml:space="preserve"> сәйкес нысандағы қорытынды портал арқылы "жеке кабинетіне" жолданды.</w:t>
      </w:r>
    </w:p>
    <w:bookmarkEnd w:id="47"/>
    <w:p>
      <w:pPr>
        <w:spacing w:after="0"/>
        <w:ind w:left="0"/>
        <w:jc w:val="both"/>
      </w:pPr>
      <w:r>
        <w:rPr>
          <w:rFonts w:ascii="Times New Roman"/>
          <w:b w:val="false"/>
          <w:i w:val="false"/>
          <w:color w:val="000000"/>
          <w:sz w:val="28"/>
        </w:rPr>
        <w:t>
      "Б" корпусының лауазымына үміткердің жеке қасиеттерін бағалауға тестілеудің нәтижелері бойынша қорытындылары осындай тестілеу өткізілген күннен бастап бір жыл ішінде жарамды.</w:t>
      </w:r>
    </w:p>
    <w:p>
      <w:pPr>
        <w:spacing w:after="0"/>
        <w:ind w:left="0"/>
        <w:jc w:val="both"/>
      </w:pPr>
      <w:r>
        <w:rPr>
          <w:rFonts w:ascii="Times New Roman"/>
          <w:b w:val="false"/>
          <w:i w:val="false"/>
          <w:color w:val="000000"/>
          <w:sz w:val="28"/>
        </w:rPr>
        <w:t>
      Қазақстан Республикасының барлық аумағында төтенше жағдай енгізілген кезде қорытындының жарамдылық мерзімі енгізілген төтенше жағдай кезеңіне тоқтатыла тұрады.";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26-тармақ</w:t>
      </w:r>
      <w:r>
        <w:rPr>
          <w:rFonts w:ascii="Times New Roman"/>
          <w:b w:val="false"/>
          <w:i w:val="false"/>
          <w:color w:val="000000"/>
          <w:sz w:val="28"/>
        </w:rPr>
        <w:t xml:space="preserve"> мынадай редакцияда жазылсын:</w:t>
      </w:r>
    </w:p>
    <w:bookmarkStart w:name="z79" w:id="48"/>
    <w:p>
      <w:pPr>
        <w:spacing w:after="0"/>
        <w:ind w:left="0"/>
        <w:jc w:val="both"/>
      </w:pPr>
      <w:r>
        <w:rPr>
          <w:rFonts w:ascii="Times New Roman"/>
          <w:b w:val="false"/>
          <w:i w:val="false"/>
          <w:color w:val="000000"/>
          <w:sz w:val="28"/>
        </w:rPr>
        <w:t>
      "26. Тестілеуге жеке сәйкестендіру нөмірі (бұдан әрі – ЖСН) бар Қазақстан Республикасының азаматтары жіберіледі.";</w:t>
      </w:r>
    </w:p>
    <w:bookmarkEnd w:id="4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37-тармақ</w:t>
      </w:r>
      <w:r>
        <w:rPr>
          <w:rFonts w:ascii="Times New Roman"/>
          <w:b w:val="false"/>
          <w:i w:val="false"/>
          <w:color w:val="000000"/>
          <w:sz w:val="28"/>
        </w:rPr>
        <w:t xml:space="preserve"> мынадай редакцияда жазылсын:</w:t>
      </w:r>
    </w:p>
    <w:bookmarkStart w:name="z81" w:id="49"/>
    <w:p>
      <w:pPr>
        <w:spacing w:after="0"/>
        <w:ind w:left="0"/>
        <w:jc w:val="both"/>
      </w:pPr>
      <w:r>
        <w:rPr>
          <w:rFonts w:ascii="Times New Roman"/>
          <w:b w:val="false"/>
          <w:i w:val="false"/>
          <w:color w:val="000000"/>
          <w:sz w:val="28"/>
        </w:rPr>
        <w:t>
      "37. Мемлекеттік қызметті көрсету нәтижесі портал арқылы кандидаттың "жеке кабинетіне" 20 (жиырма) минут ішінде жолданады.";</w:t>
      </w:r>
    </w:p>
    <w:bookmarkEnd w:id="49"/>
    <w:bookmarkStart w:name="z82" w:id="50"/>
    <w:p>
      <w:pPr>
        <w:spacing w:after="0"/>
        <w:ind w:left="0"/>
        <w:jc w:val="both"/>
      </w:pPr>
      <w:r>
        <w:rPr>
          <w:rFonts w:ascii="Times New Roman"/>
          <w:b w:val="false"/>
          <w:i w:val="false"/>
          <w:color w:val="000000"/>
          <w:sz w:val="28"/>
        </w:rPr>
        <w:t>
      37-1-тармақ мынадай редакцияда жазылсын:</w:t>
      </w:r>
    </w:p>
    <w:bookmarkEnd w:id="50"/>
    <w:bookmarkStart w:name="z83" w:id="51"/>
    <w:p>
      <w:pPr>
        <w:spacing w:after="0"/>
        <w:ind w:left="0"/>
        <w:jc w:val="both"/>
      </w:pPr>
      <w:r>
        <w:rPr>
          <w:rFonts w:ascii="Times New Roman"/>
          <w:b w:val="false"/>
          <w:i w:val="false"/>
          <w:color w:val="000000"/>
          <w:sz w:val="28"/>
        </w:rPr>
        <w:t xml:space="preserve">
      "37-1 Көрсетілетін қызметті беруші мемлекеттік қызмет көрсету мониторингінің ақпараттық жүйесіне ақпараттандыру саласындағы уәкілетті орган белгілеген тәртіпте, "Мемлекеттік көрсетілетін қызметтер туралы" Қазақстан Республикасы Заңының 5-бабы </w:t>
      </w:r>
      <w:r>
        <w:rPr>
          <w:rFonts w:ascii="Times New Roman"/>
          <w:b w:val="false"/>
          <w:i w:val="false"/>
          <w:color w:val="000000"/>
          <w:sz w:val="28"/>
        </w:rPr>
        <w:t>2-тармағының</w:t>
      </w:r>
      <w:r>
        <w:rPr>
          <w:rFonts w:ascii="Times New Roman"/>
          <w:b w:val="false"/>
          <w:i w:val="false"/>
          <w:color w:val="000000"/>
          <w:sz w:val="28"/>
        </w:rPr>
        <w:t xml:space="preserve"> 11) тармақшасына сәйкес мемлекеттік қызмет көрсету сатысы туралы деректерді енгізуді қамтамасыз етеді.";</w:t>
      </w:r>
    </w:p>
    <w:bookmarkEnd w:id="51"/>
    <w:bookmarkStart w:name="z84" w:id="52"/>
    <w:p>
      <w:pPr>
        <w:spacing w:after="0"/>
        <w:ind w:left="0"/>
        <w:jc w:val="both"/>
      </w:pPr>
      <w:r>
        <w:rPr>
          <w:rFonts w:ascii="Times New Roman"/>
          <w:b w:val="false"/>
          <w:i w:val="false"/>
          <w:color w:val="000000"/>
          <w:sz w:val="28"/>
        </w:rPr>
        <w:t>
      37-2-тармақ мынадай редакцияда жазылсын:</w:t>
      </w:r>
    </w:p>
    <w:bookmarkEnd w:id="52"/>
    <w:bookmarkStart w:name="z85" w:id="53"/>
    <w:p>
      <w:pPr>
        <w:spacing w:after="0"/>
        <w:ind w:left="0"/>
        <w:jc w:val="both"/>
      </w:pPr>
      <w:r>
        <w:rPr>
          <w:rFonts w:ascii="Times New Roman"/>
          <w:b w:val="false"/>
          <w:i w:val="false"/>
          <w:color w:val="000000"/>
          <w:sz w:val="28"/>
        </w:rPr>
        <w:t xml:space="preserve">
      "37-2 Мемлекеттік қызметтер көрсету тәртібі туралы, сондай-ақ мемлекеттік қызмет көрсету тәртібін айқындайтын заңға тәуелді нормативтік құқықтық актілерге енгізілген өзгерістер және (немесе) толықтырулар туралы ақпаратты мемлекеттік қызмет саласындағы уәкілетті орган "Мемлекеттер көрсетілетін қызметтер туралы" Заңның </w:t>
      </w:r>
      <w:r>
        <w:rPr>
          <w:rFonts w:ascii="Times New Roman"/>
          <w:b w:val="false"/>
          <w:i w:val="false"/>
          <w:color w:val="000000"/>
          <w:sz w:val="28"/>
        </w:rPr>
        <w:t>10-бабының</w:t>
      </w:r>
      <w:r>
        <w:rPr>
          <w:rFonts w:ascii="Times New Roman"/>
          <w:b w:val="false"/>
          <w:i w:val="false"/>
          <w:color w:val="000000"/>
          <w:sz w:val="28"/>
        </w:rPr>
        <w:t xml:space="preserve"> 13) тармақшасына сәйкес "электрондық үкіметтің" ақпараттық-коммуникациялық инфрақұрылым операторына, Бірыңғай байланыс орталығына, сондай-ақ өтініштерді қабылдауды және мемлекеттік қызмет көрсету нәтижелерін беруді жүзеге асыратын Орталыққа жібереді.";</w:t>
      </w:r>
    </w:p>
    <w:bookmarkEnd w:id="5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7-тарау</w:t>
      </w:r>
      <w:r>
        <w:rPr>
          <w:rFonts w:ascii="Times New Roman"/>
          <w:b w:val="false"/>
          <w:i w:val="false"/>
          <w:color w:val="000000"/>
          <w:sz w:val="28"/>
        </w:rPr>
        <w:t xml:space="preserve"> мынадай редакцияда жазылсын:</w:t>
      </w:r>
    </w:p>
    <w:bookmarkStart w:name="z87" w:id="54"/>
    <w:p>
      <w:pPr>
        <w:spacing w:after="0"/>
        <w:ind w:left="0"/>
        <w:jc w:val="both"/>
      </w:pPr>
      <w:r>
        <w:rPr>
          <w:rFonts w:ascii="Times New Roman"/>
          <w:b w:val="false"/>
          <w:i w:val="false"/>
          <w:color w:val="000000"/>
          <w:sz w:val="28"/>
        </w:rPr>
        <w:t>
      "7-тарау. Көрсетілетін қызметті берушілердің және (немесе) олардың лауазымды адамдарының тестілеуден өту мәселелері бойынша шешімдеріне, әрекеттеріне (әрекетсіздігіне) шағымдану тәртібі";</w:t>
      </w:r>
    </w:p>
    <w:bookmarkEnd w:id="5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48-тармақ</w:t>
      </w:r>
      <w:r>
        <w:rPr>
          <w:rFonts w:ascii="Times New Roman"/>
          <w:b w:val="false"/>
          <w:i w:val="false"/>
          <w:color w:val="000000"/>
          <w:sz w:val="28"/>
        </w:rPr>
        <w:t xml:space="preserve"> мынадай редакцияда жазылсын:</w:t>
      </w:r>
    </w:p>
    <w:bookmarkStart w:name="z89" w:id="55"/>
    <w:p>
      <w:pPr>
        <w:spacing w:after="0"/>
        <w:ind w:left="0"/>
        <w:jc w:val="both"/>
      </w:pPr>
      <w:r>
        <w:rPr>
          <w:rFonts w:ascii="Times New Roman"/>
          <w:b w:val="false"/>
          <w:i w:val="false"/>
          <w:color w:val="000000"/>
          <w:sz w:val="28"/>
        </w:rPr>
        <w:t>
      "48. Көрсетілетін қызметті берушінің мемлекеттік көрсетілетін қызметтер көрсету мәселелері бойынша шешімдеріне, әрекеттеріне (әрекетсіздігіне) шағым жасалып отырған көрсетілетін қызметті берушінің басшысына, көрсетілетін қызметті берушіге беріледі.</w:t>
      </w:r>
    </w:p>
    <w:bookmarkEnd w:id="55"/>
    <w:p>
      <w:pPr>
        <w:spacing w:after="0"/>
        <w:ind w:left="0"/>
        <w:jc w:val="both"/>
      </w:pPr>
      <w:r>
        <w:rPr>
          <w:rFonts w:ascii="Times New Roman"/>
          <w:b w:val="false"/>
          <w:i w:val="false"/>
          <w:color w:val="000000"/>
          <w:sz w:val="28"/>
        </w:rPr>
        <w:t>
      Мемлекеттік қызметтер көрсету мәселелері бойынша шағымды қарауды жоғары тұрған әкімшілік орган, лауазымды адам, мемлекеттік қызметтер көрсету сапасын бағалау және бақылау жөніндегі уәкілетті орган (бұдан әрі - шағымды қарайтын орган) жүргізеді.</w:t>
      </w:r>
    </w:p>
    <w:p>
      <w:pPr>
        <w:spacing w:after="0"/>
        <w:ind w:left="0"/>
        <w:jc w:val="both"/>
      </w:pPr>
      <w:r>
        <w:rPr>
          <w:rFonts w:ascii="Times New Roman"/>
          <w:b w:val="false"/>
          <w:i w:val="false"/>
          <w:color w:val="000000"/>
          <w:sz w:val="28"/>
        </w:rPr>
        <w:t>
      Шешіміне, әрекетіне (әрекетсіздігіне) шағым жасалып отырған лауазымды көрсетілетін қызметті беруші адам шағым келіп түскен күннен бастап үш жұмыс күнінен кешіктірмей оны және әкімшілік істі шағымды қарайтын органға жібереді.</w:t>
      </w:r>
    </w:p>
    <w:p>
      <w:pPr>
        <w:spacing w:after="0"/>
        <w:ind w:left="0"/>
        <w:jc w:val="both"/>
      </w:pPr>
      <w:r>
        <w:rPr>
          <w:rFonts w:ascii="Times New Roman"/>
          <w:b w:val="false"/>
          <w:i w:val="false"/>
          <w:color w:val="000000"/>
          <w:sz w:val="28"/>
        </w:rPr>
        <w:t>
      Бұл ретте көрсетілетін қызметті беруші, шешіміне, әрекетіне (әрекетсіздігіне) шағым жасалып отырған лауазымды адам, егер ол үш жұмыс күні ішінде шағымда көрсетілген талаптарды толық қанағаттандыратын шешім не өзге де әкімшілік әрекет қабылдаса, шағымды қарайтын органға шағым жібермеуге құқылы.</w:t>
      </w:r>
    </w:p>
    <w:p>
      <w:pPr>
        <w:spacing w:after="0"/>
        <w:ind w:left="0"/>
        <w:jc w:val="both"/>
      </w:pPr>
      <w:r>
        <w:rPr>
          <w:rFonts w:ascii="Times New Roman"/>
          <w:b w:val="false"/>
          <w:i w:val="false"/>
          <w:color w:val="000000"/>
          <w:sz w:val="28"/>
        </w:rPr>
        <w:t>
      Көрсетілетін қызметті берушінің атына келіп түскен көрсетілетін қызметті алушының шағымы "Мемлекеттік көрсетілетін қызметтер туралы" Қазақстан Республикасы Заңының 25-бабының 2-тармағына сәйкес тіркелген күнінен бастап 5 жұмыс күні ішінде қаралуға жатады.</w:t>
      </w:r>
    </w:p>
    <w:p>
      <w:pPr>
        <w:spacing w:after="0"/>
        <w:ind w:left="0"/>
        <w:jc w:val="both"/>
      </w:pPr>
      <w:r>
        <w:rPr>
          <w:rFonts w:ascii="Times New Roman"/>
          <w:b w:val="false"/>
          <w:i w:val="false"/>
          <w:color w:val="000000"/>
          <w:sz w:val="28"/>
        </w:rPr>
        <w:t>
      Мемлекеттік қызметтер көрсету сапасын бағалау және бақылау жөніндегі уәкілетті органның атына келіп түскен көрсетілетін қызметті алушының шағымы тіркелген күнінен бастап 15 жұмыс күні ішінде қаралуға жатады.</w:t>
      </w:r>
    </w:p>
    <w:p>
      <w:pPr>
        <w:spacing w:after="0"/>
        <w:ind w:left="0"/>
        <w:jc w:val="both"/>
      </w:pPr>
      <w:r>
        <w:rPr>
          <w:rFonts w:ascii="Times New Roman"/>
          <w:b w:val="false"/>
          <w:i w:val="false"/>
          <w:color w:val="000000"/>
          <w:sz w:val="28"/>
        </w:rPr>
        <w:t>
      Егер заңда өзгеше көзделмесе, шағым берілгеннен кейін сотқа дейінгі тәртіппен сотқа жүгінуге жол беріледі.";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49-тармақ</w:t>
      </w:r>
      <w:r>
        <w:rPr>
          <w:rFonts w:ascii="Times New Roman"/>
          <w:b w:val="false"/>
          <w:i w:val="false"/>
          <w:color w:val="000000"/>
          <w:sz w:val="28"/>
        </w:rPr>
        <w:t xml:space="preserve"> мынадай редакцияда жазылсын:</w:t>
      </w:r>
    </w:p>
    <w:bookmarkStart w:name="z91" w:id="56"/>
    <w:p>
      <w:pPr>
        <w:spacing w:after="0"/>
        <w:ind w:left="0"/>
        <w:jc w:val="both"/>
      </w:pPr>
      <w:r>
        <w:rPr>
          <w:rFonts w:ascii="Times New Roman"/>
          <w:b w:val="false"/>
          <w:i w:val="false"/>
          <w:color w:val="000000"/>
          <w:sz w:val="28"/>
        </w:rPr>
        <w:t xml:space="preserve">
      "49. Егер Қазақстан Республикасының заңдарында өзгеше көзделмесе, сотқа шағым жасауға Қазақстан Республикасы Әкімшілік рәсімдік-процестік кодексінің 91-бабының </w:t>
      </w:r>
      <w:r>
        <w:rPr>
          <w:rFonts w:ascii="Times New Roman"/>
          <w:b w:val="false"/>
          <w:i w:val="false"/>
          <w:color w:val="000000"/>
          <w:sz w:val="28"/>
        </w:rPr>
        <w:t>5-тармағына</w:t>
      </w:r>
      <w:r>
        <w:rPr>
          <w:rFonts w:ascii="Times New Roman"/>
          <w:b w:val="false"/>
          <w:i w:val="false"/>
          <w:color w:val="000000"/>
          <w:sz w:val="28"/>
        </w:rPr>
        <w:t xml:space="preserve"> сәйкес әкімшілік (сотқа дейінгі) тәртіппен шағым жасалғаннан кейін жол беріледі.";</w:t>
      </w:r>
    </w:p>
    <w:bookmarkEnd w:id="5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1-қосымша</w:t>
      </w:r>
      <w:r>
        <w:rPr>
          <w:rFonts w:ascii="Times New Roman"/>
          <w:b w:val="false"/>
          <w:i w:val="false"/>
          <w:color w:val="000000"/>
          <w:sz w:val="28"/>
        </w:rPr>
        <w:t xml:space="preserve"> алып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2-қосымша</w:t>
      </w:r>
      <w:r>
        <w:rPr>
          <w:rFonts w:ascii="Times New Roman"/>
          <w:b w:val="false"/>
          <w:i w:val="false"/>
          <w:color w:val="000000"/>
          <w:sz w:val="28"/>
        </w:rPr>
        <w:t xml:space="preserve"> осы тізбеге </w:t>
      </w:r>
      <w:r>
        <w:rPr>
          <w:rFonts w:ascii="Times New Roman"/>
          <w:b w:val="false"/>
          <w:i w:val="false"/>
          <w:color w:val="000000"/>
          <w:sz w:val="28"/>
        </w:rPr>
        <w:t>3 қосымшаға</w:t>
      </w:r>
      <w:r>
        <w:rPr>
          <w:rFonts w:ascii="Times New Roman"/>
          <w:b w:val="false"/>
          <w:i w:val="false"/>
          <w:color w:val="000000"/>
          <w:sz w:val="28"/>
        </w:rPr>
        <w:t xml:space="preserve"> сәйкес жаңа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2-1-қосымша</w:t>
      </w:r>
      <w:r>
        <w:rPr>
          <w:rFonts w:ascii="Times New Roman"/>
          <w:b w:val="false"/>
          <w:i w:val="false"/>
          <w:color w:val="000000"/>
          <w:sz w:val="28"/>
        </w:rPr>
        <w:t xml:space="preserve"> осы тізбеге </w:t>
      </w:r>
      <w:r>
        <w:rPr>
          <w:rFonts w:ascii="Times New Roman"/>
          <w:b w:val="false"/>
          <w:i w:val="false"/>
          <w:color w:val="000000"/>
          <w:sz w:val="28"/>
        </w:rPr>
        <w:t>4-қосымшаға</w:t>
      </w:r>
      <w:r>
        <w:rPr>
          <w:rFonts w:ascii="Times New Roman"/>
          <w:b w:val="false"/>
          <w:i w:val="false"/>
          <w:color w:val="000000"/>
          <w:sz w:val="28"/>
        </w:rPr>
        <w:t xml:space="preserve"> сәйкес жаңа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5-қосымша</w:t>
      </w:r>
      <w:r>
        <w:rPr>
          <w:rFonts w:ascii="Times New Roman"/>
          <w:b w:val="false"/>
          <w:i w:val="false"/>
          <w:color w:val="000000"/>
          <w:sz w:val="28"/>
        </w:rPr>
        <w:t xml:space="preserve"> осы тізбеге </w:t>
      </w:r>
      <w:r>
        <w:rPr>
          <w:rFonts w:ascii="Times New Roman"/>
          <w:b w:val="false"/>
          <w:i w:val="false"/>
          <w:color w:val="000000"/>
          <w:sz w:val="28"/>
        </w:rPr>
        <w:t>5-қосымшаға</w:t>
      </w:r>
      <w:r>
        <w:rPr>
          <w:rFonts w:ascii="Times New Roman"/>
          <w:b w:val="false"/>
          <w:i w:val="false"/>
          <w:color w:val="000000"/>
          <w:sz w:val="28"/>
        </w:rPr>
        <w:t xml:space="preserve"> сәйкес жаңа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6-қосымша</w:t>
      </w:r>
      <w:r>
        <w:rPr>
          <w:rFonts w:ascii="Times New Roman"/>
          <w:b w:val="false"/>
          <w:i w:val="false"/>
          <w:color w:val="000000"/>
          <w:sz w:val="28"/>
        </w:rPr>
        <w:t xml:space="preserve"> осы тізбеге </w:t>
      </w:r>
      <w:r>
        <w:rPr>
          <w:rFonts w:ascii="Times New Roman"/>
          <w:b w:val="false"/>
          <w:i w:val="false"/>
          <w:color w:val="000000"/>
          <w:sz w:val="28"/>
        </w:rPr>
        <w:t>6-қосымшаға</w:t>
      </w:r>
      <w:r>
        <w:rPr>
          <w:rFonts w:ascii="Times New Roman"/>
          <w:b w:val="false"/>
          <w:i w:val="false"/>
          <w:color w:val="000000"/>
          <w:sz w:val="28"/>
        </w:rPr>
        <w:t xml:space="preserve"> сәйкес жаңа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9-қосымша</w:t>
      </w:r>
      <w:r>
        <w:rPr>
          <w:rFonts w:ascii="Times New Roman"/>
          <w:b w:val="false"/>
          <w:i w:val="false"/>
          <w:color w:val="000000"/>
          <w:sz w:val="28"/>
        </w:rPr>
        <w:t xml:space="preserve"> осы тізбеге </w:t>
      </w:r>
      <w:r>
        <w:rPr>
          <w:rFonts w:ascii="Times New Roman"/>
          <w:b w:val="false"/>
          <w:i w:val="false"/>
          <w:color w:val="000000"/>
          <w:sz w:val="28"/>
        </w:rPr>
        <w:t>7-қосымшаға</w:t>
      </w:r>
      <w:r>
        <w:rPr>
          <w:rFonts w:ascii="Times New Roman"/>
          <w:b w:val="false"/>
          <w:i w:val="false"/>
          <w:color w:val="000000"/>
          <w:sz w:val="28"/>
        </w:rPr>
        <w:t xml:space="preserve"> сәйкес жаңа редакцияда жазылсын.</w:t>
      </w:r>
    </w:p>
    <w:bookmarkStart w:name="z98" w:id="57"/>
    <w:p>
      <w:pPr>
        <w:spacing w:after="0"/>
        <w:ind w:left="0"/>
        <w:jc w:val="both"/>
      </w:pPr>
      <w:r>
        <w:rPr>
          <w:rFonts w:ascii="Times New Roman"/>
          <w:b w:val="false"/>
          <w:i w:val="false"/>
          <w:color w:val="000000"/>
          <w:sz w:val="28"/>
        </w:rPr>
        <w:t>
      2. Қазақстан Республикасының Мемлекеттік қызмет істері агенттігінің Мемлекеттік қызмет іріктеу департаменті заңнамада белгіленген тәртіппен:</w:t>
      </w:r>
    </w:p>
    <w:bookmarkEnd w:id="57"/>
    <w:bookmarkStart w:name="z99" w:id="58"/>
    <w:p>
      <w:pPr>
        <w:spacing w:after="0"/>
        <w:ind w:left="0"/>
        <w:jc w:val="both"/>
      </w:pPr>
      <w:r>
        <w:rPr>
          <w:rFonts w:ascii="Times New Roman"/>
          <w:b w:val="false"/>
          <w:i w:val="false"/>
          <w:color w:val="000000"/>
          <w:sz w:val="28"/>
        </w:rPr>
        <w:t>
      1) осы бұйрықтың Қазақстан Республикасы Әділет министрлігінде мемлекеттік тіркелуін;</w:t>
      </w:r>
    </w:p>
    <w:bookmarkEnd w:id="58"/>
    <w:bookmarkStart w:name="z100" w:id="59"/>
    <w:p>
      <w:pPr>
        <w:spacing w:after="0"/>
        <w:ind w:left="0"/>
        <w:jc w:val="both"/>
      </w:pPr>
      <w:r>
        <w:rPr>
          <w:rFonts w:ascii="Times New Roman"/>
          <w:b w:val="false"/>
          <w:i w:val="false"/>
          <w:color w:val="000000"/>
          <w:sz w:val="28"/>
        </w:rPr>
        <w:t>
      2) осы бұйрықтың Қазақстан Республикасы Мемлекеттік қызмет істері агенттігінің интернет-ресурсында орналастырылуын қамтамасыз етсін.</w:t>
      </w:r>
    </w:p>
    <w:bookmarkEnd w:id="59"/>
    <w:bookmarkStart w:name="z101" w:id="60"/>
    <w:p>
      <w:pPr>
        <w:spacing w:after="0"/>
        <w:ind w:left="0"/>
        <w:jc w:val="both"/>
      </w:pPr>
      <w:r>
        <w:rPr>
          <w:rFonts w:ascii="Times New Roman"/>
          <w:b w:val="false"/>
          <w:i w:val="false"/>
          <w:color w:val="000000"/>
          <w:sz w:val="28"/>
        </w:rPr>
        <w:t>
      3. Осы бұйрықтың орындалуын бақылау Қазақстан Республикасының Мемлекеттік қызмет істері агенттігі Төрағасының мемлекеттік қызмет мәселелеріне жетекшілік ететін орынбасарына жүктелсін.</w:t>
      </w:r>
    </w:p>
    <w:bookmarkEnd w:id="60"/>
    <w:bookmarkStart w:name="z102" w:id="61"/>
    <w:p>
      <w:pPr>
        <w:spacing w:after="0"/>
        <w:ind w:left="0"/>
        <w:jc w:val="both"/>
      </w:pPr>
      <w:r>
        <w:rPr>
          <w:rFonts w:ascii="Times New Roman"/>
          <w:b w:val="false"/>
          <w:i w:val="false"/>
          <w:color w:val="000000"/>
          <w:sz w:val="28"/>
        </w:rPr>
        <w:t>
      4. Осы бұйрық алғашқы ресми жарияланған күннен бастап қолданысқа енгізіледі.</w:t>
      </w:r>
    </w:p>
    <w:bookmarkEnd w:id="61"/>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Мемлекеттік қызмет істері агенттігі</w:t>
            </w:r>
          </w:p>
          <w:p>
            <w:pPr>
              <w:spacing w:after="20"/>
              <w:ind w:left="20"/>
              <w:jc w:val="both"/>
            </w:pPr>
            <w:r>
              <w:rPr>
                <w:rFonts w:ascii="Times New Roman"/>
                <w:b w:val="false"/>
                <w:i/>
                <w:color w:val="000000"/>
                <w:sz w:val="20"/>
              </w:rPr>
              <w:t xml:space="preserve">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Д. Жазыкбаев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"КЕЛІСІЛГЕН"</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Цифрлық даму, инновациялар</w:t>
      </w:r>
    </w:p>
    <w:p>
      <w:pPr>
        <w:spacing w:after="0"/>
        <w:ind w:left="0"/>
        <w:jc w:val="both"/>
      </w:pPr>
      <w:r>
        <w:rPr>
          <w:rFonts w:ascii="Times New Roman"/>
          <w:b w:val="false"/>
          <w:i w:val="false"/>
          <w:color w:val="000000"/>
          <w:sz w:val="28"/>
        </w:rPr>
        <w:t>
      және аэроғарыш өнеркәсібі министрлігі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Мемлекеттік қызмет істері</w:t>
            </w:r>
            <w:r>
              <w:br/>
            </w:r>
            <w:r>
              <w:rPr>
                <w:rFonts w:ascii="Times New Roman"/>
                <w:b w:val="false"/>
                <w:i w:val="false"/>
                <w:color w:val="000000"/>
                <w:sz w:val="20"/>
              </w:rPr>
              <w:t>агенттігі төрағасы</w:t>
            </w:r>
            <w:r>
              <w:br/>
            </w:r>
            <w:r>
              <w:rPr>
                <w:rFonts w:ascii="Times New Roman"/>
                <w:b w:val="false"/>
                <w:i w:val="false"/>
                <w:color w:val="000000"/>
                <w:sz w:val="20"/>
              </w:rPr>
              <w:t>2023 жылғы 11 ақпандағы № 37</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 корпусының мемлекеттік</w:t>
            </w:r>
            <w:r>
              <w:br/>
            </w:r>
            <w:r>
              <w:rPr>
                <w:rFonts w:ascii="Times New Roman"/>
                <w:b w:val="false"/>
                <w:i w:val="false"/>
                <w:color w:val="000000"/>
                <w:sz w:val="20"/>
              </w:rPr>
              <w:t>әкімшілік лауазымына орналасуға</w:t>
            </w:r>
            <w:r>
              <w:br/>
            </w:r>
            <w:r>
              <w:rPr>
                <w:rFonts w:ascii="Times New Roman"/>
                <w:b w:val="false"/>
                <w:i w:val="false"/>
                <w:color w:val="000000"/>
                <w:sz w:val="20"/>
              </w:rPr>
              <w:t>конкурс өткізу қағидаларының</w:t>
            </w:r>
            <w:r>
              <w:br/>
            </w:r>
            <w:r>
              <w:rPr>
                <w:rFonts w:ascii="Times New Roman"/>
                <w:b w:val="false"/>
                <w:i w:val="false"/>
                <w:color w:val="000000"/>
                <w:sz w:val="20"/>
              </w:rPr>
              <w:t>1-қосымшасы</w:t>
            </w:r>
          </w:p>
        </w:tc>
      </w:tr>
    </w:tbl>
    <w:bookmarkStart w:name="z105" w:id="62"/>
    <w:p>
      <w:pPr>
        <w:spacing w:after="0"/>
        <w:ind w:left="0"/>
        <w:jc w:val="left"/>
      </w:pPr>
      <w:r>
        <w:rPr>
          <w:rFonts w:ascii="Times New Roman"/>
          <w:b/>
          <w:i w:val="false"/>
          <w:color w:val="000000"/>
        </w:rPr>
        <w:t xml:space="preserve"> Байқаушыға жадынама</w:t>
      </w:r>
    </w:p>
    <w:bookmarkEnd w:id="62"/>
    <w:p>
      <w:pPr>
        <w:spacing w:after="0"/>
        <w:ind w:left="0"/>
        <w:jc w:val="both"/>
      </w:pPr>
      <w:r>
        <w:rPr>
          <w:rFonts w:ascii="Times New Roman"/>
          <w:b w:val="false"/>
          <w:i w:val="false"/>
          <w:color w:val="000000"/>
          <w:sz w:val="28"/>
        </w:rPr>
        <w:t>
      Құрметті байқаушы, Сізді конкурс комиссиясы жұмысының ашықтығы мен әділдігін қамтамасыз ету үшін шақырды.</w:t>
      </w:r>
    </w:p>
    <w:p>
      <w:pPr>
        <w:spacing w:after="0"/>
        <w:ind w:left="0"/>
        <w:jc w:val="both"/>
      </w:pPr>
      <w:r>
        <w:rPr>
          <w:rFonts w:ascii="Times New Roman"/>
          <w:b w:val="false"/>
          <w:i w:val="false"/>
          <w:color w:val="000000"/>
          <w:sz w:val="28"/>
        </w:rPr>
        <w:t>
      Осыған орай, байқаушының толық жұмысы үшін Сізді осы жадынамамен танысуыңызды сұраймыз.</w:t>
      </w:r>
    </w:p>
    <w:p>
      <w:pPr>
        <w:spacing w:after="0"/>
        <w:ind w:left="0"/>
        <w:jc w:val="both"/>
      </w:pPr>
      <w:r>
        <w:rPr>
          <w:rFonts w:ascii="Times New Roman"/>
          <w:b w:val="false"/>
          <w:i w:val="false"/>
          <w:color w:val="000000"/>
          <w:sz w:val="28"/>
        </w:rPr>
        <w:t>
      Жадынама Сіздің қалауыңыз бойынша мемлекеттік немесе орыс тілінде ұсынылады.</w:t>
      </w:r>
    </w:p>
    <w:p>
      <w:pPr>
        <w:spacing w:after="0"/>
        <w:ind w:left="0"/>
        <w:jc w:val="both"/>
      </w:pPr>
      <w:r>
        <w:rPr>
          <w:rFonts w:ascii="Times New Roman"/>
          <w:b w:val="false"/>
          <w:i w:val="false"/>
          <w:color w:val="000000"/>
          <w:sz w:val="28"/>
        </w:rPr>
        <w:t>
      Сіздің байқаушы ретінде:</w:t>
      </w:r>
    </w:p>
    <w:p>
      <w:pPr>
        <w:spacing w:after="0"/>
        <w:ind w:left="0"/>
        <w:jc w:val="both"/>
      </w:pPr>
      <w:r>
        <w:rPr>
          <w:rFonts w:ascii="Times New Roman"/>
          <w:b w:val="false"/>
          <w:i w:val="false"/>
          <w:color w:val="000000"/>
          <w:sz w:val="28"/>
        </w:rPr>
        <w:t>
      конкурсқа қатысушылардың құжаттарымен танысуға;</w:t>
      </w:r>
    </w:p>
    <w:p>
      <w:pPr>
        <w:spacing w:after="0"/>
        <w:ind w:left="0"/>
        <w:jc w:val="both"/>
      </w:pPr>
      <w:r>
        <w:rPr>
          <w:rFonts w:ascii="Times New Roman"/>
          <w:b w:val="false"/>
          <w:i w:val="false"/>
          <w:color w:val="000000"/>
          <w:sz w:val="28"/>
        </w:rPr>
        <w:t>
      конкурсанттармен әңгімелесу кезінде қатысуға;</w:t>
      </w:r>
    </w:p>
    <w:p>
      <w:pPr>
        <w:spacing w:after="0"/>
        <w:ind w:left="0"/>
        <w:jc w:val="both"/>
      </w:pPr>
      <w:r>
        <w:rPr>
          <w:rFonts w:ascii="Times New Roman"/>
          <w:b w:val="false"/>
          <w:i w:val="false"/>
          <w:color w:val="000000"/>
          <w:sz w:val="28"/>
        </w:rPr>
        <w:t>
      әңгімелесуді өткізу барысына баға беруге;</w:t>
      </w:r>
    </w:p>
    <w:p>
      <w:pPr>
        <w:spacing w:after="0"/>
        <w:ind w:left="0"/>
        <w:jc w:val="both"/>
      </w:pPr>
      <w:r>
        <w:rPr>
          <w:rFonts w:ascii="Times New Roman"/>
          <w:b w:val="false"/>
          <w:i w:val="false"/>
          <w:color w:val="000000"/>
          <w:sz w:val="28"/>
        </w:rPr>
        <w:t>
      конкурс комиссиясының жұмысы туралы өз пікіріңізді жазбаша түрде мемлекеттік органның басшылығына немесе Мемлекеттік қызмет істері агенттігіне және оның аумақтық бөлімшелеріне ұсынуға мүмкіндігіңіз бар.</w:t>
      </w:r>
    </w:p>
    <w:p>
      <w:pPr>
        <w:spacing w:after="0"/>
        <w:ind w:left="0"/>
        <w:jc w:val="both"/>
      </w:pPr>
      <w:r>
        <w:rPr>
          <w:rFonts w:ascii="Times New Roman"/>
          <w:b w:val="false"/>
          <w:i w:val="false"/>
          <w:color w:val="000000"/>
          <w:sz w:val="28"/>
        </w:rPr>
        <w:t>
      Бұл ретте, байқаушы:</w:t>
      </w:r>
    </w:p>
    <w:p>
      <w:pPr>
        <w:spacing w:after="0"/>
        <w:ind w:left="0"/>
        <w:jc w:val="both"/>
      </w:pPr>
      <w:r>
        <w:rPr>
          <w:rFonts w:ascii="Times New Roman"/>
          <w:b w:val="false"/>
          <w:i w:val="false"/>
          <w:color w:val="000000"/>
          <w:sz w:val="28"/>
        </w:rPr>
        <w:t>
      кандидаттарға сұрақ қоя алмайды;</w:t>
      </w:r>
    </w:p>
    <w:p>
      <w:pPr>
        <w:spacing w:after="0"/>
        <w:ind w:left="0"/>
        <w:jc w:val="both"/>
      </w:pPr>
      <w:r>
        <w:rPr>
          <w:rFonts w:ascii="Times New Roman"/>
          <w:b w:val="false"/>
          <w:i w:val="false"/>
          <w:color w:val="000000"/>
          <w:sz w:val="28"/>
        </w:rPr>
        <w:t>
      конкурсқа қатысушылардың жеке мәліметтерін жария ете алмайды;</w:t>
      </w:r>
    </w:p>
    <w:p>
      <w:pPr>
        <w:spacing w:after="0"/>
        <w:ind w:left="0"/>
        <w:jc w:val="both"/>
      </w:pPr>
      <w:r>
        <w:rPr>
          <w:rFonts w:ascii="Times New Roman"/>
          <w:b w:val="false"/>
          <w:i w:val="false"/>
          <w:color w:val="000000"/>
          <w:sz w:val="28"/>
        </w:rPr>
        <w:t>
      әңгімелесуді өткізу рәсіміне араласып, конкурс комиссиясының отырысы барысына кедергі жасай алмайды;</w:t>
      </w:r>
    </w:p>
    <w:p>
      <w:pPr>
        <w:spacing w:after="0"/>
        <w:ind w:left="0"/>
        <w:jc w:val="both"/>
      </w:pPr>
      <w:r>
        <w:rPr>
          <w:rFonts w:ascii="Times New Roman"/>
          <w:b w:val="false"/>
          <w:i w:val="false"/>
          <w:color w:val="000000"/>
          <w:sz w:val="28"/>
        </w:rPr>
        <w:t>
      конкурсқа қатысушыларға қандай да бір қолдау көрсете алмайды;</w:t>
      </w:r>
    </w:p>
    <w:p>
      <w:pPr>
        <w:spacing w:after="0"/>
        <w:ind w:left="0"/>
        <w:jc w:val="both"/>
      </w:pPr>
      <w:r>
        <w:rPr>
          <w:rFonts w:ascii="Times New Roman"/>
          <w:b w:val="false"/>
          <w:i w:val="false"/>
          <w:color w:val="000000"/>
          <w:sz w:val="28"/>
        </w:rPr>
        <w:t>
      конкурс комиссиясының мүшелері шешім қабылдаған кезде оларға әсер ете алмайды;</w:t>
      </w:r>
    </w:p>
    <w:p>
      <w:pPr>
        <w:spacing w:after="0"/>
        <w:ind w:left="0"/>
        <w:jc w:val="both"/>
      </w:pPr>
      <w:r>
        <w:rPr>
          <w:rFonts w:ascii="Times New Roman"/>
          <w:b w:val="false"/>
          <w:i w:val="false"/>
          <w:color w:val="000000"/>
          <w:sz w:val="28"/>
        </w:rPr>
        <w:t>
      нақты конкурсқа қатысушылар туралы, олардың жеке қасиеттері туралы өз пікірін ашық білдіруге болмайды;</w:t>
      </w:r>
    </w:p>
    <w:p>
      <w:pPr>
        <w:spacing w:after="0"/>
        <w:ind w:left="0"/>
        <w:jc w:val="both"/>
      </w:pPr>
      <w:r>
        <w:rPr>
          <w:rFonts w:ascii="Times New Roman"/>
          <w:b w:val="false"/>
          <w:i w:val="false"/>
          <w:color w:val="000000"/>
          <w:sz w:val="28"/>
        </w:rPr>
        <w:t>
      техникалық жазба құралдарын қолдана алмайды.</w:t>
      </w:r>
    </w:p>
    <w:p>
      <w:pPr>
        <w:spacing w:after="0"/>
        <w:ind w:left="0"/>
        <w:jc w:val="both"/>
      </w:pPr>
      <w:r>
        <w:rPr>
          <w:rFonts w:ascii="Times New Roman"/>
          <w:b w:val="false"/>
          <w:i w:val="false"/>
          <w:color w:val="000000"/>
          <w:sz w:val="28"/>
        </w:rPr>
        <w:t>
      Әңгімелесу барысында конкурс комиссиясының "Б" корпусының мемлекеттік әкімшілік лауазымына орналасуға конкурс өткізу қағидаларын сақтауына назар аударыңызды сұраймыз.</w:t>
      </w:r>
    </w:p>
    <w:p>
      <w:pPr>
        <w:spacing w:after="0"/>
        <w:ind w:left="0"/>
        <w:jc w:val="both"/>
      </w:pPr>
      <w:r>
        <w:rPr>
          <w:rFonts w:ascii="Times New Roman"/>
          <w:b w:val="false"/>
          <w:i w:val="false"/>
          <w:color w:val="000000"/>
          <w:sz w:val="28"/>
        </w:rPr>
        <w:t>
      Жоғарыда аталған қағидаларға сәйкес:</w:t>
      </w:r>
    </w:p>
    <w:p>
      <w:pPr>
        <w:spacing w:after="0"/>
        <w:ind w:left="0"/>
        <w:jc w:val="both"/>
      </w:pPr>
      <w:r>
        <w:rPr>
          <w:rFonts w:ascii="Times New Roman"/>
          <w:b w:val="false"/>
          <w:i w:val="false"/>
          <w:color w:val="000000"/>
          <w:sz w:val="28"/>
        </w:rPr>
        <w:t>
      әңгімелесуге конкурс комиссиясының кемінде үш мүшесі қатысады;</w:t>
      </w:r>
    </w:p>
    <w:p>
      <w:pPr>
        <w:spacing w:after="0"/>
        <w:ind w:left="0"/>
        <w:jc w:val="both"/>
      </w:pPr>
      <w:r>
        <w:rPr>
          <w:rFonts w:ascii="Times New Roman"/>
          <w:b w:val="false"/>
          <w:i w:val="false"/>
          <w:color w:val="000000"/>
          <w:sz w:val="28"/>
        </w:rPr>
        <w:t>
      конкурс комиссиясының хатшысы кандидаттарды конкурс комиссиясының құрамымен, байқаушылармен және сарапшылармен таныстыру тиіс;</w:t>
      </w:r>
    </w:p>
    <w:p>
      <w:pPr>
        <w:spacing w:after="0"/>
        <w:ind w:left="0"/>
        <w:jc w:val="both"/>
      </w:pPr>
      <w:r>
        <w:rPr>
          <w:rFonts w:ascii="Times New Roman"/>
          <w:b w:val="false"/>
          <w:i w:val="false"/>
          <w:color w:val="000000"/>
          <w:sz w:val="28"/>
        </w:rPr>
        <w:t>
      конкурс комиссиясы конкурсанттарға әңгімелесуден мемлекеттік немесе орыс тілінде өту мүмкіндігін беру тиіс;</w:t>
      </w:r>
    </w:p>
    <w:p>
      <w:pPr>
        <w:spacing w:after="0"/>
        <w:ind w:left="0"/>
        <w:jc w:val="both"/>
      </w:pPr>
      <w:r>
        <w:rPr>
          <w:rFonts w:ascii="Times New Roman"/>
          <w:b w:val="false"/>
          <w:i w:val="false"/>
          <w:color w:val="000000"/>
          <w:sz w:val="28"/>
        </w:rPr>
        <w:t>
      әңгімелесу барысында конкурс комиссиясы мүшелерінің кандидаттарға деген әдепсіз немесе құрметсіз тәртібіне жол берілмейді;</w:t>
      </w:r>
    </w:p>
    <w:p>
      <w:pPr>
        <w:spacing w:after="0"/>
        <w:ind w:left="0"/>
        <w:jc w:val="both"/>
      </w:pPr>
      <w:r>
        <w:rPr>
          <w:rFonts w:ascii="Times New Roman"/>
          <w:b w:val="false"/>
          <w:i w:val="false"/>
          <w:color w:val="000000"/>
          <w:sz w:val="28"/>
        </w:rPr>
        <w:t>
      әңгімелесу тілектес жағдайында өту тиіс;</w:t>
      </w:r>
    </w:p>
    <w:p>
      <w:pPr>
        <w:spacing w:after="0"/>
        <w:ind w:left="0"/>
        <w:jc w:val="both"/>
      </w:pPr>
      <w:r>
        <w:rPr>
          <w:rFonts w:ascii="Times New Roman"/>
          <w:b w:val="false"/>
          <w:i w:val="false"/>
          <w:color w:val="000000"/>
          <w:sz w:val="28"/>
        </w:rPr>
        <w:t>
      әрбір кандидатпен әңгімелесу барысы бейнежазба көмегімен тіркеледі.</w:t>
      </w:r>
    </w:p>
    <w:p>
      <w:pPr>
        <w:spacing w:after="0"/>
        <w:ind w:left="0"/>
        <w:jc w:val="both"/>
      </w:pPr>
      <w:r>
        <w:rPr>
          <w:rFonts w:ascii="Times New Roman"/>
          <w:b w:val="false"/>
          <w:i w:val="false"/>
          <w:color w:val="000000"/>
          <w:sz w:val="28"/>
        </w:rPr>
        <w:t>
      Әңгімелесу кезінде кандидат конкурс комиссиясы отырысының барысына кедергі келтірмеген жағдайда техникалық жазба құралдарын қолдана алады.</w:t>
      </w:r>
    </w:p>
    <w:p>
      <w:pPr>
        <w:spacing w:after="0"/>
        <w:ind w:left="0"/>
        <w:jc w:val="both"/>
      </w:pPr>
      <w:r>
        <w:rPr>
          <w:rFonts w:ascii="Times New Roman"/>
          <w:b w:val="false"/>
          <w:i w:val="false"/>
          <w:color w:val="000000"/>
          <w:sz w:val="28"/>
        </w:rPr>
        <w:t>
      Егер "Б" корпусының мемлекеттік әкімшілік лауазымына орналасуға конкурс өткізу қағидалары бұзылған жағдайда ол туралы Агенттікке немесе оның аумақтық департаментіне хабарлауыңызды сұраймыз.</w:t>
      </w:r>
    </w:p>
    <w:p>
      <w:pPr>
        <w:spacing w:after="0"/>
        <w:ind w:left="0"/>
        <w:jc w:val="both"/>
      </w:pPr>
      <w:r>
        <w:rPr>
          <w:rFonts w:ascii="Times New Roman"/>
          <w:b w:val="false"/>
          <w:i w:val="false"/>
          <w:color w:val="000000"/>
          <w:sz w:val="28"/>
        </w:rPr>
        <w:t>
      Таныстым:</w:t>
      </w:r>
    </w:p>
    <w:p>
      <w:pPr>
        <w:spacing w:after="0"/>
        <w:ind w:left="0"/>
        <w:jc w:val="both"/>
      </w:pPr>
      <w:r>
        <w:rPr>
          <w:rFonts w:ascii="Times New Roman"/>
          <w:b w:val="false"/>
          <w:i w:val="false"/>
          <w:color w:val="000000"/>
          <w:sz w:val="28"/>
        </w:rPr>
        <w:t xml:space="preserve">
      __________ _______________________________________ </w:t>
      </w:r>
    </w:p>
    <w:p>
      <w:pPr>
        <w:spacing w:after="0"/>
        <w:ind w:left="0"/>
        <w:jc w:val="both"/>
      </w:pPr>
      <w:r>
        <w:rPr>
          <w:rFonts w:ascii="Times New Roman"/>
          <w:b w:val="false"/>
          <w:i w:val="false"/>
          <w:color w:val="000000"/>
          <w:sz w:val="28"/>
        </w:rPr>
        <w:t>
      (Тегі, аты, әкесінің аты (болған жағдайда)</w:t>
      </w:r>
    </w:p>
    <w:p>
      <w:pPr>
        <w:spacing w:after="0"/>
        <w:ind w:left="0"/>
        <w:jc w:val="both"/>
      </w:pPr>
      <w:r>
        <w:rPr>
          <w:rFonts w:ascii="Times New Roman"/>
          <w:b w:val="false"/>
          <w:i w:val="false"/>
          <w:color w:val="000000"/>
          <w:sz w:val="28"/>
        </w:rPr>
        <w:t>
      20 __ ж. "___" ___________________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 корпусының мемлекеттік</w:t>
            </w:r>
            <w:r>
              <w:br/>
            </w:r>
            <w:r>
              <w:rPr>
                <w:rFonts w:ascii="Times New Roman"/>
                <w:b w:val="false"/>
                <w:i w:val="false"/>
                <w:color w:val="000000"/>
                <w:sz w:val="20"/>
              </w:rPr>
              <w:t>әкімшілік лауазымына орналасуға</w:t>
            </w:r>
            <w:r>
              <w:br/>
            </w:r>
            <w:r>
              <w:rPr>
                <w:rFonts w:ascii="Times New Roman"/>
                <w:b w:val="false"/>
                <w:i w:val="false"/>
                <w:color w:val="000000"/>
                <w:sz w:val="20"/>
              </w:rPr>
              <w:t>конкурс өткізу қағидаларының</w:t>
            </w:r>
            <w:r>
              <w:br/>
            </w:r>
            <w:r>
              <w:rPr>
                <w:rFonts w:ascii="Times New Roman"/>
                <w:b w:val="false"/>
                <w:i w:val="false"/>
                <w:color w:val="000000"/>
                <w:sz w:val="20"/>
              </w:rPr>
              <w:t>2-қосымшасы</w:t>
            </w:r>
          </w:p>
        </w:tc>
      </w:tr>
    </w:tbl>
    <w:p>
      <w:pPr>
        <w:spacing w:after="0"/>
        <w:ind w:left="0"/>
        <w:jc w:val="both"/>
      </w:pPr>
      <w:r>
        <w:rPr>
          <w:rFonts w:ascii="Times New Roman"/>
          <w:b w:val="false"/>
          <w:i w:val="false"/>
          <w:color w:val="000000"/>
          <w:sz w:val="28"/>
        </w:rPr>
        <w:t>
      Нысан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__________________________</w:t>
            </w:r>
            <w:r>
              <w:br/>
            </w:r>
            <w:r>
              <w:rPr>
                <w:rFonts w:ascii="Times New Roman"/>
                <w:b w:val="false"/>
                <w:i w:val="false"/>
                <w:color w:val="000000"/>
                <w:sz w:val="20"/>
              </w:rPr>
              <w:t>(мемлекеттік орган)</w:t>
            </w:r>
          </w:p>
        </w:tc>
      </w:tr>
    </w:tbl>
    <w:bookmarkStart w:name="z108" w:id="63"/>
    <w:p>
      <w:pPr>
        <w:spacing w:after="0"/>
        <w:ind w:left="0"/>
        <w:jc w:val="left"/>
      </w:pPr>
      <w:r>
        <w:rPr>
          <w:rFonts w:ascii="Times New Roman"/>
          <w:b/>
          <w:i w:val="false"/>
          <w:color w:val="000000"/>
        </w:rPr>
        <w:t xml:space="preserve"> Өтініш</w:t>
      </w:r>
    </w:p>
    <w:bookmarkEnd w:id="63"/>
    <w:p>
      <w:pPr>
        <w:spacing w:after="0"/>
        <w:ind w:left="0"/>
        <w:jc w:val="both"/>
      </w:pPr>
      <w:r>
        <w:rPr>
          <w:rFonts w:ascii="Times New Roman"/>
          <w:b w:val="false"/>
          <w:i w:val="false"/>
          <w:color w:val="000000"/>
          <w:sz w:val="28"/>
        </w:rPr>
        <w:t>
      Мені ________________________________________________________________________________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__________________________________________________________________________________________</w:t>
      </w:r>
    </w:p>
    <w:p>
      <w:pPr>
        <w:spacing w:after="0"/>
        <w:ind w:left="0"/>
        <w:jc w:val="both"/>
      </w:pPr>
      <w:r>
        <w:rPr>
          <w:rFonts w:ascii="Times New Roman"/>
          <w:b w:val="false"/>
          <w:i w:val="false"/>
          <w:color w:val="000000"/>
          <w:sz w:val="28"/>
        </w:rPr>
        <w:t xml:space="preserve">
      бос мемлекеттік әкімшілік лауазымына орналасу конкурсына қатысуға жіберуіңізді сұраймын. </w:t>
      </w:r>
    </w:p>
    <w:p>
      <w:pPr>
        <w:spacing w:after="0"/>
        <w:ind w:left="0"/>
        <w:jc w:val="both"/>
      </w:pPr>
      <w:r>
        <w:rPr>
          <w:rFonts w:ascii="Times New Roman"/>
          <w:b w:val="false"/>
          <w:i w:val="false"/>
          <w:color w:val="000000"/>
          <w:sz w:val="28"/>
        </w:rPr>
        <w:t>
      "Б" корпусының мемлекеттік әкімшілік лауазымына орналасуға конкурс өткізу қағидаларының негізгі талаптарымен таныстым, олармен келісемін және орындауға міндеттенемін.</w:t>
      </w:r>
    </w:p>
    <w:p>
      <w:pPr>
        <w:spacing w:after="0"/>
        <w:ind w:left="0"/>
        <w:jc w:val="both"/>
      </w:pPr>
      <w:r>
        <w:rPr>
          <w:rFonts w:ascii="Times New Roman"/>
          <w:b w:val="false"/>
          <w:i w:val="false"/>
          <w:color w:val="000000"/>
          <w:sz w:val="28"/>
        </w:rPr>
        <w:t>
      Менің жеке мәліметтерімді, оның ішінде психоневрологиялық және наркологиялық ұйымдардан мәліметтерімді жинауға және өңдеуге келісімімді білдіремін.</w:t>
      </w:r>
    </w:p>
    <w:p>
      <w:pPr>
        <w:spacing w:after="0"/>
        <w:ind w:left="0"/>
        <w:jc w:val="both"/>
      </w:pPr>
      <w:r>
        <w:rPr>
          <w:rFonts w:ascii="Times New Roman"/>
          <w:b w:val="false"/>
          <w:i w:val="false"/>
          <w:color w:val="000000"/>
          <w:sz w:val="28"/>
        </w:rPr>
        <w:t>
      Мемлекеттік қызметші өзінің жақын туыстары (ата-аналары (ата-анасы), балалары, асырап алушылары, асырап алынған балалары, ата-анасы бір және ата-анасы бөлек аға-інілері мен апа-сіңлілері (қарындастары), аталары, әжелері, немерелері), жұбайы (зайыбы) және (немесе) жекжаттары (жұбайының (зайыбының) ата-анасы бір және ата-анасы бөлек аға-інілері мен апа-сіңлілері (қарындастары), ата-аналары және балалары) атқаратын лауазымға тікелей бағынысты болатын мемлекеттік лауазымды атқара алмайды, сондай-ақ жақын туыстары, жұбайы (зайыбы) және (немесе) жекжаттары тікелей бағынысында бола алмайтыны туралы талаппен таныстым.</w:t>
      </w:r>
    </w:p>
    <w:p>
      <w:pPr>
        <w:spacing w:after="0"/>
        <w:ind w:left="0"/>
        <w:jc w:val="both"/>
      </w:pPr>
      <w:r>
        <w:rPr>
          <w:rFonts w:ascii="Times New Roman"/>
          <w:b w:val="false"/>
          <w:i w:val="false"/>
          <w:color w:val="000000"/>
          <w:sz w:val="28"/>
        </w:rPr>
        <w:t xml:space="preserve">
      Мемлекеттік органның интернет-ресурсында менің әңгімелесуімнің бейнежазбасын транляциялауға </w:t>
      </w:r>
    </w:p>
    <w:p>
      <w:pPr>
        <w:spacing w:after="0"/>
        <w:ind w:left="0"/>
        <w:jc w:val="both"/>
      </w:pPr>
      <w:r>
        <w:rPr>
          <w:rFonts w:ascii="Times New Roman"/>
          <w:b w:val="false"/>
          <w:i w:val="false"/>
          <w:color w:val="000000"/>
          <w:sz w:val="28"/>
        </w:rPr>
        <w:t xml:space="preserve">
      және орналасуға келісім беремін __________________ </w:t>
      </w:r>
    </w:p>
    <w:p>
      <w:pPr>
        <w:spacing w:after="0"/>
        <w:ind w:left="0"/>
        <w:jc w:val="both"/>
      </w:pPr>
      <w:r>
        <w:rPr>
          <w:rFonts w:ascii="Times New Roman"/>
          <w:b w:val="false"/>
          <w:i w:val="false"/>
          <w:color w:val="000000"/>
          <w:sz w:val="28"/>
        </w:rPr>
        <w:t>
                                                                         (иә/жоқ)</w:t>
      </w:r>
    </w:p>
    <w:p>
      <w:pPr>
        <w:spacing w:after="0"/>
        <w:ind w:left="0"/>
        <w:jc w:val="both"/>
      </w:pPr>
      <w:r>
        <w:rPr>
          <w:rFonts w:ascii="Times New Roman"/>
          <w:b w:val="false"/>
          <w:i w:val="false"/>
          <w:color w:val="000000"/>
          <w:sz w:val="28"/>
        </w:rPr>
        <w:t>
      Ұсынылып отырған құжаттарымның дәйектілігіне жауап беремін.</w:t>
      </w:r>
    </w:p>
    <w:p>
      <w:pPr>
        <w:spacing w:after="0"/>
        <w:ind w:left="0"/>
        <w:jc w:val="both"/>
      </w:pPr>
      <w:r>
        <w:rPr>
          <w:rFonts w:ascii="Times New Roman"/>
          <w:b w:val="false"/>
          <w:i w:val="false"/>
          <w:color w:val="000000"/>
          <w:sz w:val="28"/>
        </w:rPr>
        <w:t>
      Қоса берілген құжаттар:</w:t>
      </w:r>
    </w:p>
    <w:p>
      <w:pPr>
        <w:spacing w:after="0"/>
        <w:ind w:left="0"/>
        <w:jc w:val="both"/>
      </w:pPr>
      <w:r>
        <w:rPr>
          <w:rFonts w:ascii="Times New Roman"/>
          <w:b w:val="false"/>
          <w:i w:val="false"/>
          <w:color w:val="000000"/>
          <w:sz w:val="28"/>
        </w:rPr>
        <w:t>
      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w:t>
      </w:r>
    </w:p>
    <w:p>
      <w:pPr>
        <w:spacing w:after="0"/>
        <w:ind w:left="0"/>
        <w:jc w:val="both"/>
      </w:pPr>
      <w:r>
        <w:rPr>
          <w:rFonts w:ascii="Times New Roman"/>
          <w:b w:val="false"/>
          <w:i w:val="false"/>
          <w:color w:val="000000"/>
          <w:sz w:val="28"/>
        </w:rPr>
        <w:t>
      Мекенжайы: ______________________</w:t>
      </w:r>
    </w:p>
    <w:p>
      <w:pPr>
        <w:spacing w:after="0"/>
        <w:ind w:left="0"/>
        <w:jc w:val="both"/>
      </w:pPr>
      <w:r>
        <w:rPr>
          <w:rFonts w:ascii="Times New Roman"/>
          <w:b w:val="false"/>
          <w:i w:val="false"/>
          <w:color w:val="000000"/>
          <w:sz w:val="28"/>
        </w:rPr>
        <w:t>
      Байланыс телефондары: ________________</w:t>
      </w:r>
    </w:p>
    <w:p>
      <w:pPr>
        <w:spacing w:after="0"/>
        <w:ind w:left="0"/>
        <w:jc w:val="both"/>
      </w:pPr>
      <w:r>
        <w:rPr>
          <w:rFonts w:ascii="Times New Roman"/>
          <w:b w:val="false"/>
          <w:i w:val="false"/>
          <w:color w:val="000000"/>
          <w:sz w:val="28"/>
        </w:rPr>
        <w:t>
      e-mail: ______________________</w:t>
      </w:r>
    </w:p>
    <w:p>
      <w:pPr>
        <w:spacing w:after="0"/>
        <w:ind w:left="0"/>
        <w:jc w:val="both"/>
      </w:pPr>
      <w:r>
        <w:rPr>
          <w:rFonts w:ascii="Times New Roman"/>
          <w:b w:val="false"/>
          <w:i w:val="false"/>
          <w:color w:val="000000"/>
          <w:sz w:val="28"/>
        </w:rPr>
        <w:t>
      ЖСН: ______________________</w:t>
      </w:r>
    </w:p>
    <w:p>
      <w:pPr>
        <w:spacing w:after="0"/>
        <w:ind w:left="0"/>
        <w:jc w:val="both"/>
      </w:pPr>
      <w:r>
        <w:rPr>
          <w:rFonts w:ascii="Times New Roman"/>
          <w:b w:val="false"/>
          <w:i w:val="false"/>
          <w:color w:val="000000"/>
          <w:sz w:val="28"/>
        </w:rPr>
        <w:t xml:space="preserve">
      _________ ___________________________ </w:t>
      </w:r>
    </w:p>
    <w:p>
      <w:pPr>
        <w:spacing w:after="0"/>
        <w:ind w:left="0"/>
        <w:jc w:val="both"/>
      </w:pPr>
      <w:r>
        <w:rPr>
          <w:rFonts w:ascii="Times New Roman"/>
          <w:b w:val="false"/>
          <w:i w:val="false"/>
          <w:color w:val="000000"/>
          <w:sz w:val="28"/>
        </w:rPr>
        <w:t>
       (қолы) (Тегі, аты, әкесінің аты (болған жағдайда))</w:t>
      </w:r>
    </w:p>
    <w:p>
      <w:pPr>
        <w:spacing w:after="0"/>
        <w:ind w:left="0"/>
        <w:jc w:val="both"/>
      </w:pPr>
      <w:r>
        <w:rPr>
          <w:rFonts w:ascii="Times New Roman"/>
          <w:b w:val="false"/>
          <w:i w:val="false"/>
          <w:color w:val="000000"/>
          <w:sz w:val="28"/>
        </w:rPr>
        <w:t xml:space="preserve">
      20 __ ж. "___"_______________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әкімшілік қызметшілерді,</w:t>
            </w:r>
            <w:r>
              <w:br/>
            </w:r>
            <w:r>
              <w:rPr>
                <w:rFonts w:ascii="Times New Roman"/>
                <w:b w:val="false"/>
                <w:i w:val="false"/>
                <w:color w:val="000000"/>
                <w:sz w:val="20"/>
              </w:rPr>
              <w:t>мемлекеттік әкімшілік лауазымдарға</w:t>
            </w:r>
            <w:r>
              <w:br/>
            </w:r>
            <w:r>
              <w:rPr>
                <w:rFonts w:ascii="Times New Roman"/>
                <w:b w:val="false"/>
                <w:i w:val="false"/>
                <w:color w:val="000000"/>
                <w:sz w:val="20"/>
              </w:rPr>
              <w:t>орналасуға кандидаттарды тесттен</w:t>
            </w:r>
            <w:r>
              <w:br/>
            </w:r>
            <w:r>
              <w:rPr>
                <w:rFonts w:ascii="Times New Roman"/>
                <w:b w:val="false"/>
                <w:i w:val="false"/>
                <w:color w:val="000000"/>
                <w:sz w:val="20"/>
              </w:rPr>
              <w:t>өткізуді ұйымдастыру, бағдарламалары</w:t>
            </w:r>
            <w:r>
              <w:br/>
            </w:r>
            <w:r>
              <w:rPr>
                <w:rFonts w:ascii="Times New Roman"/>
                <w:b w:val="false"/>
                <w:i w:val="false"/>
                <w:color w:val="000000"/>
                <w:sz w:val="20"/>
              </w:rPr>
              <w:t>және қағидаларына</w:t>
            </w:r>
            <w:r>
              <w:br/>
            </w:r>
            <w:r>
              <w:rPr>
                <w:rFonts w:ascii="Times New Roman"/>
                <w:b w:val="false"/>
                <w:i w:val="false"/>
                <w:color w:val="000000"/>
                <w:sz w:val="20"/>
              </w:rPr>
              <w:t>2-қосымша</w:t>
            </w:r>
          </w:p>
        </w:tc>
      </w:tr>
    </w:tbl>
    <w:p>
      <w:pPr>
        <w:spacing w:after="0"/>
        <w:ind w:left="0"/>
        <w:jc w:val="both"/>
      </w:pPr>
      <w:r>
        <w:rPr>
          <w:rFonts w:ascii="Times New Roman"/>
          <w:b w:val="false"/>
          <w:i w:val="false"/>
          <w:color w:val="000000"/>
          <w:sz w:val="28"/>
        </w:rPr>
        <w:t>
      Нысан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қызметтің</w:t>
            </w:r>
            <w:r>
              <w:br/>
            </w:r>
            <w:r>
              <w:rPr>
                <w:rFonts w:ascii="Times New Roman"/>
                <w:b w:val="false"/>
                <w:i w:val="false"/>
                <w:color w:val="000000"/>
                <w:sz w:val="20"/>
              </w:rPr>
              <w:t>персоналын басқару ұлттық</w:t>
            </w:r>
            <w:r>
              <w:br/>
            </w:r>
            <w:r>
              <w:rPr>
                <w:rFonts w:ascii="Times New Roman"/>
                <w:b w:val="false"/>
                <w:i w:val="false"/>
                <w:color w:val="000000"/>
                <w:sz w:val="20"/>
              </w:rPr>
              <w:t>орталығы</w:t>
            </w:r>
            <w:r>
              <w:br/>
            </w:r>
            <w:r>
              <w:rPr>
                <w:rFonts w:ascii="Times New Roman"/>
                <w:b w:val="false"/>
                <w:i w:val="false"/>
                <w:color w:val="000000"/>
                <w:sz w:val="20"/>
              </w:rPr>
              <w:t>________________________</w:t>
            </w:r>
            <w:r>
              <w:br/>
            </w:r>
            <w:r>
              <w:rPr>
                <w:rFonts w:ascii="Times New Roman"/>
                <w:b w:val="false"/>
                <w:i w:val="false"/>
                <w:color w:val="000000"/>
                <w:sz w:val="20"/>
              </w:rPr>
              <w:t>тел.____________________</w:t>
            </w:r>
            <w:r>
              <w:br/>
            </w:r>
            <w:r>
              <w:rPr>
                <w:rFonts w:ascii="Times New Roman"/>
                <w:b w:val="false"/>
                <w:i w:val="false"/>
                <w:color w:val="000000"/>
                <w:sz w:val="20"/>
              </w:rPr>
              <w:t>эл. мекенжайы __________</w:t>
            </w:r>
          </w:p>
        </w:tc>
      </w:tr>
    </w:tbl>
    <w:bookmarkStart w:name="z111" w:id="64"/>
    <w:p>
      <w:pPr>
        <w:spacing w:after="0"/>
        <w:ind w:left="0"/>
        <w:jc w:val="left"/>
      </w:pPr>
      <w:r>
        <w:rPr>
          <w:rFonts w:ascii="Times New Roman"/>
          <w:b/>
          <w:i w:val="false"/>
          <w:color w:val="000000"/>
        </w:rPr>
        <w:t xml:space="preserve"> Өтініш</w:t>
      </w:r>
    </w:p>
    <w:bookmarkEnd w:id="64"/>
    <w:p>
      <w:pPr>
        <w:spacing w:after="0"/>
        <w:ind w:left="0"/>
        <w:jc w:val="both"/>
      </w:pPr>
      <w:r>
        <w:rPr>
          <w:rFonts w:ascii="Times New Roman"/>
          <w:b w:val="false"/>
          <w:i w:val="false"/>
          <w:color w:val="000000"/>
          <w:sz w:val="28"/>
        </w:rPr>
        <w:t>
      Мені "Б" корпусының мемлекеттік әкімшілік қызметінің ____ бағдарламасы және жеке қасиеттерді бағалаудың ____ бағдарламасы бойынша Қазақстан Республикасының мемлекеттік тілі мен заңнамасын білуге тестілеуге жіберуіңізді сұраймын.</w:t>
      </w:r>
    </w:p>
    <w:p>
      <w:pPr>
        <w:spacing w:after="0"/>
        <w:ind w:left="0"/>
        <w:jc w:val="both"/>
      </w:pPr>
      <w:r>
        <w:rPr>
          <w:rFonts w:ascii="Times New Roman"/>
          <w:b w:val="false"/>
          <w:i w:val="false"/>
          <w:color w:val="000000"/>
          <w:sz w:val="28"/>
        </w:rPr>
        <w:t>
      Мемлекеттік әкімшілік қызметшілерді, мемлекеттік әкімшілік лауазымдарға орналасуға кандидаттарды тесттен өткізуді ұйымдастыру, бағдарламалары және қағидаларының негізгі талаптарымен таныстым, келісемін және оларды орындауға міндеттенемін.</w:t>
      </w:r>
    </w:p>
    <w:p>
      <w:pPr>
        <w:spacing w:after="0"/>
        <w:ind w:left="0"/>
        <w:jc w:val="both"/>
      </w:pPr>
      <w:r>
        <w:rPr>
          <w:rFonts w:ascii="Times New Roman"/>
          <w:b w:val="false"/>
          <w:i w:val="false"/>
          <w:color w:val="000000"/>
          <w:sz w:val="28"/>
        </w:rPr>
        <w:t>
      Тестілеу өту мекенжайы: ___________</w:t>
      </w:r>
    </w:p>
    <w:p>
      <w:pPr>
        <w:spacing w:after="0"/>
        <w:ind w:left="0"/>
        <w:jc w:val="both"/>
      </w:pPr>
      <w:r>
        <w:rPr>
          <w:rFonts w:ascii="Times New Roman"/>
          <w:b w:val="false"/>
          <w:i w:val="false"/>
          <w:color w:val="000000"/>
          <w:sz w:val="28"/>
        </w:rPr>
        <w:t>
      Тестілеу өтуді қалаған күні: _________.</w:t>
      </w:r>
    </w:p>
    <w:p>
      <w:pPr>
        <w:spacing w:after="0"/>
        <w:ind w:left="0"/>
        <w:jc w:val="both"/>
      </w:pPr>
      <w:r>
        <w:rPr>
          <w:rFonts w:ascii="Times New Roman"/>
          <w:b w:val="false"/>
          <w:i w:val="false"/>
          <w:color w:val="000000"/>
          <w:sz w:val="28"/>
        </w:rPr>
        <w:t>
      Тестілеу өтуді қалаған уақыты: _______.</w:t>
      </w:r>
    </w:p>
    <w:p>
      <w:pPr>
        <w:spacing w:after="0"/>
        <w:ind w:left="0"/>
        <w:jc w:val="both"/>
      </w:pPr>
      <w:r>
        <w:rPr>
          <w:rFonts w:ascii="Times New Roman"/>
          <w:b w:val="false"/>
          <w:i w:val="false"/>
          <w:color w:val="000000"/>
          <w:sz w:val="28"/>
        </w:rPr>
        <w:t>
      20 __ ж. "___" ___________________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әкімшілік</w:t>
            </w:r>
            <w:r>
              <w:br/>
            </w:r>
            <w:r>
              <w:rPr>
                <w:rFonts w:ascii="Times New Roman"/>
                <w:b w:val="false"/>
                <w:i w:val="false"/>
                <w:color w:val="000000"/>
                <w:sz w:val="20"/>
              </w:rPr>
              <w:t>қызметшілерді, мемлекеттік</w:t>
            </w:r>
            <w:r>
              <w:br/>
            </w:r>
            <w:r>
              <w:rPr>
                <w:rFonts w:ascii="Times New Roman"/>
                <w:b w:val="false"/>
                <w:i w:val="false"/>
                <w:color w:val="000000"/>
                <w:sz w:val="20"/>
              </w:rPr>
              <w:t>әкімшілік лауазымдарға орналасуға</w:t>
            </w:r>
            <w:r>
              <w:br/>
            </w:r>
            <w:r>
              <w:rPr>
                <w:rFonts w:ascii="Times New Roman"/>
                <w:b w:val="false"/>
                <w:i w:val="false"/>
                <w:color w:val="000000"/>
                <w:sz w:val="20"/>
              </w:rPr>
              <w:t>кандидаттарды тесттен өткізуді</w:t>
            </w:r>
            <w:r>
              <w:br/>
            </w:r>
            <w:r>
              <w:rPr>
                <w:rFonts w:ascii="Times New Roman"/>
                <w:b w:val="false"/>
                <w:i w:val="false"/>
                <w:color w:val="000000"/>
                <w:sz w:val="20"/>
              </w:rPr>
              <w:t>ұйымдастыру, бағдарламалары</w:t>
            </w:r>
            <w:r>
              <w:br/>
            </w:r>
            <w:r>
              <w:rPr>
                <w:rFonts w:ascii="Times New Roman"/>
                <w:b w:val="false"/>
                <w:i w:val="false"/>
                <w:color w:val="000000"/>
                <w:sz w:val="20"/>
              </w:rPr>
              <w:t>және қағидаларына</w:t>
            </w:r>
            <w:r>
              <w:br/>
            </w:r>
            <w:r>
              <w:rPr>
                <w:rFonts w:ascii="Times New Roman"/>
                <w:b w:val="false"/>
                <w:i w:val="false"/>
                <w:color w:val="000000"/>
                <w:sz w:val="20"/>
              </w:rPr>
              <w:t>2-1-қосымша</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"Мемлекеттiк қызметшiлерді, бос мемлекеттік әкімшілік лауазымға орналасуға үміткерлерді және құқық қорғау қызметіне кіретін азаматтарды тестілеу" мемлекеттік қызметін көрсетуге қойылатын негізгі талаптардың тізбесі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қызметтің персоналын басқару ұлттық орталығы" АҚ</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көрсетілетін қызметті ұсыну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www.​egov.​kz "электрондық үкiмет" веб-порталы (бұдан әрi – портал)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көрсетілетін қызметті көрсету мерзімі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Тестілеу өтініш берілген күннен бастап күнтізбелік бір күннен ерте емес және кандидат таңдаған тестілеу күні мен уақытынан кешіктірілмей өткізіледі.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көрсетілетін қызметтi көрсету нысаны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(толық автоматтандырылған)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көрсетілетін қызметті көрсетудің нәтижесі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Осы Қағидаларға </w:t>
            </w:r>
            <w:r>
              <w:rPr>
                <w:rFonts w:ascii="Times New Roman"/>
                <w:b w:val="false"/>
                <w:i w:val="false"/>
                <w:color w:val="000000"/>
                <w:sz w:val="20"/>
              </w:rPr>
              <w:t>5-қосымшаға</w:t>
            </w:r>
            <w:r>
              <w:rPr>
                <w:rFonts w:ascii="Times New Roman"/>
                <w:b w:val="false"/>
                <w:i w:val="false"/>
                <w:color w:val="000000"/>
                <w:sz w:val="20"/>
              </w:rPr>
              <w:t xml:space="preserve"> сәйкес нысан бойынша электрондық сертификат, осы Қағидаларға 9-қосымшаға сәйкес нысан бойынша "Б" корпусының лауазымына кандидаттың жеке қасиеттерін бағалауға арналған тестілеу нәтижесі жөніндегі қорытынды немесе осы Қағидаларға</w:t>
            </w:r>
          </w:p>
          <w:p>
            <w:pPr>
              <w:spacing w:after="20"/>
              <w:ind w:left="20"/>
              <w:jc w:val="both"/>
            </w:pPr>
            <w:r>
              <w:rPr>
                <w:rFonts w:ascii="Times New Roman"/>
                <w:b w:val="false"/>
                <w:i w:val="false"/>
                <w:color w:val="000000"/>
                <w:sz w:val="20"/>
              </w:rPr>
              <w:t>
</w:t>
            </w:r>
            <w:r>
              <w:rPr>
                <w:rFonts w:ascii="Times New Roman"/>
                <w:b w:val="false"/>
                <w:i w:val="false"/>
                <w:color w:val="000000"/>
                <w:sz w:val="20"/>
              </w:rPr>
              <w:t>6-қосымшаға</w:t>
            </w:r>
            <w:r>
              <w:rPr>
                <w:rFonts w:ascii="Times New Roman"/>
                <w:b w:val="false"/>
                <w:i w:val="false"/>
                <w:color w:val="000000"/>
                <w:sz w:val="20"/>
              </w:rPr>
              <w:t xml:space="preserve"> сәйкес нысан бойынша тестілеуді өту мәндерінен төмен нәтижелерімен тестілеуден өткені туралы анықтама.</w:t>
            </w:r>
          </w:p>
          <w:p>
            <w:pPr>
              <w:spacing w:after="20"/>
              <w:ind w:left="20"/>
              <w:jc w:val="both"/>
            </w:pPr>
            <w:r>
              <w:rPr>
                <w:rFonts w:ascii="Times New Roman"/>
                <w:b w:val="false"/>
                <w:i w:val="false"/>
                <w:color w:val="000000"/>
                <w:sz w:val="20"/>
              </w:rPr>
              <w:t>
Тестілеудің нәтижесі портал арқылы кандидаттың жеке кабинетіне 20 (жиырма) минут ішінде жіберіледі.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заңнамасында көзделген жағдайларда мемлекеттік көрсетілетін қызметті көрсету кезінде көрсетілетін қызметті алушыдан алынатын төлем мөлшері, және оны алу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көрсетілетін қызмет жеке тұлғаларға тегін көрсетіледі.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кестесі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көрсетілетін қызметті беруші – Қазақстан Республикасының </w:t>
            </w:r>
            <w:r>
              <w:rPr>
                <w:rFonts w:ascii="Times New Roman"/>
                <w:b w:val="false"/>
                <w:i w:val="false"/>
                <w:color w:val="000000"/>
                <w:sz w:val="20"/>
              </w:rPr>
              <w:t>Еңбек кодексіне</w:t>
            </w:r>
            <w:r>
              <w:rPr>
                <w:rFonts w:ascii="Times New Roman"/>
                <w:b w:val="false"/>
                <w:i w:val="false"/>
                <w:color w:val="000000"/>
                <w:sz w:val="20"/>
              </w:rPr>
              <w:t xml:space="preserve"> және "Қазақстан Республикасындағы мерекелер туралы" Қазақстан Республикасының </w:t>
            </w:r>
            <w:r>
              <w:rPr>
                <w:rFonts w:ascii="Times New Roman"/>
                <w:b w:val="false"/>
                <w:i w:val="false"/>
                <w:color w:val="000000"/>
                <w:sz w:val="20"/>
              </w:rPr>
              <w:t>Заңына</w:t>
            </w:r>
            <w:r>
              <w:rPr>
                <w:rFonts w:ascii="Times New Roman"/>
                <w:b w:val="false"/>
                <w:i w:val="false"/>
                <w:color w:val="000000"/>
                <w:sz w:val="20"/>
              </w:rPr>
              <w:t xml:space="preserve"> сәйкес демалыс және мереке күндерін қоспағанда, дүйсенбі – жұма аралығында сағат 13.00-ден 14.30-ға дейінгі түскі үзіліспен сағат 09.00-ден 18.30-ға дейін. Бұл ретте, көрсетілетін қызметті берушінің шешімі бойынша тестілеу залдарының жұмыс уақытын 23.00-ге дейін ұзартуға жол беріледі;</w:t>
            </w:r>
          </w:p>
          <w:p>
            <w:pPr>
              <w:spacing w:after="20"/>
              <w:ind w:left="20"/>
              <w:jc w:val="both"/>
            </w:pPr>
            <w:r>
              <w:rPr>
                <w:rFonts w:ascii="Times New Roman"/>
                <w:b w:val="false"/>
                <w:i w:val="false"/>
                <w:color w:val="000000"/>
                <w:sz w:val="20"/>
              </w:rPr>
              <w:t xml:space="preserve">
2) портал – техникалық жұмыстарды жүргізуге байланысты үзілістерді қоспағанда тәулік бойы (кандидаттың жұмыс уақыты аяқталғаннан кейін, демалыс және мереке күндері өтінген жағдайда Қазақстан Республикасының </w:t>
            </w:r>
            <w:r>
              <w:rPr>
                <w:rFonts w:ascii="Times New Roman"/>
                <w:b w:val="false"/>
                <w:i w:val="false"/>
                <w:color w:val="000000"/>
                <w:sz w:val="20"/>
              </w:rPr>
              <w:t>Еңбек кодексіне</w:t>
            </w:r>
            <w:r>
              <w:rPr>
                <w:rFonts w:ascii="Times New Roman"/>
                <w:b w:val="false"/>
                <w:i w:val="false"/>
                <w:color w:val="000000"/>
                <w:sz w:val="20"/>
              </w:rPr>
              <w:t xml:space="preserve"> және "Қазақстан Республикасындағы мерекелер туралы" Қазақстан Республикасының </w:t>
            </w:r>
            <w:r>
              <w:rPr>
                <w:rFonts w:ascii="Times New Roman"/>
                <w:b w:val="false"/>
                <w:i w:val="false"/>
                <w:color w:val="000000"/>
                <w:sz w:val="20"/>
              </w:rPr>
              <w:t>Заңына</w:t>
            </w:r>
            <w:r>
              <w:rPr>
                <w:rFonts w:ascii="Times New Roman"/>
                <w:b w:val="false"/>
                <w:i w:val="false"/>
                <w:color w:val="000000"/>
                <w:sz w:val="20"/>
              </w:rPr>
              <w:t xml:space="preserve"> сәйкес өтініштерді қабылдау және мемлекеттік көрсетілетін қызметті көрсету нәтижесін беру келесі жұмыс күні жүргізіледі).</w:t>
            </w:r>
          </w:p>
          <w:p>
            <w:pPr>
              <w:spacing w:after="20"/>
              <w:ind w:left="20"/>
              <w:jc w:val="both"/>
            </w:pPr>
            <w:r>
              <w:rPr>
                <w:rFonts w:ascii="Times New Roman"/>
                <w:b w:val="false"/>
                <w:i w:val="false"/>
                <w:color w:val="000000"/>
                <w:sz w:val="20"/>
              </w:rPr>
              <w:t>
Мемлекеттік көрсетілетін қызметтерді көрсету орындарының мекенжайлары:</w:t>
            </w:r>
          </w:p>
          <w:p>
            <w:pPr>
              <w:spacing w:after="20"/>
              <w:ind w:left="20"/>
              <w:jc w:val="both"/>
            </w:pPr>
            <w:r>
              <w:rPr>
                <w:rFonts w:ascii="Times New Roman"/>
                <w:b w:val="false"/>
                <w:i w:val="false"/>
                <w:color w:val="000000"/>
                <w:sz w:val="20"/>
              </w:rPr>
              <w:t>
1) мемлекеттік көрсетілетін қызметті берушінің интернет-ресурсында: www.​gov.​kz;</w:t>
            </w:r>
          </w:p>
          <w:p>
            <w:pPr>
              <w:spacing w:after="20"/>
              <w:ind w:left="20"/>
              <w:jc w:val="both"/>
            </w:pPr>
            <w:r>
              <w:rPr>
                <w:rFonts w:ascii="Times New Roman"/>
                <w:b w:val="false"/>
                <w:i w:val="false"/>
                <w:color w:val="000000"/>
                <w:sz w:val="20"/>
              </w:rPr>
              <w:t>
2) порталда www.​egov.​kz орналастырылған.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көрсетілетін қызметті көрсету үшін қажетті құжаттар мен мәліметтердің тізбесі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алу үшін кандидат портал арқылы көрсетілетін қызметті берушіге кандидаттың ЭЦҚ-мен немесе ұялы байланыс операторы беретін кандидаттың абоненттік нөмірі тіркелген қосылған жағдайда порталдың есептік жазбасына бір реттік пароль куәландырылған электрондық құжат нысанындағы сұраным жолдайды.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заңнамасында белгіленген көрсетілетін қызметті беруден бас тарту негіздері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кандидаттың соңғы күнтізбелік он бес күн ішінде шекті мәннен төмен нәтижемен тестілеуден өтуі;</w:t>
            </w:r>
          </w:p>
          <w:p>
            <w:pPr>
              <w:spacing w:after="20"/>
              <w:ind w:left="20"/>
              <w:jc w:val="both"/>
            </w:pPr>
            <w:r>
              <w:rPr>
                <w:rFonts w:ascii="Times New Roman"/>
                <w:b w:val="false"/>
                <w:i w:val="false"/>
                <w:color w:val="000000"/>
                <w:sz w:val="20"/>
              </w:rPr>
              <w:t xml:space="preserve">
2) кандидаттың соңғы алты ай ішінде Қазақстан Республикасы Мемлекеттік қызмет істері және сыбайлас жемқорлыққа қарсы іс-қимыл агенттігі Төрағасының 2017 жылғы 21 ақпандағы № 40 </w:t>
            </w:r>
            <w:r>
              <w:rPr>
                <w:rFonts w:ascii="Times New Roman"/>
                <w:b w:val="false"/>
                <w:i w:val="false"/>
                <w:color w:val="000000"/>
                <w:sz w:val="20"/>
              </w:rPr>
              <w:t>бұйрығымен</w:t>
            </w:r>
            <w:r>
              <w:rPr>
                <w:rFonts w:ascii="Times New Roman"/>
                <w:b w:val="false"/>
                <w:i w:val="false"/>
                <w:color w:val="000000"/>
                <w:sz w:val="20"/>
              </w:rPr>
              <w:t xml:space="preserve"> (Нормативтік құқықтық актілердің мемлекеттік тіркеу тізілімінде № 14939 болып тіркелген) бекітілген Тестілеу ережелерін бұзу туралы қызмет беруші толтырған актінің бар болуы;</w:t>
            </w:r>
          </w:p>
          <w:p>
            <w:pPr>
              <w:spacing w:after="20"/>
              <w:ind w:left="20"/>
              <w:jc w:val="both"/>
            </w:pPr>
            <w:r>
              <w:rPr>
                <w:rFonts w:ascii="Times New Roman"/>
                <w:b w:val="false"/>
                <w:i w:val="false"/>
                <w:color w:val="000000"/>
                <w:sz w:val="20"/>
              </w:rPr>
              <w:t>
3) соңғы бір жыл ішінде тестілеу кезінде жалған адамды анықтау туралы оператор толтырған осы Қағидалардың 10-1-қосымшасына сәйкес актінің бар болуы;</w:t>
            </w:r>
          </w:p>
          <w:p>
            <w:pPr>
              <w:spacing w:after="20"/>
              <w:ind w:left="20"/>
              <w:jc w:val="both"/>
            </w:pPr>
            <w:r>
              <w:rPr>
                <w:rFonts w:ascii="Times New Roman"/>
                <w:b w:val="false"/>
                <w:i w:val="false"/>
                <w:color w:val="000000"/>
                <w:sz w:val="20"/>
              </w:rPr>
              <w:t xml:space="preserve">
4) көрсетілетін қызметті алушының мемлекеттік қызмет көрсету үшін талап етілетін, "Дербес деректер және оларды қорғау туралы" Қазақстан Республикасы Заңының </w:t>
            </w:r>
            <w:r>
              <w:rPr>
                <w:rFonts w:ascii="Times New Roman"/>
                <w:b w:val="false"/>
                <w:i w:val="false"/>
                <w:color w:val="000000"/>
                <w:sz w:val="20"/>
              </w:rPr>
              <w:t>8-бабына</w:t>
            </w:r>
            <w:r>
              <w:rPr>
                <w:rFonts w:ascii="Times New Roman"/>
                <w:b w:val="false"/>
                <w:i w:val="false"/>
                <w:color w:val="000000"/>
                <w:sz w:val="20"/>
              </w:rPr>
              <w:t xml:space="preserve"> сәйкес берілетін қолжетімділігі шектеулі дербес деректерге қол жеткізуге келісімінің болмауы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көрсетілетін қызметті көрсету ерекшеліктері ескеріле отырып көрсетілетін қызметтерге қойылатын өзге де талаптар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Кандидат ЭЦҚ қолдану арқылы мемлекеттік көрсетілетін қызметті портал арқылы электрондық нысанда алады.</w:t>
            </w:r>
          </w:p>
          <w:p>
            <w:pPr>
              <w:spacing w:after="20"/>
              <w:ind w:left="20"/>
              <w:jc w:val="both"/>
            </w:pPr>
            <w:r>
              <w:rPr>
                <w:rFonts w:ascii="Times New Roman"/>
                <w:b w:val="false"/>
                <w:i w:val="false"/>
                <w:color w:val="000000"/>
                <w:sz w:val="20"/>
              </w:rPr>
              <w:t>
Кандидаттың мемлекеттік қызмет көрсету тәртібі мен мәртебесі туралы ақпаратты қашықтықтан қол жеткізу режимінде порталдың "жеке кабинеті", мемлекеттік көрсетілетін қызмет берушінің анықтама қызметі, сондай-ақ мемлекеттік қызмет көрсету мәселелері жөніндегі -1414, 8-800-080-7777 бірыңғай байланыс орталығы арқылы алуға мүмкіндігі бар.</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5-қосымша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әкімшілік</w:t>
            </w:r>
            <w:r>
              <w:br/>
            </w:r>
            <w:r>
              <w:rPr>
                <w:rFonts w:ascii="Times New Roman"/>
                <w:b w:val="false"/>
                <w:i w:val="false"/>
                <w:color w:val="000000"/>
                <w:sz w:val="20"/>
              </w:rPr>
              <w:t>қызметшілерді, мемлекеттік әкімшілік</w:t>
            </w:r>
            <w:r>
              <w:br/>
            </w:r>
            <w:r>
              <w:rPr>
                <w:rFonts w:ascii="Times New Roman"/>
                <w:b w:val="false"/>
                <w:i w:val="false"/>
                <w:color w:val="000000"/>
                <w:sz w:val="20"/>
              </w:rPr>
              <w:t>лауазымдарға орналасуға</w:t>
            </w:r>
            <w:r>
              <w:br/>
            </w:r>
            <w:r>
              <w:rPr>
                <w:rFonts w:ascii="Times New Roman"/>
                <w:b w:val="false"/>
                <w:i w:val="false"/>
                <w:color w:val="000000"/>
                <w:sz w:val="20"/>
              </w:rPr>
              <w:t>кандидаттарды тесттен өткізуді</w:t>
            </w:r>
            <w:r>
              <w:br/>
            </w:r>
            <w:r>
              <w:rPr>
                <w:rFonts w:ascii="Times New Roman"/>
                <w:b w:val="false"/>
                <w:i w:val="false"/>
                <w:color w:val="000000"/>
                <w:sz w:val="20"/>
              </w:rPr>
              <w:t>ұйымдастыру, бағдарламалары</w:t>
            </w:r>
            <w:r>
              <w:br/>
            </w:r>
            <w:r>
              <w:rPr>
                <w:rFonts w:ascii="Times New Roman"/>
                <w:b w:val="false"/>
                <w:i w:val="false"/>
                <w:color w:val="000000"/>
                <w:sz w:val="20"/>
              </w:rPr>
              <w:t>және қағидаларына</w:t>
            </w:r>
            <w:r>
              <w:br/>
            </w:r>
            <w:r>
              <w:rPr>
                <w:rFonts w:ascii="Times New Roman"/>
                <w:b w:val="false"/>
                <w:i w:val="false"/>
                <w:color w:val="000000"/>
                <w:sz w:val="20"/>
              </w:rPr>
              <w:t>5-қосымша</w:t>
            </w:r>
          </w:p>
        </w:tc>
      </w:tr>
    </w:tbl>
    <w:p>
      <w:pPr>
        <w:spacing w:after="0"/>
        <w:ind w:left="0"/>
        <w:jc w:val="both"/>
      </w:pPr>
      <w:r>
        <w:rPr>
          <w:rFonts w:ascii="Times New Roman"/>
          <w:b w:val="false"/>
          <w:i w:val="false"/>
          <w:color w:val="000000"/>
          <w:sz w:val="28"/>
        </w:rPr>
        <w:t>
      Нысан</w:t>
      </w:r>
    </w:p>
    <w:bookmarkStart w:name="z116" w:id="65"/>
    <w:p>
      <w:pPr>
        <w:spacing w:after="0"/>
        <w:ind w:left="0"/>
        <w:jc w:val="left"/>
      </w:pPr>
      <w:r>
        <w:rPr>
          <w:rFonts w:ascii="Times New Roman"/>
          <w:b/>
          <w:i w:val="false"/>
          <w:color w:val="000000"/>
        </w:rPr>
        <w:t xml:space="preserve"> СЕРТИФИКАТ</w:t>
      </w:r>
    </w:p>
    <w:bookmarkEnd w:id="6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________________________________________________ "Б" корпусының (үміткердің тегі, аты, әкесінің аты (ол болған жағдайда)) Қазақстан Республикасының мемлекеттік тілі мен заңнамаларын білуге арналған тестілеуден _____________ қаласында _____ бағдарлама бойынша "___"______________ 20 __ ж. өткенін растайды.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066800" cy="142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1066800" cy="14224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Тест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Тестілеу сұрақтарының/ тапсырмалардың саны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Тестілеуді өту мәні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Дұрыс жауаптардың саны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ҚОРЫТЫНДЫ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Сертификаттың қолданылу мерзімі тестілеу өткен күннен бастап бір жыл болып табылады.</w:t>
      </w:r>
    </w:p>
    <w:p>
      <w:pPr>
        <w:spacing w:after="0"/>
        <w:ind w:left="0"/>
        <w:jc w:val="both"/>
      </w:pPr>
      <w:r>
        <w:rPr>
          <w:rFonts w:ascii="Times New Roman"/>
          <w:b w:val="false"/>
          <w:i w:val="false"/>
          <w:color w:val="000000"/>
          <w:sz w:val="28"/>
        </w:rPr>
        <w:t>
      Осы сертификат "Б" корпусы мемлекеттік әкімшілік қызметінің:</w:t>
      </w:r>
    </w:p>
    <w:p>
      <w:pPr>
        <w:spacing w:after="0"/>
        <w:ind w:left="0"/>
        <w:jc w:val="both"/>
      </w:pPr>
      <w:r>
        <w:rPr>
          <w:rFonts w:ascii="Times New Roman"/>
          <w:b w:val="false"/>
          <w:i w:val="false"/>
          <w:color w:val="000000"/>
          <w:sz w:val="28"/>
        </w:rPr>
        <w:t>
      ____________________________________________________________________санаттарына жарамды.</w:t>
      </w:r>
    </w:p>
    <w:p>
      <w:pPr>
        <w:spacing w:after="0"/>
        <w:ind w:left="0"/>
        <w:jc w:val="both"/>
      </w:pPr>
      <w:r>
        <w:rPr>
          <w:rFonts w:ascii="Times New Roman"/>
          <w:b w:val="false"/>
          <w:i w:val="false"/>
          <w:color w:val="000000"/>
          <w:sz w:val="28"/>
        </w:rPr>
        <w:t>
      ekyzmet.kz сайтында тексеру коды _______</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066800" cy="698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1066800" cy="698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20 __ ж. "____" 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6-қосымша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әкімшілік қызметшілерді,</w:t>
            </w:r>
            <w:r>
              <w:br/>
            </w:r>
            <w:r>
              <w:rPr>
                <w:rFonts w:ascii="Times New Roman"/>
                <w:b w:val="false"/>
                <w:i w:val="false"/>
                <w:color w:val="000000"/>
                <w:sz w:val="20"/>
              </w:rPr>
              <w:t>мемлекеттік әкімшілік лауазымдарға</w:t>
            </w:r>
            <w:r>
              <w:br/>
            </w:r>
            <w:r>
              <w:rPr>
                <w:rFonts w:ascii="Times New Roman"/>
                <w:b w:val="false"/>
                <w:i w:val="false"/>
                <w:color w:val="000000"/>
                <w:sz w:val="20"/>
              </w:rPr>
              <w:t>орналасуға кандидаттарды тесттен</w:t>
            </w:r>
            <w:r>
              <w:br/>
            </w:r>
            <w:r>
              <w:rPr>
                <w:rFonts w:ascii="Times New Roman"/>
                <w:b w:val="false"/>
                <w:i w:val="false"/>
                <w:color w:val="000000"/>
                <w:sz w:val="20"/>
              </w:rPr>
              <w:t>өткізуді ұйымдастыру,</w:t>
            </w:r>
            <w:r>
              <w:br/>
            </w:r>
            <w:r>
              <w:rPr>
                <w:rFonts w:ascii="Times New Roman"/>
                <w:b w:val="false"/>
                <w:i w:val="false"/>
                <w:color w:val="000000"/>
                <w:sz w:val="20"/>
              </w:rPr>
              <w:t>бағдарламалары және</w:t>
            </w:r>
            <w:r>
              <w:br/>
            </w:r>
            <w:r>
              <w:rPr>
                <w:rFonts w:ascii="Times New Roman"/>
                <w:b w:val="false"/>
                <w:i w:val="false"/>
                <w:color w:val="000000"/>
                <w:sz w:val="20"/>
              </w:rPr>
              <w:t>қағидаларына</w:t>
            </w:r>
            <w:r>
              <w:br/>
            </w:r>
            <w:r>
              <w:rPr>
                <w:rFonts w:ascii="Times New Roman"/>
                <w:b w:val="false"/>
                <w:i w:val="false"/>
                <w:color w:val="000000"/>
                <w:sz w:val="20"/>
              </w:rPr>
              <w:t>6-қосымша</w:t>
            </w:r>
          </w:p>
        </w:tc>
      </w:tr>
    </w:tbl>
    <w:p>
      <w:pPr>
        <w:spacing w:after="0"/>
        <w:ind w:left="0"/>
        <w:jc w:val="both"/>
      </w:pPr>
      <w:r>
        <w:rPr>
          <w:rFonts w:ascii="Times New Roman"/>
          <w:b w:val="false"/>
          <w:i w:val="false"/>
          <w:color w:val="000000"/>
          <w:sz w:val="28"/>
        </w:rPr>
        <w:t>
      Нысан</w:t>
      </w:r>
    </w:p>
    <w:bookmarkStart w:name="z119" w:id="66"/>
    <w:p>
      <w:pPr>
        <w:spacing w:after="0"/>
        <w:ind w:left="0"/>
        <w:jc w:val="left"/>
      </w:pPr>
      <w:r>
        <w:rPr>
          <w:rFonts w:ascii="Times New Roman"/>
          <w:b/>
          <w:i w:val="false"/>
          <w:color w:val="000000"/>
        </w:rPr>
        <w:t xml:space="preserve"> Тестілеуді өту мәндерінен төмен нәтижелерімен тестілеуден өткені туралы АНЫҚТАМА</w:t>
      </w:r>
    </w:p>
    <w:bookmarkEnd w:id="6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______________________________________________________</w:t>
            </w:r>
          </w:p>
          <w:p>
            <w:pPr>
              <w:spacing w:after="20"/>
              <w:ind w:left="20"/>
              <w:jc w:val="both"/>
            </w:pPr>
            <w:r>
              <w:rPr>
                <w:rFonts w:ascii="Times New Roman"/>
                <w:b w:val="false"/>
                <w:i w:val="false"/>
                <w:color w:val="000000"/>
                <w:sz w:val="20"/>
              </w:rPr>
              <w:t>
(үміткердің тегі, аты, әкесінің аты (ол болған жағдайда)) Қазақстан Республикасының мемлекеттік тілі мен заңнамаларын білуге арналған тестілеуден _______________ қаласында "___" _______ 20____ж. _____ бағдарлама бойынша "Б" корпусының мемлекеттік әкімшілік лауазымына орналасуға тестілеуді өту мәндерінен төмен нәтижелерімен тестілеуден өткені туралы берілді.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066800" cy="142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1066800" cy="14224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Тест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Тестілеу сұрақтарының/ тапсырмалардың саны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Тестілеуді өту мәні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Дұрыс жауаптардың саны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ҚОРЫТЫНДЫ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Осы үміткер қайта тестілеуді осы тестілеу өткізілген күннен бастап күнтізбелік он бес күннен кем емес мерзімнен кейін өте алады.</w:t>
      </w:r>
    </w:p>
    <w:p>
      <w:pPr>
        <w:spacing w:after="0"/>
        <w:ind w:left="0"/>
        <w:jc w:val="both"/>
      </w:pPr>
      <w:r>
        <w:rPr>
          <w:rFonts w:ascii="Times New Roman"/>
          <w:b w:val="false"/>
          <w:i w:val="false"/>
          <w:color w:val="000000"/>
          <w:sz w:val="28"/>
        </w:rPr>
        <w:t>
      ekyzmet.kz сайтында тексеру коды ____</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066800" cy="698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1066800" cy="698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20 __ ж. "____" _______________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7-қосымша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әкімшілік қызметшілерді,</w:t>
            </w:r>
            <w:r>
              <w:br/>
            </w:r>
            <w:r>
              <w:rPr>
                <w:rFonts w:ascii="Times New Roman"/>
                <w:b w:val="false"/>
                <w:i w:val="false"/>
                <w:color w:val="000000"/>
                <w:sz w:val="20"/>
              </w:rPr>
              <w:t>мемлекеттік әкімшілік лауазымдарға</w:t>
            </w:r>
            <w:r>
              <w:br/>
            </w:r>
            <w:r>
              <w:rPr>
                <w:rFonts w:ascii="Times New Roman"/>
                <w:b w:val="false"/>
                <w:i w:val="false"/>
                <w:color w:val="000000"/>
                <w:sz w:val="20"/>
              </w:rPr>
              <w:t>орналасуға кандидаттарды тесттен</w:t>
            </w:r>
            <w:r>
              <w:br/>
            </w:r>
            <w:r>
              <w:rPr>
                <w:rFonts w:ascii="Times New Roman"/>
                <w:b w:val="false"/>
                <w:i w:val="false"/>
                <w:color w:val="000000"/>
                <w:sz w:val="20"/>
              </w:rPr>
              <w:t>өткізуді ұйымдастыру,</w:t>
            </w:r>
            <w:r>
              <w:br/>
            </w:r>
            <w:r>
              <w:rPr>
                <w:rFonts w:ascii="Times New Roman"/>
                <w:b w:val="false"/>
                <w:i w:val="false"/>
                <w:color w:val="000000"/>
                <w:sz w:val="20"/>
              </w:rPr>
              <w:t>бағдарламалары және</w:t>
            </w:r>
            <w:r>
              <w:br/>
            </w:r>
            <w:r>
              <w:rPr>
                <w:rFonts w:ascii="Times New Roman"/>
                <w:b w:val="false"/>
                <w:i w:val="false"/>
                <w:color w:val="000000"/>
                <w:sz w:val="20"/>
              </w:rPr>
              <w:t>қағидаларына</w:t>
            </w:r>
            <w:r>
              <w:br/>
            </w:r>
            <w:r>
              <w:rPr>
                <w:rFonts w:ascii="Times New Roman"/>
                <w:b w:val="false"/>
                <w:i w:val="false"/>
                <w:color w:val="000000"/>
                <w:sz w:val="20"/>
              </w:rPr>
              <w:t>9-қосымша</w:t>
            </w:r>
          </w:p>
        </w:tc>
      </w:tr>
    </w:tbl>
    <w:p>
      <w:pPr>
        <w:spacing w:after="0"/>
        <w:ind w:left="0"/>
        <w:jc w:val="both"/>
      </w:pPr>
      <w:r>
        <w:rPr>
          <w:rFonts w:ascii="Times New Roman"/>
          <w:b w:val="false"/>
          <w:i w:val="false"/>
          <w:color w:val="000000"/>
          <w:sz w:val="28"/>
        </w:rPr>
        <w:t>
      Нысан</w:t>
      </w:r>
    </w:p>
    <w:bookmarkStart w:name="z122" w:id="67"/>
    <w:p>
      <w:pPr>
        <w:spacing w:after="0"/>
        <w:ind w:left="0"/>
        <w:jc w:val="left"/>
      </w:pPr>
      <w:r>
        <w:rPr>
          <w:rFonts w:ascii="Times New Roman"/>
          <w:b/>
          <w:i w:val="false"/>
          <w:color w:val="000000"/>
        </w:rPr>
        <w:t xml:space="preserve"> "Б" корпусының лауазымына үміткерлердың жеке қасиеттерін бағалауға арналған тестілеу қорытындысы бойынша тұжырым</w:t>
      </w:r>
    </w:p>
    <w:bookmarkEnd w:id="6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Тестіленушінің ТАӘ (ол болған жағдайда):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651000" cy="1778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1651000" cy="17780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Тестілеу күні мен уақыты: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022600" cy="1168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3022600" cy="11684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ЖСН:</w:t>
            </w:r>
          </w:p>
          <w:p>
            <w:pPr>
              <w:spacing w:after="20"/>
              <w:ind w:left="20"/>
              <w:jc w:val="both"/>
            </w:pPr>
            <w:r>
              <w:rPr>
                <w:rFonts w:ascii="Times New Roman"/>
                <w:b w:val="false"/>
                <w:i w:val="false"/>
                <w:color w:val="000000"/>
                <w:sz w:val="20"/>
              </w:rPr>
              <w:t>
Жауаптардың растығы: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Құзыреттің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Қысқашы мінездеме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Стресске орнықтылық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Ынтымақтастық және әрекеттестік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Стратегиялық ойлану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 басқару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Жеделділік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Адалдық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 тұтынушыға және оны хабарландыруға бағдарлану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Бастамашылдық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Шешім қабылдау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Өздігінен даму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Көшбасшылық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Жауапкершілік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Өзгерістерді басқару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ekyzmet.kz сайтында тексеру коды _______</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066800" cy="698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1066800" cy="698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20 __ ж. "____" _______________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11"/>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header.xml" Type="http://schemas.openxmlformats.org/officeDocument/2006/relationships/header" Id="rId11"/></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