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0176" w14:textId="2ce0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7 ақпандағы № 30 және Қазақстан Республикасы Ұлттық экономика министрінің 2023 жылғы 7 ақпандағы № 17 бірлескен бұйрығы. Қазақстан Республикасының Әділет министрлігінде 2023 жылғы 7 ақпанда № 31864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12844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кодексінің 85-бабы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141-бабының </w:t>
      </w:r>
      <w:r>
        <w:rPr>
          <w:rFonts w:ascii="Times New Roman"/>
          <w:b w:val="false"/>
          <w:i w:val="false"/>
          <w:color w:val="000000"/>
          <w:sz w:val="28"/>
        </w:rPr>
        <w:t>4 -тармағына</w:t>
      </w:r>
      <w:r>
        <w:rPr>
          <w:rFonts w:ascii="Times New Roman"/>
          <w:b w:val="false"/>
          <w:i w:val="false"/>
          <w:color w:val="000000"/>
          <w:sz w:val="28"/>
        </w:rPr>
        <w:t xml:space="preserve"> және 143-бабының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баланың құқықтарын қорғау саласындағы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қызметіне қатысты баланың құқықтарын қорғау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девиантты мінез-құлықты балаларға арналған арнайы және ерекше режимде ұстайтын білім беру ұйымдарының қызметіне қатысты баланың құқықтарын қорғау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 беру ұйымдарының қызметіне қатысты баланың құқықтарын қорғау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балалардың демалуына, сауықтырылуына және бос уақытына құқығын іске асыру бойынша білім беру ұйымдарының қызметіне қатысты баланың құқықтарын қорғау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арнайы білім беру ұйымдарының қызметіне қатысты баланың құқықтарын қорғау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14" w:id="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1"/>
    <w:bookmarkStart w:name="z15"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16" w:id="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Оқу-ағарту министрлігінің ресми интернет-ресурсында орналастыруды;</w:t>
      </w:r>
    </w:p>
    <w:bookmarkEnd w:id="3"/>
    <w:bookmarkStart w:name="z17"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8"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жүктелсiн.</w:t>
      </w:r>
    </w:p>
    <w:bookmarkEnd w:id="5"/>
    <w:bookmarkStart w:name="z19"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30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1-қосымша</w:t>
            </w:r>
          </w:p>
        </w:tc>
      </w:tr>
    </w:tbl>
    <w:bookmarkStart w:name="z22" w:id="7"/>
    <w:p>
      <w:pPr>
        <w:spacing w:after="0"/>
        <w:ind w:left="0"/>
        <w:jc w:val="left"/>
      </w:pPr>
      <w:r>
        <w:rPr>
          <w:rFonts w:ascii="Times New Roman"/>
          <w:b/>
          <w:i w:val="false"/>
          <w:color w:val="000000"/>
        </w:rPr>
        <w:t xml:space="preserve"> Баланың құқықтарын қорғау саласындағы тәуекелдерді бағалау және басқару өлшемшарттары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тәуекелдерді бағалау және басқару өлшемшарттары (бұдан әрі – Өлшемшарттар) жетім балалар мен ата-анасының қамқорлығынсыз қалған балаларға арналған білім беру, денсаулық сақтау және халықты әлеуметтік қорғау ұйымдарын, девиантты мінез-құлықты балаларға арналған және ерекше режимде ұстайтын арнаулы білім беру ұйымдарын, орта білім беру ұйымдарын, арнайы білім беру ұйымдарын іріктеу үшін Қазақстан Республикасы Кәсіпкерлік кодексінің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субъектіге (объектіге) бару арқылы профилактикалық бақылау жүргізу (бұдан әрі - Кодекс) және тәуекелдерді бағалау және басқару жүйесін қалыптастыру тәртібін анықтайды.</w:t>
      </w:r>
    </w:p>
    <w:bookmarkStart w:name="z25"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6" w:id="10"/>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10"/>
    <w:bookmarkStart w:name="z27" w:id="1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1"/>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бақылау субъектісіне (объектісіне) бару арқылы профилактикалық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 жөніндегі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Start w:name="z28" w:id="12"/>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2"/>
    <w:bookmarkStart w:name="z29" w:id="13"/>
    <w:p>
      <w:pPr>
        <w:spacing w:after="0"/>
        <w:ind w:left="0"/>
        <w:jc w:val="left"/>
      </w:pPr>
      <w:r>
        <w:rPr>
          <w:rFonts w:ascii="Times New Roman"/>
          <w:b/>
          <w:i w:val="false"/>
          <w:color w:val="000000"/>
        </w:rPr>
        <w:t xml:space="preserve"> 1-Параграф. Объективті өлшемшарттар</w:t>
      </w:r>
    </w:p>
    <w:bookmarkEnd w:id="13"/>
    <w:bookmarkStart w:name="z30" w:id="14"/>
    <w:p>
      <w:pPr>
        <w:spacing w:after="0"/>
        <w:ind w:left="0"/>
        <w:jc w:val="both"/>
      </w:pPr>
      <w:r>
        <w:rPr>
          <w:rFonts w:ascii="Times New Roman"/>
          <w:b w:val="false"/>
          <w:i w:val="false"/>
          <w:color w:val="000000"/>
          <w:sz w:val="28"/>
        </w:rPr>
        <w:t>
      5. Объективті өлшемдер бойынша бақылау субъектілері (объектілері):</w:t>
      </w:r>
    </w:p>
    <w:bookmarkEnd w:id="14"/>
    <w:p>
      <w:pPr>
        <w:spacing w:after="0"/>
        <w:ind w:left="0"/>
        <w:jc w:val="both"/>
      </w:pPr>
      <w:r>
        <w:rPr>
          <w:rFonts w:ascii="Times New Roman"/>
          <w:b w:val="false"/>
          <w:i w:val="false"/>
          <w:color w:val="000000"/>
          <w:sz w:val="28"/>
        </w:rPr>
        <w:t>
      1) жоғары тәуекел дәрежесіне жетім балалар мен ата-анасының қамқорлығынсыз қалған балаларға арналған білім беру, денсаулық сақтау және халықты әлеуметтік қорғау ұйымдарының, орта білім беру ұйымдарының, арнайы білім беру ұйымдары жатады;</w:t>
      </w:r>
    </w:p>
    <w:p>
      <w:pPr>
        <w:spacing w:after="0"/>
        <w:ind w:left="0"/>
        <w:jc w:val="both"/>
      </w:pPr>
      <w:r>
        <w:rPr>
          <w:rFonts w:ascii="Times New Roman"/>
          <w:b w:val="false"/>
          <w:i w:val="false"/>
          <w:color w:val="000000"/>
          <w:sz w:val="28"/>
        </w:rPr>
        <w:t>
      2) орташа тәуекел дәрежесіне девиантты мінез-құлқы бар және ерекше режимдегі балаларға арналған арнайы білім беру ұйымдары жатады;</w:t>
      </w:r>
    </w:p>
    <w:p>
      <w:pPr>
        <w:spacing w:after="0"/>
        <w:ind w:left="0"/>
        <w:jc w:val="both"/>
      </w:pPr>
      <w:r>
        <w:rPr>
          <w:rFonts w:ascii="Times New Roman"/>
          <w:b w:val="false"/>
          <w:i w:val="false"/>
          <w:color w:val="000000"/>
          <w:sz w:val="28"/>
        </w:rPr>
        <w:t>
      3) төмен тәуекел дәрежесіне балалардың демалуға, сауықтыруға және бос уақытын өткізуге құқықтарын қамтамасыз ету жөніндегі білім беру ұйымдары жатады.</w:t>
      </w:r>
    </w:p>
    <w:bookmarkStart w:name="z31" w:id="15"/>
    <w:p>
      <w:pPr>
        <w:spacing w:after="0"/>
        <w:ind w:left="0"/>
        <w:jc w:val="left"/>
      </w:pPr>
      <w:r>
        <w:rPr>
          <w:rFonts w:ascii="Times New Roman"/>
          <w:b/>
          <w:i w:val="false"/>
          <w:color w:val="000000"/>
        </w:rPr>
        <w:t xml:space="preserve"> 2-Параграф. Субъективті өлшемшарттар</w:t>
      </w:r>
    </w:p>
    <w:bookmarkEnd w:id="15"/>
    <w:bookmarkStart w:name="z32" w:id="16"/>
    <w:p>
      <w:pPr>
        <w:spacing w:after="0"/>
        <w:ind w:left="0"/>
        <w:jc w:val="both"/>
      </w:pPr>
      <w:r>
        <w:rPr>
          <w:rFonts w:ascii="Times New Roman"/>
          <w:b w:val="false"/>
          <w:i w:val="false"/>
          <w:color w:val="000000"/>
          <w:sz w:val="28"/>
        </w:rPr>
        <w:t xml:space="preserve">
      6. Субъективті өлшемшарттарды айқындау мынадай кезеңдерді қолдана отырып жүзеге асырылады: </w:t>
      </w:r>
    </w:p>
    <w:bookmarkEnd w:id="16"/>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3" w:id="17"/>
    <w:p>
      <w:pPr>
        <w:spacing w:after="0"/>
        <w:ind w:left="0"/>
        <w:jc w:val="both"/>
      </w:pPr>
      <w:r>
        <w:rPr>
          <w:rFonts w:ascii="Times New Roman"/>
          <w:b w:val="false"/>
          <w:i w:val="false"/>
          <w:color w:val="000000"/>
          <w:sz w:val="28"/>
        </w:rPr>
        <w:t>
      7. Бақылау субъектілерін (объектілерін) анықтау үшін дерекқорды қалыптастыру және ақпарат жинау қажет.</w:t>
      </w:r>
    </w:p>
    <w:bookmarkEnd w:id="17"/>
    <w:p>
      <w:pPr>
        <w:spacing w:after="0"/>
        <w:ind w:left="0"/>
        <w:jc w:val="both"/>
      </w:pPr>
      <w:r>
        <w:rPr>
          <w:rFonts w:ascii="Times New Roman"/>
          <w:b w:val="false"/>
          <w:i w:val="false"/>
          <w:color w:val="000000"/>
          <w:sz w:val="28"/>
        </w:rPr>
        <w:t xml:space="preserve">
      Тәуекел дәрежесін бағалау үшін мынадай ақпарат көздері пайдаланылады: </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xml:space="preserve">
      2) бақылау субъектілеріне (объектілеріне) жүргізілген алдыңғы тексерулердің және бару арқылы профилактикалық бақылаудың нәтижелері; </w:t>
      </w:r>
    </w:p>
    <w:p>
      <w:pPr>
        <w:spacing w:after="0"/>
        <w:ind w:left="0"/>
        <w:jc w:val="both"/>
      </w:pPr>
      <w:r>
        <w:rPr>
          <w:rFonts w:ascii="Times New Roman"/>
          <w:b w:val="false"/>
          <w:i w:val="false"/>
          <w:color w:val="000000"/>
          <w:sz w:val="28"/>
        </w:rPr>
        <w:t>
      3) бақылау субъектісінің кінәсінен туындаған қолайсыз оқиғалардың болуы.</w:t>
      </w:r>
    </w:p>
    <w:p>
      <w:pPr>
        <w:spacing w:after="0"/>
        <w:ind w:left="0"/>
        <w:jc w:val="both"/>
      </w:pPr>
      <w:r>
        <w:rPr>
          <w:rFonts w:ascii="Times New Roman"/>
          <w:b w:val="false"/>
          <w:i w:val="false"/>
          <w:color w:val="000000"/>
          <w:sz w:val="28"/>
        </w:rPr>
        <w:t>
      Қолайсыз оқиғаларға тәрбиеленушілер мен білім алушыларға немқұрайлы немесе дұрыс қарамау жағдайлары, оқу және тәрбие процесі кезінде олардың денсаулығына зиян келтіру, кәмелетке толмағандардың немесе кәмелетке толмағандарға қатысты жасаған құқыққа қайшы әрекеттері туралы хабарламау фактілері жатады;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Талаптарды бұзу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 жетім және ата-анасының қамқорлығынсыз қалған балаларға арналған білім беру, денсаулық сақтау және халықты әлеуметтік қорғау ұйымдарының талаптарды бұзу дәрежесі;</w:t>
      </w:r>
    </w:p>
    <w:p>
      <w:pPr>
        <w:spacing w:after="0"/>
        <w:ind w:left="0"/>
        <w:jc w:val="both"/>
      </w:pPr>
      <w:r>
        <w:rPr>
          <w:rFonts w:ascii="Times New Roman"/>
          <w:b w:val="false"/>
          <w:i w:val="false"/>
          <w:color w:val="000000"/>
          <w:sz w:val="28"/>
        </w:rPr>
        <w:t>
      2) девиантты мінез-құлықты балаларға арналған арнайы және ерекше режимде ұстайтын білім беру ұйымдарының талаптарды бұзу дәрежесі;</w:t>
      </w:r>
    </w:p>
    <w:p>
      <w:pPr>
        <w:spacing w:after="0"/>
        <w:ind w:left="0"/>
        <w:jc w:val="both"/>
      </w:pPr>
      <w:r>
        <w:rPr>
          <w:rFonts w:ascii="Times New Roman"/>
          <w:b w:val="false"/>
          <w:i w:val="false"/>
          <w:color w:val="000000"/>
          <w:sz w:val="28"/>
        </w:rPr>
        <w:t xml:space="preserve">
      3) орта білім беру ұйымдарының талаптарды бұзу дәрежесі; </w:t>
      </w:r>
    </w:p>
    <w:p>
      <w:pPr>
        <w:spacing w:after="0"/>
        <w:ind w:left="0"/>
        <w:jc w:val="both"/>
      </w:pPr>
      <w:r>
        <w:rPr>
          <w:rFonts w:ascii="Times New Roman"/>
          <w:b w:val="false"/>
          <w:i w:val="false"/>
          <w:color w:val="000000"/>
          <w:sz w:val="28"/>
        </w:rPr>
        <w:t xml:space="preserve">
      4) арнайы білім беру ұйымдарының талаптарды бұзу дәрежесі.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белгіленеді:</w:t>
      </w:r>
    </w:p>
    <w:p>
      <w:pPr>
        <w:spacing w:after="0"/>
        <w:ind w:left="0"/>
        <w:jc w:val="both"/>
      </w:pPr>
      <w:r>
        <w:rPr>
          <w:rFonts w:ascii="Times New Roman"/>
          <w:b w:val="false"/>
          <w:i w:val="false"/>
          <w:color w:val="000000"/>
          <w:sz w:val="28"/>
        </w:rPr>
        <w:t>
      1) жетім балалар мен ата-анасының қамқорлығынсыз қалған балалар үшін білім беру, денсаулық сақтау және халықты әлеуметтік қорғау ұйымдарының қызметіне қатысты баланың құқықтарын қорғау саласындағы субъективті өлшемшарттар бойынша тәуекел дәрежесін айқындау үшін субъективті өлшемшарттар тізбесі;</w:t>
      </w:r>
    </w:p>
    <w:p>
      <w:pPr>
        <w:spacing w:after="0"/>
        <w:ind w:left="0"/>
        <w:jc w:val="both"/>
      </w:pPr>
      <w:r>
        <w:rPr>
          <w:rFonts w:ascii="Times New Roman"/>
          <w:b w:val="false"/>
          <w:i w:val="false"/>
          <w:color w:val="000000"/>
          <w:sz w:val="28"/>
        </w:rPr>
        <w:t>
      2) девиантты мінез-құлықты балаларға арналған және ерекше режимде ұстайтын арнаулы білім беру ұйымдарының қызметіне қатысты баланың құқықтарын қорғау саласындағы субъективті өлшемшарттар бойынша тәуекел дәрежесін айқындауға арналған субъективті өлшемшарттардың тізбесі;</w:t>
      </w:r>
    </w:p>
    <w:p>
      <w:pPr>
        <w:spacing w:after="0"/>
        <w:ind w:left="0"/>
        <w:jc w:val="both"/>
      </w:pPr>
      <w:r>
        <w:rPr>
          <w:rFonts w:ascii="Times New Roman"/>
          <w:b w:val="false"/>
          <w:i w:val="false"/>
          <w:color w:val="000000"/>
          <w:sz w:val="28"/>
        </w:rPr>
        <w:t>
      3) орта білім беру ұйымдарының қызметіне қатысты баланың құқықтарын қорғау саласындағы субъективті өлшемшарттар бойынша тәуекел дәрежесін айқындау үшін субъективті өлшемшарттар тізбесі;</w:t>
      </w:r>
    </w:p>
    <w:p>
      <w:pPr>
        <w:spacing w:after="0"/>
        <w:ind w:left="0"/>
        <w:jc w:val="both"/>
      </w:pPr>
      <w:r>
        <w:rPr>
          <w:rFonts w:ascii="Times New Roman"/>
          <w:b w:val="false"/>
          <w:i w:val="false"/>
          <w:color w:val="000000"/>
          <w:sz w:val="28"/>
        </w:rPr>
        <w:t>
      4) арнайы білім беру ұйымдарының қызметіне қатысты баланың құқықтарын қорғау саласындағы субъективті өлшемшарттар бойынша тәуекел дәрежесін айқындауға арналған субъективті өлшемшарттардың тізбесі.</w:t>
      </w:r>
    </w:p>
    <w:bookmarkStart w:name="z36" w:id="18"/>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18"/>
    <w:bookmarkStart w:name="z37" w:id="19"/>
    <w:p>
      <w:pPr>
        <w:spacing w:after="0"/>
        <w:ind w:left="0"/>
        <w:jc w:val="both"/>
      </w:pPr>
      <w:r>
        <w:rPr>
          <w:rFonts w:ascii="Times New Roman"/>
          <w:b w:val="false"/>
          <w:i w:val="false"/>
          <w:color w:val="000000"/>
          <w:sz w:val="28"/>
        </w:rPr>
        <w:t>
      10. Бақылау субъектісін тәуекел дәрежесіне жатқызу үшін тәуекел дәрежесінің көрсеткішін есептеудің мынадай тәртібі қолданылады.</w:t>
      </w:r>
    </w:p>
    <w:bookmarkEnd w:id="19"/>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(SC)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38" w:id="20"/>
    <w:p>
      <w:pPr>
        <w:spacing w:after="0"/>
        <w:ind w:left="0"/>
        <w:jc w:val="both"/>
      </w:pPr>
      <w:r>
        <w:rPr>
          <w:rFonts w:ascii="Times New Roman"/>
          <w:b w:val="false"/>
          <w:i w:val="false"/>
          <w:color w:val="000000"/>
          <w:sz w:val="28"/>
        </w:rPr>
        <w:t>
      11.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20"/>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0" w:id="21"/>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39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42" w:id="22"/>
    <w:p>
      <w:pPr>
        <w:spacing w:after="0"/>
        <w:ind w:left="0"/>
        <w:jc w:val="left"/>
      </w:pPr>
      <w:r>
        <w:rPr>
          <w:rFonts w:ascii="Times New Roman"/>
          <w:b/>
          <w:i w:val="false"/>
          <w:color w:val="000000"/>
        </w:rPr>
        <w:t xml:space="preserve"> Жетім және ата-анасының қамқорлығынсыз қалған балаларға арналған білім беру, денсаулық сақтау және халықты әлеуметтік қорғау ұйымдарының талаптарды бұзу дәрежесі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педагогтік әдеп нормалары мен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 (өтініш болған жағдайда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тамақтандыру, киіммен, аяқ киіммен,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44" w:id="23"/>
    <w:p>
      <w:pPr>
        <w:spacing w:after="0"/>
        <w:ind w:left="0"/>
        <w:jc w:val="left"/>
      </w:pPr>
      <w:r>
        <w:rPr>
          <w:rFonts w:ascii="Times New Roman"/>
          <w:b/>
          <w:i w:val="false"/>
          <w:color w:val="000000"/>
        </w:rPr>
        <w:t xml:space="preserve"> Девиантты мінез-құлықты балаларға арналған арнайы және ерекше режимде ұстайтын білім беру ұйымдарының талаптарды бұзу дәрежесі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деректерін республикалық деректер банкіне уақтылы енгізу (кәмелетке толмағанды қабылдаған сәттен бастап 1 (бір)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ұйымның арнаулы және ерекше режимде ұстайтын ұйымдарынан кәмелетке толмағандардың тұрғылықты жері бойынша кәмелетке толмағандардың ісі және олардың құқықтарын қорғау жөніндегі комиссияға шығару туралы хаттың (хабарламаның), сондай-ақ кәмелетке толмағандарға мінездеменің және одан әрі онымен жеке профилактика шараларын жүргізу және оған еңбекке және тұрмыстық орналасуға жәрдем көрсету қажеттілігі туралы ұсынымның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46" w:id="24"/>
    <w:p>
      <w:pPr>
        <w:spacing w:after="0"/>
        <w:ind w:left="0"/>
        <w:jc w:val="left"/>
      </w:pPr>
      <w:r>
        <w:rPr>
          <w:rFonts w:ascii="Times New Roman"/>
          <w:b/>
          <w:i w:val="false"/>
          <w:color w:val="000000"/>
        </w:rPr>
        <w:t xml:space="preserve"> Орта білім беру ұйымдарының талаптарды бұзу дәрежесі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(түбіртектер, төлем туралы чектер, фотосуреттер), қаржылық және материалдық көмек көрсету жөніндегі отырыстың хаттамасы мемлекеттік білім беру ұйымдарының білім алушылары мен тәрбиеленушілеріне материалдық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қолданыстағы заңнамаға сәйкес білім алушылар мен тәрбиеленушілерге ең төменгі күнкөріс деңгейінен төмен емес материалдық көмектің белгіленген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рет тамақтандыру нормаларын ескере отырып, бекітілген күнделікті мәзірдің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қорқытудың (буллингтің),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болуы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ұсынымдарын ескере отырып оқу білім беру бағдарламасының болуы (қысқартылған жалпы білім беретін оқу бағдарламасы, Жеке оқу бағдарламасы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кестесінің және жеке түзету сабақтарының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49" w:id="25"/>
    <w:p>
      <w:pPr>
        <w:spacing w:after="0"/>
        <w:ind w:left="0"/>
        <w:jc w:val="left"/>
      </w:pPr>
      <w:r>
        <w:rPr>
          <w:rFonts w:ascii="Times New Roman"/>
          <w:b/>
          <w:i w:val="false"/>
          <w:color w:val="000000"/>
        </w:rPr>
        <w:t xml:space="preserve"> Арнайы білім беру ұйымдарының талаптарын бұзу дәрежесі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Психологиялық-медициналық-педагогикалық консультацияның қызметіне қатысты (бұдан әрі - ПМПК)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тексеруді және кеңес беруді жүзеге асыратын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кезінде арнайы білімі бар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Психологиялық-педагогикалық түзеу  кабинеттерінің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түзету және оңалту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көмегін көрсетуді растайтын құжаттардың болуы (тексеру, түзету-дамыту сабақтары, оңалту және әлеуметтік-құқықтық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психологиялық-педагогикалық қызметтер көрсетуге арналған шарт, жеке-дамытушы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психологиялық-педагогикалық көмек көрсету үшін қажетті құжаттар тізбесінің болуы (үлгілік оқу жоспары, сабақ кестесі, балаларға арналған жеке-дамыту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психологиялық-педагогикалық сүйемелдеуді жүзеге асыратын шағын мамандардың (дефектолог сурдопедагог, тифлопедагог, логопед, педагог-психолог, ЕДШ нұсқаушысы және (немесе) бейімделген дене шынықтыру мұғалімі, әлеуметтік педагог)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3-бөлім. Оңалту орталықтарының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психофизикалық жағдайына кешенді тексеру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психологиялық-педагогикалық қызметтер көрсетуге арналған шарт, жеке-дамыту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және медициналық-әлеуметтік көмек көрсету үшін қажетті құжаттар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4-бөлім. Арнаулы мектептердің, арнаулы мектеп-интернаттардың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денсаулық сақтау және халықты әлеуметтік қорғау ұйымдарының қызметіне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 құқықтарын қорғау саласындағы субъективті өлшемшарттар бойынша тәуекел дәрежесін айқындау үшін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w:t>
            </w: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ұсынатын балалардың құқықтарын қорғау саласында арнаулы әлеуметтік қызметтер көрсету талаптарына әлеуметтік-тұрмыстық жағдайлардың сәйкес келмеуі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қатарындағы білім беру ұйымдарының түлектерін жұмысқа орналастыру және жұмыспен қамту туралы дұрыс емес мәліметтер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 жасаған немесе кәмелетке толмағандарға қатысты құқыққа қарсы әрекеттер туралы хабарламаудың тіркелген фактілерінің болуы (ҚР ӘҚБтК </w:t>
            </w:r>
            <w:r>
              <w:rPr>
                <w:rFonts w:ascii="Times New Roman"/>
                <w:b w:val="false"/>
                <w:i w:val="false"/>
                <w:color w:val="000000"/>
                <w:sz w:val="20"/>
              </w:rPr>
              <w:t>127-1-бабы</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бұл оқу және тәрбие процесі кезінде оқитын тәрбиеленушілердің денсаулығына жеңіл зиян келтіруге әкеп соқтырса, тәрбиеленушілер мен білім алушыларға немқұрайлы немесе жосықсыз қарым-қатынас түрінде көрінетін тіркелген қолайсыз оқиғалардың болуы (ҚР ӘҚБтК </w:t>
            </w:r>
            <w:r>
              <w:rPr>
                <w:rFonts w:ascii="Times New Roman"/>
                <w:b w:val="false"/>
                <w:i w:val="false"/>
                <w:color w:val="000000"/>
                <w:sz w:val="20"/>
              </w:rPr>
              <w:t>409-бабының</w:t>
            </w:r>
            <w:r>
              <w:rPr>
                <w:rFonts w:ascii="Times New Roman"/>
                <w:b w:val="false"/>
                <w:i w:val="false"/>
                <w:color w:val="000000"/>
                <w:sz w:val="20"/>
              </w:rPr>
              <w:t xml:space="preserve"> 3-бөлігі)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өрескел бұзушылықтар бойынша нұсқамада орындалмаған талаптардың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белгіленген мерзімде орындалмаған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6-қосымша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Девиантты мінез-құлықты және ерекше режимдегі балаларға арналған арнаулы білім беру ұйымдарының қызметіне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 құқықтарын қорғау саласындағы субъективті өлшемшарттар бойынша тәуекел дәрежесін айқындау үшін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w:t>
            </w: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ұсынатын балалардың құқықтарын қорғау саласында арнаулы әлеуметтік қызметтер көрсету талаптарына әлеуметтік-тұрмыстық жағдайлардың сәйкес келмеуі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 жасаған немесе кәмелетке толмағандарға қатысты құқыққа қарсы әрекеттер туралы хабарламаудың тіркелген фактілерінің болуы (ҚР ӘҚБтК </w:t>
            </w:r>
            <w:r>
              <w:rPr>
                <w:rFonts w:ascii="Times New Roman"/>
                <w:b w:val="false"/>
                <w:i w:val="false"/>
                <w:color w:val="000000"/>
                <w:sz w:val="20"/>
              </w:rPr>
              <w:t>127-1-бабы</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бұл оқу және тәрбие процесі кезінде оқитын тәрбиеленушілердің денсаулығына жеңіл зиян келтіруге әкеп соқтырса, тәрбиеленушілер мен білім алушыларға немқұрайлы немесе жосықсыз қарым-қатынас түрінде көрінетін тіркелген қолайсыз оқиғалардың болуы (ҚР ӘҚБтК </w:t>
            </w:r>
            <w:r>
              <w:rPr>
                <w:rFonts w:ascii="Times New Roman"/>
                <w:b w:val="false"/>
                <w:i w:val="false"/>
                <w:color w:val="000000"/>
                <w:sz w:val="20"/>
              </w:rPr>
              <w:t>409-бабының</w:t>
            </w:r>
            <w:r>
              <w:rPr>
                <w:rFonts w:ascii="Times New Roman"/>
                <w:b w:val="false"/>
                <w:i w:val="false"/>
                <w:color w:val="000000"/>
                <w:sz w:val="20"/>
              </w:rPr>
              <w:t xml:space="preserve"> 3-бөлігі)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өрескел бұзушылықтар бойынша нұсқамада орындалмаған талаптардың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белгіленген мерзімде орындалмаған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7-қосымша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Орта білім беру ұйымдарының қызметіне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 құқықтарын қорғау саласындағы субъективті өлшемшарттар бойынша тәуекел дәрежесін айқындау үшін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w:t>
            </w: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ұсынатын балалардың құқықтарын қорғау саласында арнаулы әлеуметтік қызметтер көрсету талаптарына әлеуметтік-тұрмыстық жағдайлардың сәйкес келмеуі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 жасаған немесе кәмелетке толмағандарға қатысты құқыққа қарсы әрекеттер туралы хабарламаудың тіркелген фактілерінің болуы (ҚР ӘҚБтК </w:t>
            </w:r>
            <w:r>
              <w:rPr>
                <w:rFonts w:ascii="Times New Roman"/>
                <w:b w:val="false"/>
                <w:i w:val="false"/>
                <w:color w:val="000000"/>
                <w:sz w:val="20"/>
              </w:rPr>
              <w:t>127-1-бабы</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бұл оқу және тәрбие процесі кезінде оқитын тәрбиеленушілердің денсаулығына жеңіл зиян келтіруге әкеп соқтырса, тәрбиеленушілер мен білім алушыларға немқұрайлы немесе жосықсыз қарым-қатынас түрінде көрінетін тіркелген қолайсыз оқиғалардың болуы (ҚР ӘҚБтК </w:t>
            </w:r>
            <w:r>
              <w:rPr>
                <w:rFonts w:ascii="Times New Roman"/>
                <w:b w:val="false"/>
                <w:i w:val="false"/>
                <w:color w:val="000000"/>
                <w:sz w:val="20"/>
              </w:rPr>
              <w:t>409-бабының</w:t>
            </w:r>
            <w:r>
              <w:rPr>
                <w:rFonts w:ascii="Times New Roman"/>
                <w:b w:val="false"/>
                <w:i w:val="false"/>
                <w:color w:val="000000"/>
                <w:sz w:val="20"/>
              </w:rPr>
              <w:t xml:space="preserve"> 3-бөлігі)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материалдық көмекке мұқтаж санаттағы балаларды жазғы демалыспен қамту (2008 жылғы 25 қаңтардағы № 64 ҚР ПП бойынша балалардың 5 санаты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қамту 50% - 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қамту 50% - 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өрескел бұзушылықтар бойынша нұсқамада орындалмаған талаптардың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белгіленген мерзімде орындалмаған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56" w:id="26"/>
    <w:p>
      <w:pPr>
        <w:spacing w:after="0"/>
        <w:ind w:left="0"/>
        <w:jc w:val="left"/>
      </w:pPr>
      <w:r>
        <w:rPr>
          <w:rFonts w:ascii="Times New Roman"/>
          <w:b/>
          <w:i w:val="false"/>
          <w:color w:val="000000"/>
        </w:rPr>
        <w:t xml:space="preserve"> Арнаулы білім беру ұйымдарының қызметіне қатысты Қазақстан Республикасы Кәсіпкерлік кодексінің 138-бабына сәйкес баланың құқықтарын қорғау саласындағы субъективті өлшемшарттар бойынша тәуекел дәрежесін айқындау үшін субъективті өлшемшарттар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w:t>
            </w: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білімнің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ұсынатын балалардың құқықтарын қорғау саласында арнаулы әлеуметтік қызметтер көрсету талаптарына әлеуметтік-тұрмыстық жағдайлардың сәйкес келмеуі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 жасаған немесе кәмелетке толмағандарға қатысты құқыққа қарсы әрекеттер туралы хабарламаудың тіркелген фактілерінің болуы (ҚР ӘҚБтК </w:t>
            </w:r>
            <w:r>
              <w:rPr>
                <w:rFonts w:ascii="Times New Roman"/>
                <w:b w:val="false"/>
                <w:i w:val="false"/>
                <w:color w:val="000000"/>
                <w:sz w:val="20"/>
              </w:rPr>
              <w:t>127-1-бабы</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бұл оқу және тәрбие процесі кезінде оқитын тәрбиеленушілердің денсаулығына жеңіл зиян келтіруге әкеп соқтырса, тәрбиеленушілер мен білім алушыларға немқұрайлы немесе жосықсыз қарым-қатынас түрінде көрінетін тіркелген қолайсыз оқиғалардың болуы (ҚР ӘҚБтК </w:t>
            </w:r>
            <w:r>
              <w:rPr>
                <w:rFonts w:ascii="Times New Roman"/>
                <w:b w:val="false"/>
                <w:i w:val="false"/>
                <w:color w:val="000000"/>
                <w:sz w:val="20"/>
              </w:rPr>
              <w:t>409-бабының</w:t>
            </w:r>
            <w:r>
              <w:rPr>
                <w:rFonts w:ascii="Times New Roman"/>
                <w:b w:val="false"/>
                <w:i w:val="false"/>
                <w:color w:val="000000"/>
                <w:sz w:val="20"/>
              </w:rPr>
              <w:t xml:space="preserve"> 3-бөлігі)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өрескел бұзушылықтар бойынша нұсқамада орындалмаған талаптардың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белгіленген мерзімде орындалмаған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30 бірлескен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денсаулық сақтау және халықты әлеуметтік қорғау ұйымдарының қызметіне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балалардың құқықтарын қорғау саласындағы тексеру парағы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педагогтік әдеп нормалары мен міндеттерін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адамның тәрбиеленушілердің денсаулығын сақтау жөніндегі міндеттерін орындауы</w:t>
            </w:r>
          </w:p>
          <w:p>
            <w:pPr>
              <w:spacing w:after="20"/>
              <w:ind w:left="20"/>
              <w:jc w:val="both"/>
            </w:pPr>
            <w:r>
              <w:rPr>
                <w:rFonts w:ascii="Times New Roman"/>
                <w:b w:val="false"/>
                <w:i w:val="false"/>
                <w:color w:val="000000"/>
                <w:sz w:val="20"/>
              </w:rPr>
              <w:t>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балалардың тамақтану нормасының сақталуы және балаларды тамақтандырумен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Бақылау субъектінің (объектінің) басшысы ______________________________</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30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 девиантты мінез-құлықты балаларға арналған арнайы және ерекше режимде  ұстайтын білім беру ұйымдарының қызметіне қатысты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деректерін республикалық деректер банкіне уақтылы енгізу (кәмелетке толмағандарды қабылдаған сәттен бастап 1 (бір)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ата-анасының немесе оларды алмастыратын адамдардың ұйымына, қорғаншы және қамқоршы органдарға, кәмелетке толмағандардың істері және олардың құқықтарын қорғау жөніндегі комиссияға келіп түскені туралы хабарлама көшірмесінің және заңды мекенжайы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 (хабарламаларды/хаттарды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  </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30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Баланың құқықтарын қорғау саласындағы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орта білім беру ұйымдарының қызметіне қатысты тексеру парағы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(түбіртектер, төлем туралы чектер, фотосуреттер), қаржылық және материалдық көмек көрсету жөніндегі отырыстың хаттамасы мемлекеттік білім беру ұйымдарының білім алушылары мен тәрбиеленушілеріне материалдық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-оқушылардың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қолданыстағы заңнамаға сәйкес білім алушылар мен тәрбиеленушілерге ең төменгі күнкөріс деңгейінен төмен емес материалдық көмектің белгіленген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қорқытудың (буллингтің),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болуы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ұсынымдарын ескере отырып оқу білім беру бағдарламасының болуы (қысқартылған жалпы білім беретін оқу бағдарламасы, Жеке оқу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кестесінің және жеке түзету сабақтарының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Бақылау субъектінің (объектінің) басшысы ______________________________</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30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 балалардың демалуға, сауықтырылуға және бос уақытын ұйымдастыруға құқығын іске асыру бойынша білім беру ұйымдарының қызметіне қатысты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санаттардағы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отбасыларда тұратын жетім балалар мен ата-анасының қамқорлығынсыз қалған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демалуға, бос уақытын пайдалануға және сауықтырылуға құқықтарының іске асырылуын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лагерьлерінде оқытудың, тәрбиелеудің, еңбек пен демалудың салауатты және қауіпсіз жағдайларын жасауды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бағдарламаларының және олардың орындалуын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отансүйгіштігін, азаматтылығын, интернационализмін, жоғары моралін, адамгершілігін, сондай-ақ жан-жақты қызығушылықтары мен қабілеттерін қалыптастыруға бағытталған тәрбиелеу бағдарламаларының тармақтарының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әлеуметтік педагогикалық немесе кәсіби білімдерінің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 штаттарының балаларды сауықтыру лагерьлерінің үлгілік штаттарына сәйкес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 </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ақпандағы</w:t>
            </w:r>
            <w:r>
              <w:br/>
            </w:r>
            <w:r>
              <w:rPr>
                <w:rFonts w:ascii="Times New Roman"/>
                <w:b w:val="false"/>
                <w:i w:val="false"/>
                <w:color w:val="000000"/>
                <w:sz w:val="20"/>
              </w:rPr>
              <w:t>№ 30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Балалардың құқықтарын қорғау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арнайы білім беру ұйымдары қызметіне қатысты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тексеруді және кеңес беруді жүзеге асыратын қызметкерлердің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кезінде арнайы білімі бар қызметкерлердің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 кабинеттерінің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түзету және оңалту міндеттерін іске асыру үшін жиһазбен және (немесе) арнайы жабдықпен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көмегін көрсетуді растайтын құжаттардың болуы (тексеру, түзету-дамыту сабақтары, оңалту және әлеуметтік-құқықтық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жеке дамыту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көмек көрсету үшін қажетті құжаттар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психологиялық-педагогикалық сүйемелдеуді жүзеге асыратын шағын мамандардың (дефектолог сурдопедагог, тифлопедагог, логопед, педагог-психолог, ЕДШ нұсқаушысы және (немесе) бейімделген дене шынықтыру мұғалімі, әлеуметтік педагог)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психофизикалық жағдайына кешенді тексеру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баланың жеке даму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көмек көрсету үшін қажетті құжаттар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Арнаулы мектептердің, арнаулы мектеп-интернаттардың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  </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