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3721" w14:textId="5513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жинақтаушы зейнетақы жүйесін реттеу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2023 жылғы 23 қаңтардағы № 2 қаулысы. Қазақстан Республикасының Әділет министрлігінде 2023 жылғы 6 ақпанда № 31848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Басқармасы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Қаржы нарығын реттеу және дамыту агенттігі Басқармасының 07.06.2023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Қаржы нарығын реттеу және дамыту агенттігі Басқармасының 07.06.2023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Қаржы ұйымдарының әдіснамасы және пруденциялық реттеу департаменті Қазақстан Республикасының заңнамасында белгіленген тәртіппен: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қаңтардағы № 2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күші жойылды - ҚР Қаржы нарығын реттеу және дамыту агенттігі Басқармасының 07.06.2023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