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5a16" w14:textId="d9a5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 Қазақстан Республикасы Төтенше жағдайлар министрінің 2021 жылғы 4 қазандағы № 493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30 қаңтардағы № 47 бұйрығы. Қазақстан Республикасының Әділет министрлігінде 2023 жылғы 1 ақпанда № 31829 болып тіркелді. Күші жойылды - Қазақстан Республикасы Төтенше жағдайлар министрінің м.а. 2023 жылғы 12 маусымдағы № 314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12.06.2023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 Қазақстан Республикасы Төтенше жағдайлар министрінің 2021 жылғы 4 қазандағы № 493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24633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5-1) тармақшамен толықтырылсын:</w:t>
      </w:r>
    </w:p>
    <w:bookmarkEnd w:id="2"/>
    <w:bookmarkStart w:name="z5" w:id="3"/>
    <w:p>
      <w:pPr>
        <w:spacing w:after="0"/>
        <w:ind w:left="0"/>
        <w:jc w:val="both"/>
      </w:pPr>
      <w:r>
        <w:rPr>
          <w:rFonts w:ascii="Times New Roman"/>
          <w:b w:val="false"/>
          <w:i w:val="false"/>
          <w:color w:val="000000"/>
          <w:sz w:val="28"/>
        </w:rPr>
        <w:t>
      "5-1) осы бұйрыққа 6-қосымшаға сәйкес "7М12304-төтенше жағдайларда қорғау" білім беру бағдарламасының үлгілік оқу жоспары (ғылыми-педагогикалық бағыт);";</w:t>
      </w:r>
    </w:p>
    <w:bookmarkEnd w:id="3"/>
    <w:bookmarkStart w:name="z6" w:id="4"/>
    <w:p>
      <w:pPr>
        <w:spacing w:after="0"/>
        <w:ind w:left="0"/>
        <w:jc w:val="both"/>
      </w:pPr>
      <w:r>
        <w:rPr>
          <w:rFonts w:ascii="Times New Roman"/>
          <w:b w:val="false"/>
          <w:i w:val="false"/>
          <w:color w:val="000000"/>
          <w:sz w:val="28"/>
        </w:rPr>
        <w:t>
      мынадай мазмұндағы 6-1) тармақшамен толықтырылсын:</w:t>
      </w:r>
    </w:p>
    <w:bookmarkEnd w:id="4"/>
    <w:bookmarkStart w:name="z7" w:id="5"/>
    <w:p>
      <w:pPr>
        <w:spacing w:after="0"/>
        <w:ind w:left="0"/>
        <w:jc w:val="both"/>
      </w:pPr>
      <w:r>
        <w:rPr>
          <w:rFonts w:ascii="Times New Roman"/>
          <w:b w:val="false"/>
          <w:i w:val="false"/>
          <w:color w:val="000000"/>
          <w:sz w:val="28"/>
        </w:rPr>
        <w:t>
      "6-1) осы бұйрыққа 8-қосымшаға сәйкес "7М12305-төтенше жағдайларда қорғау" білім беру бағдарламасының үлгілік оқу жоспары (бейіндік бағыт);";</w:t>
      </w:r>
    </w:p>
    <w:bookmarkEnd w:id="5"/>
    <w:bookmarkStart w:name="z8" w:id="6"/>
    <w:p>
      <w:pPr>
        <w:spacing w:after="0"/>
        <w:ind w:left="0"/>
        <w:jc w:val="both"/>
      </w:pPr>
      <w:r>
        <w:rPr>
          <w:rFonts w:ascii="Times New Roman"/>
          <w:b w:val="false"/>
          <w:i w:val="false"/>
          <w:color w:val="000000"/>
          <w:sz w:val="28"/>
        </w:rPr>
        <w:t>
      мынадай мазмұндағы 8), 9) және 10) тармақшалармен толықтырылсын:</w:t>
      </w:r>
    </w:p>
    <w:bookmarkEnd w:id="6"/>
    <w:bookmarkStart w:name="z9" w:id="7"/>
    <w:p>
      <w:pPr>
        <w:spacing w:after="0"/>
        <w:ind w:left="0"/>
        <w:jc w:val="both"/>
      </w:pPr>
      <w:r>
        <w:rPr>
          <w:rFonts w:ascii="Times New Roman"/>
          <w:b w:val="false"/>
          <w:i w:val="false"/>
          <w:color w:val="000000"/>
          <w:sz w:val="28"/>
        </w:rPr>
        <w:t>
      "8) осы бұйрыққа 9-қосымшаға сәйкес "8D12303-өрт қауіпсіздігі" білім беру бағдарламасының үлгілік оқу жоспары (бейіндік бағыт);</w:t>
      </w:r>
    </w:p>
    <w:bookmarkEnd w:id="7"/>
    <w:bookmarkStart w:name="z10" w:id="8"/>
    <w:p>
      <w:pPr>
        <w:spacing w:after="0"/>
        <w:ind w:left="0"/>
        <w:jc w:val="both"/>
      </w:pPr>
      <w:r>
        <w:rPr>
          <w:rFonts w:ascii="Times New Roman"/>
          <w:b w:val="false"/>
          <w:i w:val="false"/>
          <w:color w:val="000000"/>
          <w:sz w:val="28"/>
        </w:rPr>
        <w:t>
      9) осы бұйрыққа 10-қосымшаға сәйкес "8D12304-төтенше жағдайларда қорғау" білім беру бағдарламасының үлгілік оқу жоспары (ғылыми-педагогикалық бағыт);</w:t>
      </w:r>
    </w:p>
    <w:bookmarkEnd w:id="8"/>
    <w:bookmarkStart w:name="z11" w:id="9"/>
    <w:p>
      <w:pPr>
        <w:spacing w:after="0"/>
        <w:ind w:left="0"/>
        <w:jc w:val="both"/>
      </w:pPr>
      <w:r>
        <w:rPr>
          <w:rFonts w:ascii="Times New Roman"/>
          <w:b w:val="false"/>
          <w:i w:val="false"/>
          <w:color w:val="000000"/>
          <w:sz w:val="28"/>
        </w:rPr>
        <w:t>
      10) осы бұйрыққа 11-қосымшаға сәйкес "8D12305-төтенше жағдайларда қорғау" білім беру бағдарламасының үлгілік оқу жоспары (бейіндік бағыт).";</w:t>
      </w:r>
    </w:p>
    <w:bookmarkEnd w:id="9"/>
    <w:bookmarkStart w:name="z12"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5-1-қосымшамен толықтырылсын;</w:t>
      </w:r>
    </w:p>
    <w:bookmarkEnd w:id="11"/>
    <w:bookmarkStart w:name="z14"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6-1-қосымшамен толықтырылсын;</w:t>
      </w:r>
    </w:p>
    <w:bookmarkEnd w:id="13"/>
    <w:bookmarkStart w:name="z16"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8, 9 және 10-қосымшалармен толықтырылсын.</w:t>
      </w:r>
    </w:p>
    <w:bookmarkEnd w:id="14"/>
    <w:bookmarkStart w:name="z17" w:id="15"/>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7"/>
    <w:bookmarkStart w:name="z20"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күні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"6В12302 – Өрт қауіпсіздігі" білім беру  бағдарламасының үлгілік оқу жоспары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"6В12303 – Төтенше жағдайларда қорғау"  білім беру бағдарламасының үлгілік оқу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3-қосымша</w:t>
            </w:r>
          </w:p>
        </w:tc>
      </w:tr>
    </w:tbl>
    <w:bookmarkStart w:name="z31" w:id="23"/>
    <w:p>
      <w:pPr>
        <w:spacing w:after="0"/>
        <w:ind w:left="0"/>
        <w:jc w:val="left"/>
      </w:pPr>
      <w:r>
        <w:rPr>
          <w:rFonts w:ascii="Times New Roman"/>
          <w:b/>
          <w:i w:val="false"/>
          <w:color w:val="000000"/>
        </w:rPr>
        <w:t xml:space="preserve"> "6В12191 – Азаматтық қорғаныстың командалы тактикалық күштері" білім беру бағдарламасының үлгілік оқу жоспары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4-қосымша</w:t>
            </w:r>
          </w:p>
        </w:tc>
      </w:tr>
    </w:tbl>
    <w:bookmarkStart w:name="z34" w:id="24"/>
    <w:p>
      <w:pPr>
        <w:spacing w:after="0"/>
        <w:ind w:left="0"/>
        <w:jc w:val="left"/>
      </w:pPr>
      <w:r>
        <w:rPr>
          <w:rFonts w:ascii="Times New Roman"/>
          <w:b/>
          <w:i w:val="false"/>
          <w:color w:val="000000"/>
        </w:rPr>
        <w:t xml:space="preserve"> "6В12304 – Өрт сөндіру және авариялық-құтқару ісі" білім беру бағдарламасының үлгілік оқу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5-қосымша</w:t>
            </w:r>
          </w:p>
        </w:tc>
      </w:tr>
    </w:tbl>
    <w:bookmarkStart w:name="z37" w:id="25"/>
    <w:p>
      <w:pPr>
        <w:spacing w:after="0"/>
        <w:ind w:left="0"/>
        <w:jc w:val="left"/>
      </w:pPr>
      <w:r>
        <w:rPr>
          <w:rFonts w:ascii="Times New Roman"/>
          <w:b/>
          <w:i w:val="false"/>
          <w:color w:val="000000"/>
        </w:rPr>
        <w:t xml:space="preserve"> "7М12302 – Өрт қауіпсіздігі" білім беру бағдарламасының  үлгілік оқу жоспары (ғылыми-педагогикалық бағыт)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 академиялық кредит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 мен тағылымдамадан өтуді қоса есептегенде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p>
            <w:pPr>
              <w:spacing w:after="20"/>
              <w:ind w:left="20"/>
              <w:jc w:val="both"/>
            </w:pPr>
            <w:r>
              <w:rPr>
                <w:rFonts w:ascii="Times New Roman"/>
                <w:b w:val="false"/>
                <w:i w:val="false"/>
                <w:color w:val="000000"/>
                <w:sz w:val="20"/>
              </w:rPr>
              <w:t>
кредиттен</w:t>
            </w:r>
          </w:p>
        </w:tc>
      </w:tr>
    </w:tbl>
    <w:bookmarkStart w:name="z38" w:id="26"/>
    <w:p>
      <w:pPr>
        <w:spacing w:after="0"/>
        <w:ind w:left="0"/>
        <w:jc w:val="both"/>
      </w:pPr>
      <w:r>
        <w:rPr>
          <w:rFonts w:ascii="Times New Roman"/>
          <w:b w:val="false"/>
          <w:i w:val="false"/>
          <w:color w:val="000000"/>
          <w:sz w:val="28"/>
        </w:rPr>
        <w:t>
      Ескерту:</w:t>
      </w:r>
    </w:p>
    <w:bookmarkEnd w:id="26"/>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тіркелген № 28916).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5-1 қосымша</w:t>
            </w:r>
          </w:p>
        </w:tc>
      </w:tr>
    </w:tbl>
    <w:bookmarkStart w:name="z41" w:id="27"/>
    <w:p>
      <w:pPr>
        <w:spacing w:after="0"/>
        <w:ind w:left="0"/>
        <w:jc w:val="left"/>
      </w:pPr>
      <w:r>
        <w:rPr>
          <w:rFonts w:ascii="Times New Roman"/>
          <w:b/>
          <w:i w:val="false"/>
          <w:color w:val="000000"/>
        </w:rPr>
        <w:t xml:space="preserve"> "7М12304 – Төтенше жағдайларда қорғау" білім беру бағдарламасының үлгілік оқу жоспары (ғылыми-педагогикалық бағыт)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 академиялық кредит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 мен тағылымдамадан өтуді қоса есептегенде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p>
            <w:pPr>
              <w:spacing w:after="20"/>
              <w:ind w:left="20"/>
              <w:jc w:val="both"/>
            </w:pPr>
            <w:r>
              <w:rPr>
                <w:rFonts w:ascii="Times New Roman"/>
                <w:b w:val="false"/>
                <w:i w:val="false"/>
                <w:color w:val="000000"/>
                <w:sz w:val="20"/>
              </w:rPr>
              <w:t>
кредиттен</w:t>
            </w:r>
          </w:p>
        </w:tc>
      </w:tr>
    </w:tbl>
    <w:bookmarkStart w:name="z42" w:id="28"/>
    <w:p>
      <w:pPr>
        <w:spacing w:after="0"/>
        <w:ind w:left="0"/>
        <w:jc w:val="both"/>
      </w:pPr>
      <w:r>
        <w:rPr>
          <w:rFonts w:ascii="Times New Roman"/>
          <w:b w:val="false"/>
          <w:i w:val="false"/>
          <w:color w:val="000000"/>
          <w:sz w:val="28"/>
        </w:rPr>
        <w:t>
      Ескерту:</w:t>
      </w:r>
    </w:p>
    <w:bookmarkEnd w:id="28"/>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тіркелген № 28916).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6-қосымша</w:t>
            </w:r>
          </w:p>
        </w:tc>
      </w:tr>
    </w:tbl>
    <w:bookmarkStart w:name="z45" w:id="29"/>
    <w:p>
      <w:pPr>
        <w:spacing w:after="0"/>
        <w:ind w:left="0"/>
        <w:jc w:val="left"/>
      </w:pPr>
      <w:r>
        <w:rPr>
          <w:rFonts w:ascii="Times New Roman"/>
          <w:b/>
          <w:i w:val="false"/>
          <w:color w:val="000000"/>
        </w:rPr>
        <w:t xml:space="preserve"> "7М12303 – Өрт қауіпсіздігі" білім беру бағдарламасының  үлгілік оқу жоспары (бейінді бағыт)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w:t>
            </w:r>
          </w:p>
          <w:p>
            <w:pPr>
              <w:spacing w:after="20"/>
              <w:ind w:left="20"/>
              <w:jc w:val="both"/>
            </w:pPr>
            <w:r>
              <w:rPr>
                <w:rFonts w:ascii="Times New Roman"/>
                <w:b w:val="false"/>
                <w:i w:val="false"/>
                <w:color w:val="000000"/>
                <w:sz w:val="20"/>
              </w:rPr>
              <w:t>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жобаның орындалуын қоса есептегенде магистранттың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кредиттен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p>
            <w:pPr>
              <w:spacing w:after="20"/>
              <w:ind w:left="20"/>
              <w:jc w:val="both"/>
            </w:pPr>
            <w:r>
              <w:rPr>
                <w:rFonts w:ascii="Times New Roman"/>
                <w:b w:val="false"/>
                <w:i w:val="false"/>
                <w:color w:val="000000"/>
                <w:sz w:val="20"/>
              </w:rPr>
              <w:t>
кредиттен</w:t>
            </w:r>
          </w:p>
        </w:tc>
      </w:tr>
    </w:tbl>
    <w:bookmarkStart w:name="z46" w:id="30"/>
    <w:p>
      <w:pPr>
        <w:spacing w:after="0"/>
        <w:ind w:left="0"/>
        <w:jc w:val="both"/>
      </w:pPr>
      <w:r>
        <w:rPr>
          <w:rFonts w:ascii="Times New Roman"/>
          <w:b w:val="false"/>
          <w:i w:val="false"/>
          <w:color w:val="000000"/>
          <w:sz w:val="28"/>
        </w:rPr>
        <w:t>
      Ескерту:</w:t>
      </w:r>
    </w:p>
    <w:bookmarkEnd w:id="30"/>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 28916 тіркелген).</w:t>
      </w:r>
    </w:p>
    <w:p>
      <w:pPr>
        <w:spacing w:after="0"/>
        <w:ind w:left="0"/>
        <w:jc w:val="both"/>
      </w:pPr>
      <w:r>
        <w:rPr>
          <w:rFonts w:ascii="Times New Roman"/>
          <w:b w:val="false"/>
          <w:i w:val="false"/>
          <w:color w:val="000000"/>
          <w:sz w:val="28"/>
        </w:rPr>
        <w:t xml:space="preserve">
      Бұл ретте, оқу мерзімі Қазақстан Республикасы Төтенше жағдайлар министрінің 2021 жылғы 20 тамыздағы № 411 бұйрығымен бекітілген Қазақстан Республикасы Төтенше жағдайлар министрлігінің арнаулы оқу орнында іске асырылатын білім беру бағдарламаларының </w:t>
      </w:r>
      <w:r>
        <w:rPr>
          <w:rFonts w:ascii="Times New Roman"/>
          <w:b w:val="false"/>
          <w:i w:val="false"/>
          <w:color w:val="000000"/>
          <w:sz w:val="28"/>
        </w:rPr>
        <w:t>тізбесінде</w:t>
      </w:r>
      <w:r>
        <w:rPr>
          <w:rFonts w:ascii="Times New Roman"/>
          <w:b w:val="false"/>
          <w:i w:val="false"/>
          <w:color w:val="000000"/>
          <w:sz w:val="28"/>
        </w:rPr>
        <w:t xml:space="preserve"> көзделген жоғары білімнің білім беру бағдарламаларын меңгерген адамдар үшін 1 жыл көзделген (нормативтік құқықтық актілерді мемлекеттік тіркеу тізілімінде № 24092 тіркелген).</w:t>
      </w:r>
    </w:p>
    <w:p>
      <w:pPr>
        <w:spacing w:after="0"/>
        <w:ind w:left="0"/>
        <w:jc w:val="both"/>
      </w:pPr>
      <w:r>
        <w:rPr>
          <w:rFonts w:ascii="Times New Roman"/>
          <w:b w:val="false"/>
          <w:i w:val="false"/>
          <w:color w:val="000000"/>
          <w:sz w:val="28"/>
        </w:rPr>
        <w:t>
      Оқу мерзімі 1,5 жыл жоғары білім берудің басқа білім беру бағдарламаларын меңгерген адамдар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6-1 қосымша</w:t>
            </w:r>
          </w:p>
        </w:tc>
      </w:tr>
    </w:tbl>
    <w:bookmarkStart w:name="z49" w:id="31"/>
    <w:p>
      <w:pPr>
        <w:spacing w:after="0"/>
        <w:ind w:left="0"/>
        <w:jc w:val="left"/>
      </w:pPr>
      <w:r>
        <w:rPr>
          <w:rFonts w:ascii="Times New Roman"/>
          <w:b/>
          <w:i w:val="false"/>
          <w:color w:val="000000"/>
        </w:rPr>
        <w:t xml:space="preserve">  "7М12305 – Төтенше жағдайларда қорғау" білім беру бағдарламасының үлгілік оқу жоспары (бейінді бағыт)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w:t>
            </w:r>
          </w:p>
          <w:p>
            <w:pPr>
              <w:spacing w:after="20"/>
              <w:ind w:left="20"/>
              <w:jc w:val="both"/>
            </w:pPr>
            <w:r>
              <w:rPr>
                <w:rFonts w:ascii="Times New Roman"/>
                <w:b w:val="false"/>
                <w:i w:val="false"/>
                <w:color w:val="000000"/>
                <w:sz w:val="20"/>
              </w:rPr>
              <w:t>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жобаның орындалуын қоса есептегенде магистранттың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кредиттен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p>
            <w:pPr>
              <w:spacing w:after="20"/>
              <w:ind w:left="20"/>
              <w:jc w:val="both"/>
            </w:pPr>
            <w:r>
              <w:rPr>
                <w:rFonts w:ascii="Times New Roman"/>
                <w:b w:val="false"/>
                <w:i w:val="false"/>
                <w:color w:val="000000"/>
                <w:sz w:val="20"/>
              </w:rPr>
              <w:t>
кредиттен</w:t>
            </w:r>
          </w:p>
        </w:tc>
      </w:tr>
    </w:tbl>
    <w:bookmarkStart w:name="z50" w:id="32"/>
    <w:p>
      <w:pPr>
        <w:spacing w:after="0"/>
        <w:ind w:left="0"/>
        <w:jc w:val="both"/>
      </w:pPr>
      <w:r>
        <w:rPr>
          <w:rFonts w:ascii="Times New Roman"/>
          <w:b w:val="false"/>
          <w:i w:val="false"/>
          <w:color w:val="000000"/>
          <w:sz w:val="28"/>
        </w:rPr>
        <w:t>
      Ескерту:</w:t>
      </w:r>
    </w:p>
    <w:bookmarkEnd w:id="32"/>
    <w:p>
      <w:pPr>
        <w:spacing w:after="0"/>
        <w:ind w:left="0"/>
        <w:jc w:val="both"/>
      </w:pPr>
      <w:r>
        <w:rPr>
          <w:rFonts w:ascii="Times New Roman"/>
          <w:b w:val="false"/>
          <w:i w:val="false"/>
          <w:color w:val="000000"/>
          <w:sz w:val="28"/>
        </w:rPr>
        <w:t xml:space="preserve">
      базалық және бейіндеуші циклдердің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бекітілді (Нормативтік құқықтық актілерді мемлекеттік тіркеу тізілімінде № 28916 болып тіркелген).</w:t>
      </w:r>
    </w:p>
    <w:p>
      <w:pPr>
        <w:spacing w:after="0"/>
        <w:ind w:left="0"/>
        <w:jc w:val="both"/>
      </w:pPr>
      <w:r>
        <w:rPr>
          <w:rFonts w:ascii="Times New Roman"/>
          <w:b w:val="false"/>
          <w:i w:val="false"/>
          <w:color w:val="000000"/>
          <w:sz w:val="28"/>
        </w:rPr>
        <w:t xml:space="preserve">
      Бұл ретте Қазақстан Республикасы Төтенше жағдайлар министрінің 2021 жылғы 20 тамыздағы № 411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Төтенше жағдайлар министрлігінің арнаулы оқу орнында іске асырылатын білім беру бағдарламаларының тізбесінде көзделген жоғары білімнің білім беру бағдарламаларын меңгерген адамдар үшін оқу мерзімі 1 жыл болып көзделген.</w:t>
      </w:r>
    </w:p>
    <w:p>
      <w:pPr>
        <w:spacing w:after="0"/>
        <w:ind w:left="0"/>
        <w:jc w:val="both"/>
      </w:pPr>
      <w:r>
        <w:rPr>
          <w:rFonts w:ascii="Times New Roman"/>
          <w:b w:val="false"/>
          <w:i w:val="false"/>
          <w:color w:val="000000"/>
          <w:sz w:val="28"/>
        </w:rPr>
        <w:t>
      Оқу мерзімі 1,5 жыл өзге жоғары білім беру бағдарламаларын меңгерген тұлғалар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8-қосымша</w:t>
            </w:r>
          </w:p>
        </w:tc>
      </w:tr>
    </w:tbl>
    <w:bookmarkStart w:name="z52" w:id="33"/>
    <w:p>
      <w:pPr>
        <w:spacing w:after="0"/>
        <w:ind w:left="0"/>
        <w:jc w:val="left"/>
      </w:pPr>
      <w:r>
        <w:rPr>
          <w:rFonts w:ascii="Times New Roman"/>
          <w:b/>
          <w:i w:val="false"/>
          <w:color w:val="000000"/>
        </w:rPr>
        <w:t xml:space="preserve"> "8D12303 - Өрт қауіпсіздігі" білім беру бағдарламасының  үлгілік оқу жоспары (бейінді бағыт)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өндірістік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p>
            <w:pPr>
              <w:spacing w:after="20"/>
              <w:ind w:left="20"/>
              <w:jc w:val="both"/>
            </w:pPr>
            <w:r>
              <w:rPr>
                <w:rFonts w:ascii="Times New Roman"/>
                <w:b w:val="false"/>
                <w:i w:val="false"/>
                <w:color w:val="000000"/>
                <w:sz w:val="20"/>
              </w:rPr>
              <w:t>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9-қосымша</w:t>
            </w:r>
          </w:p>
        </w:tc>
      </w:tr>
    </w:tbl>
    <w:bookmarkStart w:name="z55" w:id="34"/>
    <w:p>
      <w:pPr>
        <w:spacing w:after="0"/>
        <w:ind w:left="0"/>
        <w:jc w:val="left"/>
      </w:pPr>
      <w:r>
        <w:rPr>
          <w:rFonts w:ascii="Times New Roman"/>
          <w:b/>
          <w:i w:val="false"/>
          <w:color w:val="000000"/>
        </w:rPr>
        <w:t xml:space="preserve"> "8D12304 - Төтенше жағдайларда қорғау" білім беру бағдарламасының үлгілік оқу жоспары (ғылыми-педагогикалық бағыт)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47 бұйрыққа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10-қосымша</w:t>
            </w:r>
          </w:p>
        </w:tc>
      </w:tr>
    </w:tbl>
    <w:bookmarkStart w:name="z58" w:id="35"/>
    <w:p>
      <w:pPr>
        <w:spacing w:after="0"/>
        <w:ind w:left="0"/>
        <w:jc w:val="left"/>
      </w:pPr>
      <w:r>
        <w:rPr>
          <w:rFonts w:ascii="Times New Roman"/>
          <w:b/>
          <w:i w:val="false"/>
          <w:color w:val="000000"/>
        </w:rPr>
        <w:t xml:space="preserve"> "8D12305 - Төтенше жағдайларда қорғау" білім беру бағдарламасының үлгілік оқу жоспары (бейіндік бағыт)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өндірістік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кредиттен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