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880024" w14:textId="d88002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Ұлттық Банкі Басқармасының кейбір қаулыларына сақтандыру нарығына қатысушылардың есептілікті ұсынуы мәселелері бойынша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Ұлттық Банкі Басқармасының 2023 жылғы 23 қаңтардағы № 3 қаулысы. Қазақстан Республикасының Әділет министрлігінде 2023 жылғы 27 қаңтарда № 31798 болып тіркелді.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ЗҚАИ-ның ескертпесі!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Осы бұйрық 01.01.2023 бастап қолданысқа енгізіледі.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 Ұлттық Банкінің Басқармасы ҚАУЛЫ ЕТЕДІ: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1. Күші жойылды - ҚР Ұлттық Банкі Басқармасының 02.12.2025 </w:t>
      </w:r>
      <w:r>
        <w:rPr>
          <w:rFonts w:ascii="Times New Roman"/>
          <w:b w:val="false"/>
          <w:i w:val="false"/>
          <w:color w:val="000000"/>
          <w:sz w:val="28"/>
        </w:rPr>
        <w:t>№ 85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 қаулысымен.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2. Күші жойылды - ҚР Ұлттық Банкі Басқармасының 02.12.2025 </w:t>
      </w:r>
      <w:r>
        <w:rPr>
          <w:rFonts w:ascii="Times New Roman"/>
          <w:b w:val="false"/>
          <w:i w:val="false"/>
          <w:color w:val="000000"/>
          <w:sz w:val="28"/>
        </w:rPr>
        <w:t>№ 86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 қаулысымен.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0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Қаржы нарығының статистикасы департаменті (А.М. Боранбаева) Қазақстан Республикасының заңнамасында белгіленген тәртіппен: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Заң департаментімен (А.С. Касенов) бірлесіп осы қаулыны Қазақстан Республикасының Әділет министрлігінде мемлекеттік тіркеуді;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қаулыны ресми жарияланғаннан кейін Қазақстан Республикасы Ұлттық Банкінің ресми интернет-ресурсына орналастыруды;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осы қаулы мемлекеттік тіркелгеннен кейін он жұмыс күні ішінде Заң департаментіне осы тармақтың 2) тармақшасында көзделген іс-шараның орындалуы туралы мәліметтерді ұсынуды қамтамасыз етсін.</w:t>
      </w:r>
    </w:p>
    <w:bookmarkStart w:name="z81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қаулының орындалуын бақылау Қазақстан Республикасының Ұлттық Банкі Төрағасының орынбасары А.М. Баймағамбетовке жүктелсін.</w:t>
      </w:r>
    </w:p>
    <w:bookmarkEnd w:id="2"/>
    <w:bookmarkStart w:name="z82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Осы қаулы 2023 жылғы 1 қаңтардан бастап қолданысқа енгізіледі және ресми жариялануға тиіс.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Қазақстан Ұлттық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Банкінің Төрғасы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Пирматов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"КЕЛІСІЛДІ"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Стратегиялық жоспарлау және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реформалар агенттігі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Ұлттық статистика бюросы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"КЕЛІСІЛДІ"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нарығын реттеу және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дамыту агенттігі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Ұлттық Банкінің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Төрағасы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 жылғы 23 қаңтардағы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ҚР Ұлттық Банкі Басқармасының 02.12.2025 </w:t>
      </w:r>
      <w:r>
        <w:rPr>
          <w:rFonts w:ascii="Times New Roman"/>
          <w:b w:val="false"/>
          <w:i w:val="false"/>
          <w:color w:val="ff0000"/>
          <w:sz w:val="28"/>
        </w:rPr>
        <w:t>№ 85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 қаулысымен.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Ұлттық Банкі Басқармасының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20__ жылғы "__" 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____ қаулысына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2-қосымша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ҚР Ұлттық Банкі Басқармасының 02.12.2025 </w:t>
      </w:r>
      <w:r>
        <w:rPr>
          <w:rFonts w:ascii="Times New Roman"/>
          <w:b w:val="false"/>
          <w:i w:val="false"/>
          <w:color w:val="ff0000"/>
          <w:sz w:val="28"/>
        </w:rPr>
        <w:t>№ 85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 қаулысымен.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Ұлттық Банкі Басқармасының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20__ жылғы "__" 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____ қаулысына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3-қосымша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ҚР Ұлттық Банкі Басқармасының 02.12.2025 </w:t>
      </w:r>
      <w:r>
        <w:rPr>
          <w:rFonts w:ascii="Times New Roman"/>
          <w:b w:val="false"/>
          <w:i w:val="false"/>
          <w:color w:val="ff0000"/>
          <w:sz w:val="28"/>
        </w:rPr>
        <w:t>№ 85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 қаулысымен.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Ұлттық Банкі Басқармасының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20__ жылғы "__" 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№ ____ қаулысына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4-қосымша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ҚР Ұлттық Банкі Басқармасының 02.12.2025 </w:t>
      </w:r>
      <w:r>
        <w:rPr>
          <w:rFonts w:ascii="Times New Roman"/>
          <w:b w:val="false"/>
          <w:i w:val="false"/>
          <w:color w:val="ff0000"/>
          <w:sz w:val="28"/>
        </w:rPr>
        <w:t>№ 85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 қаулысымен.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Ұлттық Банкі Басқармасының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20__ жылғы "__" 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____ қаулысына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5-қосымша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ҚР Ұлттық Банкі Басқармасының 02.12.2025 </w:t>
      </w:r>
      <w:r>
        <w:rPr>
          <w:rFonts w:ascii="Times New Roman"/>
          <w:b w:val="false"/>
          <w:i w:val="false"/>
          <w:color w:val="ff0000"/>
          <w:sz w:val="28"/>
        </w:rPr>
        <w:t>№ 85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 қаулысымен.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Ұлттық Банкі Басқармасының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20__ жылғы "__" 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____ қаулысына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6-қосымша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ҚР Ұлттық Банкі Басқармасының 02.12.2025 </w:t>
      </w:r>
      <w:r>
        <w:rPr>
          <w:rFonts w:ascii="Times New Roman"/>
          <w:b w:val="false"/>
          <w:i w:val="false"/>
          <w:color w:val="ff0000"/>
          <w:sz w:val="28"/>
        </w:rPr>
        <w:t>№ 85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 қаулысымен.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Ұлттық Банкі Басқармасының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20__ жылғы "__" 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№ ____ қаулысына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7-қосымша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ҚР Ұлттық Банкі Басқармасының 02.12.2025 </w:t>
      </w:r>
      <w:r>
        <w:rPr>
          <w:rFonts w:ascii="Times New Roman"/>
          <w:b w:val="false"/>
          <w:i w:val="false"/>
          <w:color w:val="ff0000"/>
          <w:sz w:val="28"/>
        </w:rPr>
        <w:t>№ 85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 қаулысымен.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Ұлттық Банкі Басқармасының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20__ жылғы "__" 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____ қаулысына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8-қосымша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ҚР Ұлттық Банкі Басқармасының 02.12.2025 </w:t>
      </w:r>
      <w:r>
        <w:rPr>
          <w:rFonts w:ascii="Times New Roman"/>
          <w:b w:val="false"/>
          <w:i w:val="false"/>
          <w:color w:val="ff0000"/>
          <w:sz w:val="28"/>
        </w:rPr>
        <w:t>№ 86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 қаулысымен. 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Ұлттық Банкі Басқармасының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20__ жылғы "__" 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____ қаулысына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9-қосымша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ҚР Ұлттық Банкі Басқармасының 02.12.2025 </w:t>
      </w:r>
      <w:r>
        <w:rPr>
          <w:rFonts w:ascii="Times New Roman"/>
          <w:b w:val="false"/>
          <w:i w:val="false"/>
          <w:color w:val="ff0000"/>
          <w:sz w:val="28"/>
        </w:rPr>
        <w:t>№ 86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 қаулысымен.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Ұлттық Банкі Басқармасының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20__ жылғы "__" 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____ қаулысына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10-қосымша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ҚР Ұлттық Банкі Басқармасының 02.12.2025 </w:t>
      </w:r>
      <w:r>
        <w:rPr>
          <w:rFonts w:ascii="Times New Roman"/>
          <w:b w:val="false"/>
          <w:i w:val="false"/>
          <w:color w:val="ff0000"/>
          <w:sz w:val="28"/>
        </w:rPr>
        <w:t>№ 86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 қаулысымен.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Ұлттық Банкі Басқармасының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20__ жылғы "__" 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____ қаулысына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11-қосымша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ҚР Ұлттық Банкі Басқармасының 02.12.2025 </w:t>
      </w:r>
      <w:r>
        <w:rPr>
          <w:rFonts w:ascii="Times New Roman"/>
          <w:b w:val="false"/>
          <w:i w:val="false"/>
          <w:color w:val="ff0000"/>
          <w:sz w:val="28"/>
        </w:rPr>
        <w:t>№ 86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 қаулысымен.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Ұлттық Банкі Басқармасының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20__ жылғы "__" 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____ қаулысына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12-қосымша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ҚР Ұлттық Банкі Басқармасының 02.12.2025 </w:t>
      </w:r>
      <w:r>
        <w:rPr>
          <w:rFonts w:ascii="Times New Roman"/>
          <w:b w:val="false"/>
          <w:i w:val="false"/>
          <w:color w:val="ff0000"/>
          <w:sz w:val="28"/>
        </w:rPr>
        <w:t>№ 86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 қаулысымен.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Ұлттық Банкі Басқармасының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20__ жылғы "__" 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____ қаулысына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13-қосымша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ҚР Ұлттық Банкі Басқармасының 02.12.2025 </w:t>
      </w:r>
      <w:r>
        <w:rPr>
          <w:rFonts w:ascii="Times New Roman"/>
          <w:b w:val="false"/>
          <w:i w:val="false"/>
          <w:color w:val="ff0000"/>
          <w:sz w:val="28"/>
        </w:rPr>
        <w:t>№ 86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 қаулысымен.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Ұлттық Банкі Басқармасының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20__ жылғы "__" 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____ қаулысына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14-қосымша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ҚР Ұлттық Банкі Басқармасының 02.12.2025 </w:t>
      </w:r>
      <w:r>
        <w:rPr>
          <w:rFonts w:ascii="Times New Roman"/>
          <w:b w:val="false"/>
          <w:i w:val="false"/>
          <w:color w:val="ff0000"/>
          <w:sz w:val="28"/>
        </w:rPr>
        <w:t>№ 86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 қаулысымен.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Ұлттық Банкі Басқармасының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20__ жылғы "__" 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____ қаулысына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15-қосымша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ҚР Ұлттық Банкі Басқармасының 02.12.2025 </w:t>
      </w:r>
      <w:r>
        <w:rPr>
          <w:rFonts w:ascii="Times New Roman"/>
          <w:b w:val="false"/>
          <w:i w:val="false"/>
          <w:color w:val="ff0000"/>
          <w:sz w:val="28"/>
        </w:rPr>
        <w:t>№ 86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 қаулысымен.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Ұлттық Банкі Басқармасының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20__ жылғы "__" 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____ қаулысына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16-қосымша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ҚР Ұлттық Банкі Басқармасының 02.12.2025 </w:t>
      </w:r>
      <w:r>
        <w:rPr>
          <w:rFonts w:ascii="Times New Roman"/>
          <w:b w:val="false"/>
          <w:i w:val="false"/>
          <w:color w:val="ff0000"/>
          <w:sz w:val="28"/>
        </w:rPr>
        <w:t>№ 86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 қаулысымен.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Ұлттық Банкі Басқармасының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20__ жылғы "__" 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№ ____ қаулысына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17-қосымша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ҚР Ұлттық Банкі Басқармасының 02.12.2025 </w:t>
      </w:r>
      <w:r>
        <w:rPr>
          <w:rFonts w:ascii="Times New Roman"/>
          <w:b w:val="false"/>
          <w:i w:val="false"/>
          <w:color w:val="ff0000"/>
          <w:sz w:val="28"/>
        </w:rPr>
        <w:t>№ 86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 қаулысымен.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Ұлттық Банкі Басқармасының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20__ жылғы "__" 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№ ____ қаулысына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18-қосымша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ҚР Ұлттық Банкі Басқармасының 02.12.2025 </w:t>
      </w:r>
      <w:r>
        <w:rPr>
          <w:rFonts w:ascii="Times New Roman"/>
          <w:b w:val="false"/>
          <w:i w:val="false"/>
          <w:color w:val="ff0000"/>
          <w:sz w:val="28"/>
        </w:rPr>
        <w:t>№ 86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 қаулысымен.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Ұлттық Банкі Басқармасының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20__ жылғы "__" 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№ ____ қаулысына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19-қосымша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ҚР Ұлттық Банкі Басқармасының 02.12.2025 </w:t>
      </w:r>
      <w:r>
        <w:rPr>
          <w:rFonts w:ascii="Times New Roman"/>
          <w:b w:val="false"/>
          <w:i w:val="false"/>
          <w:color w:val="ff0000"/>
          <w:sz w:val="28"/>
        </w:rPr>
        <w:t>№ 86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 қаулысымен.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Ұлттық Банкі Басқармасының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20__ жылғы "__" 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____ қаулысына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20-қосымша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ҚР Ұлттық Банкі Басқармасының 02.12.2025 </w:t>
      </w:r>
      <w:r>
        <w:rPr>
          <w:rFonts w:ascii="Times New Roman"/>
          <w:b w:val="false"/>
          <w:i w:val="false"/>
          <w:color w:val="ff0000"/>
          <w:sz w:val="28"/>
        </w:rPr>
        <w:t>№ 86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 қаулысымен. 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Ұлттық Банкі Басқармасының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20__ жылғы "__" 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____ қаулысына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21-қосымша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ҚР Ұлттық Банкі Басқармасының 02.12.2025 </w:t>
      </w:r>
      <w:r>
        <w:rPr>
          <w:rFonts w:ascii="Times New Roman"/>
          <w:b w:val="false"/>
          <w:i w:val="false"/>
          <w:color w:val="ff0000"/>
          <w:sz w:val="28"/>
        </w:rPr>
        <w:t>№ 86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 қаулысымен. 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Ұлттық Банкі Басқармасының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20__ жылғы "__" 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____ қаулысына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22-қосымша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ҚР Ұлттық Банкі Басқармасының 02.12.2025 </w:t>
      </w:r>
      <w:r>
        <w:rPr>
          <w:rFonts w:ascii="Times New Roman"/>
          <w:b w:val="false"/>
          <w:i w:val="false"/>
          <w:color w:val="ff0000"/>
          <w:sz w:val="28"/>
        </w:rPr>
        <w:t>№ 86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 қаулысымен. 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Ұлттық Банкі Басқармасының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20__ жылғы "__" 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____ қаулысына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23-қосымша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ҚР Ұлттық Банкі Басқармасының 02.12.2025 </w:t>
      </w:r>
      <w:r>
        <w:rPr>
          <w:rFonts w:ascii="Times New Roman"/>
          <w:b w:val="false"/>
          <w:i w:val="false"/>
          <w:color w:val="ff0000"/>
          <w:sz w:val="28"/>
        </w:rPr>
        <w:t>№ 86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 қаулысымен.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