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66e86d" w14:textId="766e86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Прокурорлық қадағалауды ұйымдастырудың кейбір мәселелері туралы</w:t>
      </w:r>
    </w:p>
    <w:p>
      <w:pPr>
        <w:spacing w:after="0"/>
        <w:ind w:left="0"/>
        <w:jc w:val="both"/>
      </w:pPr>
      <w:r>
        <w:rPr>
          <w:rFonts w:ascii="Times New Roman"/>
          <w:b w:val="false"/>
          <w:i w:val="false"/>
          <w:color w:val="000000"/>
          <w:sz w:val="28"/>
        </w:rPr>
        <w:t>Қазақстан Республикасы Бас Прокурорының 2023 жылғы 17 қаңтардағы № 32 бұйрығы. Қазақстан Республикасының Әділет министрлігінде 2023 жылғы 18 қаңтарда № 31753 болып тіркелді.</w:t>
      </w:r>
    </w:p>
    <w:p>
      <w:pPr>
        <w:spacing w:after="0"/>
        <w:ind w:left="0"/>
        <w:jc w:val="both"/>
      </w:pPr>
      <w:bookmarkStart w:name="z1" w:id="0"/>
      <w:r>
        <w:rPr>
          <w:rFonts w:ascii="Times New Roman"/>
          <w:b w:val="false"/>
          <w:i w:val="false"/>
          <w:color w:val="000000"/>
          <w:sz w:val="28"/>
        </w:rPr>
        <w:t xml:space="preserve">
      "Прокуратура туралы" Қазақстан Республикасы Конституциялық Заңының 9-бабының </w:t>
      </w:r>
      <w:r>
        <w:rPr>
          <w:rFonts w:ascii="Times New Roman"/>
          <w:b w:val="false"/>
          <w:i w:val="false"/>
          <w:color w:val="000000"/>
          <w:sz w:val="28"/>
        </w:rPr>
        <w:t>15)</w:t>
      </w:r>
      <w:r>
        <w:rPr>
          <w:rFonts w:ascii="Times New Roman"/>
          <w:b w:val="false"/>
          <w:i w:val="false"/>
          <w:color w:val="000000"/>
          <w:sz w:val="28"/>
        </w:rPr>
        <w:t xml:space="preserve">, </w:t>
      </w:r>
      <w:r>
        <w:rPr>
          <w:rFonts w:ascii="Times New Roman"/>
          <w:b w:val="false"/>
          <w:i w:val="false"/>
          <w:color w:val="000000"/>
          <w:sz w:val="28"/>
        </w:rPr>
        <w:t>22)</w:t>
      </w:r>
      <w:r>
        <w:rPr>
          <w:rFonts w:ascii="Times New Roman"/>
          <w:b w:val="false"/>
          <w:i w:val="false"/>
          <w:color w:val="000000"/>
          <w:sz w:val="28"/>
        </w:rPr>
        <w:t xml:space="preserve"> және </w:t>
      </w:r>
      <w:r>
        <w:rPr>
          <w:rFonts w:ascii="Times New Roman"/>
          <w:b w:val="false"/>
          <w:i w:val="false"/>
          <w:color w:val="000000"/>
          <w:sz w:val="28"/>
        </w:rPr>
        <w:t>23) тармақшаларына</w:t>
      </w:r>
      <w:r>
        <w:rPr>
          <w:rFonts w:ascii="Times New Roman"/>
          <w:b w:val="false"/>
          <w:i w:val="false"/>
          <w:color w:val="000000"/>
          <w:sz w:val="28"/>
        </w:rPr>
        <w:t xml:space="preserve">, 17-бабының </w:t>
      </w:r>
      <w:r>
        <w:rPr>
          <w:rFonts w:ascii="Times New Roman"/>
          <w:b w:val="false"/>
          <w:i w:val="false"/>
          <w:color w:val="000000"/>
          <w:sz w:val="28"/>
        </w:rPr>
        <w:t>2-тармағына</w:t>
      </w:r>
      <w:r>
        <w:rPr>
          <w:rFonts w:ascii="Times New Roman"/>
          <w:b w:val="false"/>
          <w:i w:val="false"/>
          <w:color w:val="000000"/>
          <w:sz w:val="28"/>
        </w:rPr>
        <w:t xml:space="preserve">, Қазақстан Республикасы Кәсіпкерлік кодексінің 153-бабының </w:t>
      </w:r>
      <w:r>
        <w:rPr>
          <w:rFonts w:ascii="Times New Roman"/>
          <w:b w:val="false"/>
          <w:i w:val="false"/>
          <w:color w:val="000000"/>
          <w:sz w:val="28"/>
        </w:rPr>
        <w:t>1-2-тармағына</w:t>
      </w:r>
      <w:r>
        <w:rPr>
          <w:rFonts w:ascii="Times New Roman"/>
          <w:b w:val="false"/>
          <w:i w:val="false"/>
          <w:color w:val="000000"/>
          <w:sz w:val="28"/>
        </w:rPr>
        <w:t xml:space="preserve"> және 276-бабының </w:t>
      </w:r>
      <w:r>
        <w:rPr>
          <w:rFonts w:ascii="Times New Roman"/>
          <w:b w:val="false"/>
          <w:i w:val="false"/>
          <w:color w:val="000000"/>
          <w:sz w:val="28"/>
        </w:rPr>
        <w:t>4-тармағына</w:t>
      </w:r>
      <w:r>
        <w:rPr>
          <w:rFonts w:ascii="Times New Roman"/>
          <w:b w:val="false"/>
          <w:i w:val="false"/>
          <w:color w:val="000000"/>
          <w:sz w:val="28"/>
        </w:rPr>
        <w:t xml:space="preserve">, Қазақстан Республикасы Азаматтық процестік кодексінің </w:t>
      </w:r>
      <w:r>
        <w:rPr>
          <w:rFonts w:ascii="Times New Roman"/>
          <w:b w:val="false"/>
          <w:i w:val="false"/>
          <w:color w:val="000000"/>
          <w:sz w:val="28"/>
        </w:rPr>
        <w:t>8-бабының</w:t>
      </w:r>
      <w:r>
        <w:rPr>
          <w:rFonts w:ascii="Times New Roman"/>
          <w:b w:val="false"/>
          <w:i w:val="false"/>
          <w:color w:val="000000"/>
          <w:sz w:val="28"/>
        </w:rPr>
        <w:t xml:space="preserve"> 7-бөлігіне, Қазақстан Республикасы Әкімшілік құқық бұзушылық туралы кодексінің </w:t>
      </w:r>
      <w:r>
        <w:rPr>
          <w:rFonts w:ascii="Times New Roman"/>
          <w:b w:val="false"/>
          <w:i w:val="false"/>
          <w:color w:val="000000"/>
          <w:sz w:val="28"/>
        </w:rPr>
        <w:t>759-бабының</w:t>
      </w:r>
      <w:r>
        <w:rPr>
          <w:rFonts w:ascii="Times New Roman"/>
          <w:b w:val="false"/>
          <w:i w:val="false"/>
          <w:color w:val="000000"/>
          <w:sz w:val="28"/>
        </w:rPr>
        <w:t xml:space="preserve"> 5-бөлігіне және </w:t>
      </w:r>
      <w:r>
        <w:rPr>
          <w:rFonts w:ascii="Times New Roman"/>
          <w:b w:val="false"/>
          <w:i w:val="false"/>
          <w:color w:val="000000"/>
          <w:sz w:val="28"/>
        </w:rPr>
        <w:t>802-бабының</w:t>
      </w:r>
      <w:r>
        <w:rPr>
          <w:rFonts w:ascii="Times New Roman"/>
          <w:b w:val="false"/>
          <w:i w:val="false"/>
          <w:color w:val="000000"/>
          <w:sz w:val="28"/>
        </w:rPr>
        <w:t xml:space="preserve"> 3-1-бөлігіне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Бас Прокурорының 18.03.2025 </w:t>
      </w:r>
      <w:r>
        <w:rPr>
          <w:rFonts w:ascii="Times New Roman"/>
          <w:b w:val="false"/>
          <w:i w:val="false"/>
          <w:color w:val="000000"/>
          <w:sz w:val="28"/>
        </w:rPr>
        <w:t>№ 36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Қоса беріліп отырған:</w:t>
      </w:r>
    </w:p>
    <w:bookmarkEnd w:id="1"/>
    <w:bookmarkStart w:name="z3" w:id="2"/>
    <w:p>
      <w:pPr>
        <w:spacing w:after="0"/>
        <w:ind w:left="0"/>
        <w:jc w:val="both"/>
      </w:pPr>
      <w:r>
        <w:rPr>
          <w:rFonts w:ascii="Times New Roman"/>
          <w:b w:val="false"/>
          <w:i w:val="false"/>
          <w:color w:val="000000"/>
          <w:sz w:val="28"/>
        </w:rPr>
        <w:t xml:space="preserve">
      1) Прокуратура органдарының заңдылықтың сақталуына тексеріс тағайындау және жүргізу, заңдылықтың жай-күйіне талдау жасау, сондай-ақ күшіне енген актілерді бағалау қағидалары, осы бұйрықтың </w:t>
      </w:r>
      <w:r>
        <w:rPr>
          <w:rFonts w:ascii="Times New Roman"/>
          <w:b w:val="false"/>
          <w:i w:val="false"/>
          <w:color w:val="000000"/>
          <w:sz w:val="28"/>
        </w:rPr>
        <w:t>1-қосымшасына</w:t>
      </w:r>
      <w:r>
        <w:rPr>
          <w:rFonts w:ascii="Times New Roman"/>
          <w:b w:val="false"/>
          <w:i w:val="false"/>
          <w:color w:val="000000"/>
          <w:sz w:val="28"/>
        </w:rPr>
        <w:t xml:space="preserve"> сәйкес;</w:t>
      </w:r>
    </w:p>
    <w:bookmarkEnd w:id="2"/>
    <w:bookmarkStart w:name="z4" w:id="3"/>
    <w:p>
      <w:pPr>
        <w:spacing w:after="0"/>
        <w:ind w:left="0"/>
        <w:jc w:val="both"/>
      </w:pPr>
      <w:r>
        <w:rPr>
          <w:rFonts w:ascii="Times New Roman"/>
          <w:b w:val="false"/>
          <w:i w:val="false"/>
          <w:color w:val="000000"/>
          <w:sz w:val="28"/>
        </w:rPr>
        <w:t xml:space="preserve">
      2) Мемлекеттік, жергілікті өкілді және атқарушы органдардың, жергілікті өзін-өзі басқару органдарының, мекемелердің, олардың лауазымды адамдарының, меншік нысанына қарамастан өзге де ұйымдардың қызметінің, сондай-ақ олар қабылдайтын актілер мен шешімдерінің заңдылығын қадағалауды ұйымдастыру жөніндегі нұсқаулық, осы бұйрықтың </w:t>
      </w:r>
      <w:r>
        <w:rPr>
          <w:rFonts w:ascii="Times New Roman"/>
          <w:b w:val="false"/>
          <w:i w:val="false"/>
          <w:color w:val="000000"/>
          <w:sz w:val="28"/>
        </w:rPr>
        <w:t>2-қосымшасына</w:t>
      </w:r>
      <w:r>
        <w:rPr>
          <w:rFonts w:ascii="Times New Roman"/>
          <w:b w:val="false"/>
          <w:i w:val="false"/>
          <w:color w:val="000000"/>
          <w:sz w:val="28"/>
        </w:rPr>
        <w:t xml:space="preserve"> сәйкес;</w:t>
      </w:r>
    </w:p>
    <w:bookmarkEnd w:id="3"/>
    <w:bookmarkStart w:name="z5" w:id="4"/>
    <w:p>
      <w:pPr>
        <w:spacing w:after="0"/>
        <w:ind w:left="0"/>
        <w:jc w:val="both"/>
      </w:pPr>
      <w:r>
        <w:rPr>
          <w:rFonts w:ascii="Times New Roman"/>
          <w:b w:val="false"/>
          <w:i w:val="false"/>
          <w:color w:val="000000"/>
          <w:sz w:val="28"/>
        </w:rPr>
        <w:t xml:space="preserve">
      3) Сотта мемлекет мүдделерін білдіруді, азаматтық, әкімшілік, әкімшілік құқық бұзушылық туралы істер бойынша заңды күшіне енген сот актілерінің және атқарушылық іс жүргізудің заңдылығын қадағалауды ұйымдастыру жөніндегі нұсқаулықты осы бұйрықтың </w:t>
      </w:r>
      <w:r>
        <w:rPr>
          <w:rFonts w:ascii="Times New Roman"/>
          <w:b w:val="false"/>
          <w:i w:val="false"/>
          <w:color w:val="000000"/>
          <w:sz w:val="28"/>
        </w:rPr>
        <w:t>3-қосымшасына</w:t>
      </w:r>
      <w:r>
        <w:rPr>
          <w:rFonts w:ascii="Times New Roman"/>
          <w:b w:val="false"/>
          <w:i w:val="false"/>
          <w:color w:val="000000"/>
          <w:sz w:val="28"/>
        </w:rPr>
        <w:t xml:space="preserve"> сәйкес;</w:t>
      </w:r>
    </w:p>
    <w:bookmarkEnd w:id="4"/>
    <w:bookmarkStart w:name="z645" w:id="5"/>
    <w:p>
      <w:pPr>
        <w:spacing w:after="0"/>
        <w:ind w:left="0"/>
        <w:jc w:val="both"/>
      </w:pPr>
      <w:r>
        <w:rPr>
          <w:rFonts w:ascii="Times New Roman"/>
          <w:b w:val="false"/>
          <w:i w:val="false"/>
          <w:color w:val="000000"/>
          <w:sz w:val="28"/>
        </w:rPr>
        <w:t>
      4) осы бұйрықтың 5-қосымшасына сәйкес Прокурормен инвесторлар тізіліміне енгізілген инвесторларға қатысты тыйым салу-шектеу сипатындағы шараларды, тексеру жүргізу туралы шешімдерді, сотқа талап қоюларды, әкімшілік құқық бұзушылық туралы іс қозғау туралы шешімді келісу және әкімшілік құқық бұзушылық туралы іс қозғау туралы шешімді келісуден бас тартуға шағым жасау қағидалары.</w:t>
      </w:r>
    </w:p>
    <w:bookmarkEnd w:id="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1-тармаққа өзгерістер енгізілді - ҚР Бас Прокурорының 18.03.2025 </w:t>
      </w:r>
      <w:r>
        <w:rPr>
          <w:rFonts w:ascii="Times New Roman"/>
          <w:b w:val="false"/>
          <w:i w:val="false"/>
          <w:color w:val="000000"/>
          <w:sz w:val="28"/>
        </w:rPr>
        <w:t>№ 36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12.06.2026 </w:t>
      </w:r>
      <w:r>
        <w:rPr>
          <w:rFonts w:ascii="Times New Roman"/>
          <w:b w:val="false"/>
          <w:i w:val="false"/>
          <w:color w:val="000000"/>
          <w:sz w:val="28"/>
        </w:rPr>
        <w:t>№ 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6" w:id="6"/>
    <w:p>
      <w:pPr>
        <w:spacing w:after="0"/>
        <w:ind w:left="0"/>
        <w:jc w:val="both"/>
      </w:pPr>
      <w:r>
        <w:rPr>
          <w:rFonts w:ascii="Times New Roman"/>
          <w:b w:val="false"/>
          <w:i w:val="false"/>
          <w:color w:val="000000"/>
          <w:sz w:val="28"/>
        </w:rPr>
        <w:t xml:space="preserve">
      2. Қазақстан Республикасы Бас Прокурорының кейбір бұйрықтары осы бұйрықтың </w:t>
      </w:r>
      <w:r>
        <w:rPr>
          <w:rFonts w:ascii="Times New Roman"/>
          <w:b w:val="false"/>
          <w:i w:val="false"/>
          <w:color w:val="000000"/>
          <w:sz w:val="28"/>
        </w:rPr>
        <w:t>4-қосымшасына</w:t>
      </w:r>
      <w:r>
        <w:rPr>
          <w:rFonts w:ascii="Times New Roman"/>
          <w:b w:val="false"/>
          <w:i w:val="false"/>
          <w:color w:val="000000"/>
          <w:sz w:val="28"/>
        </w:rPr>
        <w:t xml:space="preserve"> сәйкес күші жойылды деп танылсын.</w:t>
      </w:r>
    </w:p>
    <w:bookmarkEnd w:id="6"/>
    <w:bookmarkStart w:name="z7" w:id="7"/>
    <w:p>
      <w:pPr>
        <w:spacing w:after="0"/>
        <w:ind w:left="0"/>
        <w:jc w:val="both"/>
      </w:pPr>
      <w:r>
        <w:rPr>
          <w:rFonts w:ascii="Times New Roman"/>
          <w:b w:val="false"/>
          <w:i w:val="false"/>
          <w:color w:val="000000"/>
          <w:sz w:val="28"/>
        </w:rPr>
        <w:t>
      3. Қазақстан Республикасы Бас прокуратурасының Қоғамдық мүдделерді қорғау қызметі:   </w:t>
      </w:r>
    </w:p>
    <w:bookmarkEnd w:id="7"/>
    <w:bookmarkStart w:name="z8" w:id="8"/>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8"/>
    <w:bookmarkStart w:name="z9" w:id="9"/>
    <w:p>
      <w:pPr>
        <w:spacing w:after="0"/>
        <w:ind w:left="0"/>
        <w:jc w:val="both"/>
      </w:pPr>
      <w:r>
        <w:rPr>
          <w:rFonts w:ascii="Times New Roman"/>
          <w:b w:val="false"/>
          <w:i w:val="false"/>
          <w:color w:val="000000"/>
          <w:sz w:val="28"/>
        </w:rPr>
        <w:t>
      2) осы бұйрықты Қазақстан Республикасы Бас прокуратурасының интернет-ресурсында орналастыруды қамтамасыз етсін.</w:t>
      </w:r>
    </w:p>
    <w:bookmarkEnd w:id="9"/>
    <w:bookmarkStart w:name="z10" w:id="10"/>
    <w:p>
      <w:pPr>
        <w:spacing w:after="0"/>
        <w:ind w:left="0"/>
        <w:jc w:val="both"/>
      </w:pPr>
      <w:r>
        <w:rPr>
          <w:rFonts w:ascii="Times New Roman"/>
          <w:b w:val="false"/>
          <w:i w:val="false"/>
          <w:color w:val="000000"/>
          <w:sz w:val="28"/>
        </w:rPr>
        <w:t>
      4. Бұйрық Бас прокуратураның құрылымдық бөлімшелерінің, ведомстволарының, мекемелері мен прокуратураның білім беру ұйымының басшыларына, Бас әскери және көлік прокурорларына, облыстардың прокурорларына және оларға теңестірілген прокурорларға, өңірлер мен гарнизондардың әскери прокурорларына, аудандық көлік прокурорларына, аудандық және оларға теңестірілген прокурорларға жолдансын.</w:t>
      </w:r>
    </w:p>
    <w:bookmarkEnd w:id="10"/>
    <w:bookmarkStart w:name="z11" w:id="11"/>
    <w:p>
      <w:pPr>
        <w:spacing w:after="0"/>
        <w:ind w:left="0"/>
        <w:jc w:val="both"/>
      </w:pPr>
      <w:r>
        <w:rPr>
          <w:rFonts w:ascii="Times New Roman"/>
          <w:b w:val="false"/>
          <w:i w:val="false"/>
          <w:color w:val="000000"/>
          <w:sz w:val="28"/>
        </w:rPr>
        <w:t>
      5. Осы бұйрықтың орындалуын бақылау Қазақстан Республикасы Бас Прокурорының жетекшілік ететін орынбасарына жүктелсін.</w:t>
      </w:r>
    </w:p>
    <w:bookmarkEnd w:id="11"/>
    <w:bookmarkStart w:name="z12" w:id="12"/>
    <w:p>
      <w:pPr>
        <w:spacing w:after="0"/>
        <w:ind w:left="0"/>
        <w:jc w:val="both"/>
      </w:pPr>
      <w:r>
        <w:rPr>
          <w:rFonts w:ascii="Times New Roman"/>
          <w:b w:val="false"/>
          <w:i w:val="false"/>
          <w:color w:val="000000"/>
          <w:sz w:val="28"/>
        </w:rPr>
        <w:t>
      6. Осы бұйрық алғашқы ресми жарияланған күнінен кейін күнтізбелік он күн өткен соң қолданысқа енгізіледі.</w:t>
      </w:r>
    </w:p>
    <w:bookmarkEnd w:id="1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Бас Прокуроры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Асылов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Бас Прокуроры</w:t>
            </w:r>
            <w:r>
              <w:br/>
            </w:r>
            <w:r>
              <w:rPr>
                <w:rFonts w:ascii="Times New Roman"/>
                <w:b w:val="false"/>
                <w:i w:val="false"/>
                <w:color w:val="000000"/>
                <w:sz w:val="20"/>
              </w:rPr>
              <w:t>2023 жылғы 17 қаңтардағы</w:t>
            </w:r>
            <w:r>
              <w:br/>
            </w:r>
            <w:r>
              <w:rPr>
                <w:rFonts w:ascii="Times New Roman"/>
                <w:b w:val="false"/>
                <w:i w:val="false"/>
                <w:color w:val="000000"/>
                <w:sz w:val="20"/>
              </w:rPr>
              <w:t>№ 32 бұйрыққа</w:t>
            </w:r>
            <w:r>
              <w:br/>
            </w:r>
            <w:r>
              <w:rPr>
                <w:rFonts w:ascii="Times New Roman"/>
                <w:b w:val="false"/>
                <w:i w:val="false"/>
                <w:color w:val="000000"/>
                <w:sz w:val="20"/>
              </w:rPr>
              <w:t>1 қосымша</w:t>
            </w:r>
          </w:p>
        </w:tc>
      </w:tr>
    </w:tbl>
    <w:bookmarkStart w:name="z14" w:id="13"/>
    <w:p>
      <w:pPr>
        <w:spacing w:after="0"/>
        <w:ind w:left="0"/>
        <w:jc w:val="left"/>
      </w:pPr>
      <w:r>
        <w:rPr>
          <w:rFonts w:ascii="Times New Roman"/>
          <w:b/>
          <w:i w:val="false"/>
          <w:color w:val="000000"/>
        </w:rPr>
        <w:t xml:space="preserve"> Прокуратура органдарының заңдылықтың сақталуына тексеріс тағайындау және жүргізу, заңдылықтың жай-күйіне талдау жасау, сондай-ақ күшіне енген актілерді бағалау қағидалары</w:t>
      </w:r>
    </w:p>
    <w:bookmarkEnd w:id="13"/>
    <w:p>
      <w:pPr>
        <w:spacing w:after="0"/>
        <w:ind w:left="0"/>
        <w:jc w:val="both"/>
      </w:pPr>
      <w:r>
        <w:rPr>
          <w:rFonts w:ascii="Times New Roman"/>
          <w:b w:val="false"/>
          <w:i w:val="false"/>
          <w:color w:val="ff0000"/>
          <w:sz w:val="28"/>
        </w:rPr>
        <w:t xml:space="preserve">
      Ескерту. 1-қосымша жаңа редакцияда – ҚР Бас Прокурорының 03.07.2026 </w:t>
      </w:r>
      <w:r>
        <w:rPr>
          <w:rFonts w:ascii="Times New Roman"/>
          <w:b w:val="false"/>
          <w:i w:val="false"/>
          <w:color w:val="ff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783" w:id="14"/>
    <w:p>
      <w:pPr>
        <w:spacing w:after="0"/>
        <w:ind w:left="0"/>
        <w:jc w:val="left"/>
      </w:pPr>
      <w:r>
        <w:rPr>
          <w:rFonts w:ascii="Times New Roman"/>
          <w:b/>
          <w:i w:val="false"/>
          <w:color w:val="000000"/>
        </w:rPr>
        <w:t xml:space="preserve"> 1-тарау. Жалпы ережелер</w:t>
      </w:r>
    </w:p>
    <w:bookmarkEnd w:id="14"/>
    <w:bookmarkStart w:name="z784" w:id="15"/>
    <w:p>
      <w:pPr>
        <w:spacing w:after="0"/>
        <w:ind w:left="0"/>
        <w:jc w:val="both"/>
      </w:pPr>
      <w:r>
        <w:rPr>
          <w:rFonts w:ascii="Times New Roman"/>
          <w:b w:val="false"/>
          <w:i w:val="false"/>
          <w:color w:val="000000"/>
          <w:sz w:val="28"/>
        </w:rPr>
        <w:t xml:space="preserve">
      1. Осы Прокуратура органдарының заңдылықтың сақталуына тексеріс тағайындау және жүргізу, заңдылықтың жай-күйіне талдау жасау, сондай-ақ күшіне енген актілерді бағалау қағидалары (бұдан әрі – Қағидалар) "Прокуратура туралы" Қазақстан Республикасы Конституциялық заңының (бұдан әрі – Конституциялық заң)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18</w:t>
      </w:r>
      <w:r>
        <w:rPr>
          <w:rFonts w:ascii="Times New Roman"/>
          <w:b w:val="false"/>
          <w:i w:val="false"/>
          <w:color w:val="000000"/>
          <w:sz w:val="28"/>
        </w:rPr>
        <w:t xml:space="preserve">, </w:t>
      </w:r>
      <w:r>
        <w:rPr>
          <w:rFonts w:ascii="Times New Roman"/>
          <w:b w:val="false"/>
          <w:i w:val="false"/>
          <w:color w:val="000000"/>
          <w:sz w:val="28"/>
        </w:rPr>
        <w:t>19</w:t>
      </w:r>
      <w:r>
        <w:rPr>
          <w:rFonts w:ascii="Times New Roman"/>
          <w:b w:val="false"/>
          <w:i w:val="false"/>
          <w:color w:val="000000"/>
          <w:sz w:val="28"/>
        </w:rPr>
        <w:t xml:space="preserve">, </w:t>
      </w:r>
      <w:r>
        <w:rPr>
          <w:rFonts w:ascii="Times New Roman"/>
          <w:b w:val="false"/>
          <w:i w:val="false"/>
          <w:color w:val="000000"/>
          <w:sz w:val="28"/>
        </w:rPr>
        <w:t>20</w:t>
      </w:r>
      <w:r>
        <w:rPr>
          <w:rFonts w:ascii="Times New Roman"/>
          <w:b w:val="false"/>
          <w:i w:val="false"/>
          <w:color w:val="000000"/>
          <w:sz w:val="28"/>
        </w:rPr>
        <w:t xml:space="preserve"> және </w:t>
      </w:r>
      <w:r>
        <w:rPr>
          <w:rFonts w:ascii="Times New Roman"/>
          <w:b w:val="false"/>
          <w:i w:val="false"/>
          <w:color w:val="000000"/>
          <w:sz w:val="28"/>
        </w:rPr>
        <w:t>21-баптарына</w:t>
      </w:r>
      <w:r>
        <w:rPr>
          <w:rFonts w:ascii="Times New Roman"/>
          <w:b w:val="false"/>
          <w:i w:val="false"/>
          <w:color w:val="000000"/>
          <w:sz w:val="28"/>
        </w:rPr>
        <w:t xml:space="preserve"> сәйкес әзірленді және оларды өткізудің тәртібін айқындайды.</w:t>
      </w:r>
    </w:p>
    <w:bookmarkEnd w:id="15"/>
    <w:bookmarkStart w:name="z785" w:id="16"/>
    <w:p>
      <w:pPr>
        <w:spacing w:after="0"/>
        <w:ind w:left="0"/>
        <w:jc w:val="both"/>
      </w:pPr>
      <w:r>
        <w:rPr>
          <w:rFonts w:ascii="Times New Roman"/>
          <w:b w:val="false"/>
          <w:i w:val="false"/>
          <w:color w:val="000000"/>
          <w:sz w:val="28"/>
        </w:rPr>
        <w:t xml:space="preserve">
      2. Заңдылықтың сақталуын тексеру (бұдан әрі – тексеріс), заңдылықтың жай-күйін талдау (бұдан әрі – талдау) және күшіне енген актілерді бағалау (бұдан әрі – актілерді бағалау) прокуратура органдарының жоғары қадағалау нысандары болып табылады және Конституциялық заңның </w:t>
      </w:r>
      <w:r>
        <w:rPr>
          <w:rFonts w:ascii="Times New Roman"/>
          <w:b w:val="false"/>
          <w:i w:val="false"/>
          <w:color w:val="000000"/>
          <w:sz w:val="28"/>
        </w:rPr>
        <w:t>4-бабынд</w:t>
      </w:r>
      <w:r>
        <w:rPr>
          <w:rFonts w:ascii="Times New Roman"/>
          <w:b w:val="false"/>
          <w:i w:val="false"/>
          <w:color w:val="000000"/>
          <w:sz w:val="28"/>
        </w:rPr>
        <w:t>а көзделген міндеттерді іске асыру мақсатында жүзеге асырылады.</w:t>
      </w:r>
    </w:p>
    <w:bookmarkEnd w:id="16"/>
    <w:bookmarkStart w:name="z786" w:id="17"/>
    <w:p>
      <w:pPr>
        <w:spacing w:after="0"/>
        <w:ind w:left="0"/>
        <w:jc w:val="left"/>
      </w:pPr>
      <w:r>
        <w:rPr>
          <w:rFonts w:ascii="Times New Roman"/>
          <w:b/>
          <w:i w:val="false"/>
          <w:color w:val="000000"/>
        </w:rPr>
        <w:t xml:space="preserve"> 2-тарау. Тексеріс тағайындау және жүргізу</w:t>
      </w:r>
    </w:p>
    <w:bookmarkEnd w:id="17"/>
    <w:bookmarkStart w:name="z787" w:id="18"/>
    <w:p>
      <w:pPr>
        <w:spacing w:after="0"/>
        <w:ind w:left="0"/>
        <w:jc w:val="both"/>
      </w:pPr>
      <w:r>
        <w:rPr>
          <w:rFonts w:ascii="Times New Roman"/>
          <w:b w:val="false"/>
          <w:i w:val="false"/>
          <w:color w:val="000000"/>
          <w:sz w:val="28"/>
        </w:rPr>
        <w:t>
      3. Мемлекеттік, жергілікті өкілді және атқарушы органдардың, жергілікті өзін-өзі басқару органдарының, мекемелердің, Қазақстан Республикасы Қарулы Күштерінің, басқа да әскерлер мен әскери құралымдардың, мемлекеттің қорғаныс және әскери қауіпсіздігі саласындағы, көлік және көлік инфрақұрылымы саласындағы ұйымдардың, олардың лауазымды адамдарының, меншік нысанына қарамастан өзге де ұйымдардың қызметінде заңдылықтың сақталуына тексерісті прокурор Қазақстан Республикасының Конституциялық заңында, заңдарында және осы Қағидаларда айқындалатын тәртіппен тағайындайды және жүргізеді.</w:t>
      </w:r>
    </w:p>
    <w:bookmarkEnd w:id="18"/>
    <w:bookmarkStart w:name="z788" w:id="19"/>
    <w:p>
      <w:pPr>
        <w:spacing w:after="0"/>
        <w:ind w:left="0"/>
        <w:jc w:val="both"/>
      </w:pPr>
      <w:r>
        <w:rPr>
          <w:rFonts w:ascii="Times New Roman"/>
          <w:b w:val="false"/>
          <w:i w:val="false"/>
          <w:color w:val="000000"/>
          <w:sz w:val="28"/>
        </w:rPr>
        <w:t>
      4. Тексерісті тағайындау үшін:</w:t>
      </w:r>
    </w:p>
    <w:bookmarkEnd w:id="19"/>
    <w:bookmarkStart w:name="z789" w:id="20"/>
    <w:p>
      <w:pPr>
        <w:spacing w:after="0"/>
        <w:ind w:left="0"/>
        <w:jc w:val="both"/>
      </w:pPr>
      <w:r>
        <w:rPr>
          <w:rFonts w:ascii="Times New Roman"/>
          <w:b w:val="false"/>
          <w:i w:val="false"/>
          <w:color w:val="000000"/>
          <w:sz w:val="28"/>
        </w:rPr>
        <w:t>
      1) Қазақстан Республикасы Президентінің тапсырмалары;</w:t>
      </w:r>
    </w:p>
    <w:bookmarkEnd w:id="20"/>
    <w:bookmarkStart w:name="z790" w:id="21"/>
    <w:p>
      <w:pPr>
        <w:spacing w:after="0"/>
        <w:ind w:left="0"/>
        <w:jc w:val="both"/>
      </w:pPr>
      <w:r>
        <w:rPr>
          <w:rFonts w:ascii="Times New Roman"/>
          <w:b w:val="false"/>
          <w:i w:val="false"/>
          <w:color w:val="000000"/>
          <w:sz w:val="28"/>
        </w:rPr>
        <w:t>
      2) Қазақстан Республикасы Бас Прокурорының (бұдан әрі – Бас Прокурор) тапсырмалары;</w:t>
      </w:r>
    </w:p>
    <w:bookmarkEnd w:id="21"/>
    <w:bookmarkStart w:name="z791" w:id="22"/>
    <w:p>
      <w:pPr>
        <w:spacing w:after="0"/>
        <w:ind w:left="0"/>
        <w:jc w:val="both"/>
      </w:pPr>
      <w:r>
        <w:rPr>
          <w:rFonts w:ascii="Times New Roman"/>
          <w:b w:val="false"/>
          <w:i w:val="false"/>
          <w:color w:val="000000"/>
          <w:sz w:val="28"/>
        </w:rPr>
        <w:t>
      3) Бас Прокурор орынбасарларының, Бас әскери прокурорының және Бас көлік прокурорының, облыстар прокурорлары мен оларға теңестірілген (астананың және республикалық маңызы бар қалалардың) прокурорларының (бұдан әрі – облыстардың прокурорлары және оларға теңестірілген прокурорлар), аудандық, қалалық, ауданаралық, мамандандырылған прокурорлардың (бұдан әрі – аудандық және оларға теңестірілген прокурорлар), сондай-ақ өңірлер мен гарнизондардың әскери прокурорларының, өңірдің көлік прокурорларының шешімдері, Қағидалардың 7-тармағында көрсетілген;</w:t>
      </w:r>
    </w:p>
    <w:bookmarkEnd w:id="22"/>
    <w:bookmarkStart w:name="z792" w:id="23"/>
    <w:p>
      <w:pPr>
        <w:spacing w:after="0"/>
        <w:ind w:left="0"/>
        <w:jc w:val="both"/>
      </w:pPr>
      <w:r>
        <w:rPr>
          <w:rFonts w:ascii="Times New Roman"/>
          <w:b w:val="false"/>
          <w:i w:val="false"/>
          <w:color w:val="000000"/>
          <w:sz w:val="28"/>
        </w:rPr>
        <w:t xml:space="preserve">
      4) Бас прокуратураның Құқықтық статистика және арнайы есепке алу жөніндегі комитеті (бұдан әрі – ҚСжАЕК) төрағасының, ҚСжАЕК-нің аумақтық органдары бастықтарының шешімдері негіз болады; </w:t>
      </w:r>
    </w:p>
    <w:bookmarkEnd w:id="23"/>
    <w:bookmarkStart w:name="z793" w:id="24"/>
    <w:p>
      <w:pPr>
        <w:spacing w:after="0"/>
        <w:ind w:left="0"/>
        <w:jc w:val="both"/>
      </w:pPr>
      <w:r>
        <w:rPr>
          <w:rFonts w:ascii="Times New Roman"/>
          <w:b w:val="false"/>
          <w:i w:val="false"/>
          <w:color w:val="000000"/>
          <w:sz w:val="28"/>
        </w:rPr>
        <w:t xml:space="preserve">
      5) Бас прокуратураның Инвесторлардың құқықтарын қорғау комитеті Төрағасының шешімі (бұдан әрі – ИҚҚК). </w:t>
      </w:r>
    </w:p>
    <w:bookmarkEnd w:id="24"/>
    <w:bookmarkStart w:name="z794" w:id="25"/>
    <w:p>
      <w:pPr>
        <w:spacing w:after="0"/>
        <w:ind w:left="0"/>
        <w:jc w:val="both"/>
      </w:pPr>
      <w:r>
        <w:rPr>
          <w:rFonts w:ascii="Times New Roman"/>
          <w:b w:val="false"/>
          <w:i w:val="false"/>
          <w:color w:val="000000"/>
          <w:sz w:val="28"/>
        </w:rPr>
        <w:t>
      5. Осы Қағидаларда әскери және көлік прокуратурасы органдарының, ҚСжАЕК, оның аумақтық және теңестірілген органдарының (бұдан әрі – аумақтық орган), ИҚҚК басшылары деп тиісінше:</w:t>
      </w:r>
    </w:p>
    <w:bookmarkEnd w:id="25"/>
    <w:bookmarkStart w:name="z795" w:id="26"/>
    <w:p>
      <w:pPr>
        <w:spacing w:after="0"/>
        <w:ind w:left="0"/>
        <w:jc w:val="both"/>
      </w:pPr>
      <w:r>
        <w:rPr>
          <w:rFonts w:ascii="Times New Roman"/>
          <w:b w:val="false"/>
          <w:i w:val="false"/>
          <w:color w:val="000000"/>
          <w:sz w:val="28"/>
        </w:rPr>
        <w:t>
      1) Бас әскери прокурор, Бас әскери прокурордың орынбасарлары, өңірлер мен гарнизондардың әскери прокурорлары не олардың міндеттерін атқаратын адамдар;</w:t>
      </w:r>
    </w:p>
    <w:bookmarkEnd w:id="26"/>
    <w:bookmarkStart w:name="z796" w:id="27"/>
    <w:p>
      <w:pPr>
        <w:spacing w:after="0"/>
        <w:ind w:left="0"/>
        <w:jc w:val="both"/>
      </w:pPr>
      <w:r>
        <w:rPr>
          <w:rFonts w:ascii="Times New Roman"/>
          <w:b w:val="false"/>
          <w:i w:val="false"/>
          <w:color w:val="000000"/>
          <w:sz w:val="28"/>
        </w:rPr>
        <w:t>
      2) Бас көлік прокуроры, Бас көлік прокурорының орынбасарлары, өңірлік көлік прокурорлары не олардың міндеттерін атқаратын адамдар;</w:t>
      </w:r>
    </w:p>
    <w:bookmarkEnd w:id="27"/>
    <w:bookmarkStart w:name="z797" w:id="28"/>
    <w:p>
      <w:pPr>
        <w:spacing w:after="0"/>
        <w:ind w:left="0"/>
        <w:jc w:val="both"/>
      </w:pPr>
      <w:r>
        <w:rPr>
          <w:rFonts w:ascii="Times New Roman"/>
          <w:b w:val="false"/>
          <w:i w:val="false"/>
          <w:color w:val="000000"/>
          <w:sz w:val="28"/>
        </w:rPr>
        <w:t>
      3) ҚСжАЕК төрағасы, ҚСжАЕК төрағасының орынбасарлары, ҚСжАЕК аумақтық органдарының бастықтары не олардың міндеттерін атқаратын адамдар түсініледі.</w:t>
      </w:r>
    </w:p>
    <w:bookmarkEnd w:id="28"/>
    <w:bookmarkStart w:name="z798" w:id="29"/>
    <w:p>
      <w:pPr>
        <w:spacing w:after="0"/>
        <w:ind w:left="0"/>
        <w:jc w:val="both"/>
      </w:pPr>
      <w:r>
        <w:rPr>
          <w:rFonts w:ascii="Times New Roman"/>
          <w:b w:val="false"/>
          <w:i w:val="false"/>
          <w:color w:val="000000"/>
          <w:sz w:val="28"/>
        </w:rPr>
        <w:t>
      4) ИҚҚК Төрағасы, ИҚҚК Төрағасының орынбасарлары не олардың міндеттерін атқаратын адамдар.</w:t>
      </w:r>
    </w:p>
    <w:bookmarkEnd w:id="29"/>
    <w:bookmarkStart w:name="z799" w:id="30"/>
    <w:p>
      <w:pPr>
        <w:spacing w:after="0"/>
        <w:ind w:left="0"/>
        <w:jc w:val="both"/>
      </w:pPr>
      <w:r>
        <w:rPr>
          <w:rFonts w:ascii="Times New Roman"/>
          <w:b w:val="false"/>
          <w:i w:val="false"/>
          <w:color w:val="000000"/>
          <w:sz w:val="28"/>
        </w:rPr>
        <w:t>
      6. Қазақстан Республикасы Президентінің және Бас Прокурордың тапсырмалары бойынша тексерістерді прокурор меншік нысанына қарамастан кез келген ұйымдарда тағайындайды және жүргізеді.</w:t>
      </w:r>
    </w:p>
    <w:bookmarkEnd w:id="30"/>
    <w:bookmarkStart w:name="z800" w:id="31"/>
    <w:p>
      <w:pPr>
        <w:spacing w:after="0"/>
        <w:ind w:left="0"/>
        <w:jc w:val="both"/>
      </w:pPr>
      <w:r>
        <w:rPr>
          <w:rFonts w:ascii="Times New Roman"/>
          <w:b w:val="false"/>
          <w:i w:val="false"/>
          <w:color w:val="000000"/>
          <w:sz w:val="28"/>
        </w:rPr>
        <w:t>
      7. Бас Прокурор орынбасарларының, Бас әскери және көлік прокурорларының, ИҚҚК Төрағасының, облыстар прокурорларының және оларға теңестірілген прокурорлардың, өңірлер мен гарнизондардың әскери прокурорларының, аудандық көлік прокурорларының, өңірлік және оларға теңестірілген прокурорлардың шешімдері бойынша тексерістер:</w:t>
      </w:r>
    </w:p>
    <w:bookmarkEnd w:id="31"/>
    <w:bookmarkStart w:name="z801" w:id="32"/>
    <w:p>
      <w:pPr>
        <w:spacing w:after="0"/>
        <w:ind w:left="0"/>
        <w:jc w:val="both"/>
      </w:pPr>
      <w:r>
        <w:rPr>
          <w:rFonts w:ascii="Times New Roman"/>
          <w:b w:val="false"/>
          <w:i w:val="false"/>
          <w:color w:val="000000"/>
          <w:sz w:val="28"/>
        </w:rPr>
        <w:t>
      1) физиологиялық ерекшеліктеріне, психикалық ауытқуларына және өзге де мән-жайларға байланысты өздерін қорғауды дербес жүзеге асыра алмайтын адамдардың;</w:t>
      </w:r>
    </w:p>
    <w:bookmarkEnd w:id="32"/>
    <w:bookmarkStart w:name="z802" w:id="33"/>
    <w:p>
      <w:pPr>
        <w:spacing w:after="0"/>
        <w:ind w:left="0"/>
        <w:jc w:val="both"/>
      </w:pPr>
      <w:r>
        <w:rPr>
          <w:rFonts w:ascii="Times New Roman"/>
          <w:b w:val="false"/>
          <w:i w:val="false"/>
          <w:color w:val="000000"/>
          <w:sz w:val="28"/>
        </w:rPr>
        <w:t>
      2) кәмелетке толмаған адамдардың;</w:t>
      </w:r>
    </w:p>
    <w:bookmarkEnd w:id="33"/>
    <w:bookmarkStart w:name="z803" w:id="34"/>
    <w:p>
      <w:pPr>
        <w:spacing w:after="0"/>
        <w:ind w:left="0"/>
        <w:jc w:val="both"/>
      </w:pPr>
      <w:r>
        <w:rPr>
          <w:rFonts w:ascii="Times New Roman"/>
          <w:b w:val="false"/>
          <w:i w:val="false"/>
          <w:color w:val="000000"/>
          <w:sz w:val="28"/>
        </w:rPr>
        <w:t>
      3) шектелмеген адамдар қатарының;</w:t>
      </w:r>
    </w:p>
    <w:bookmarkEnd w:id="34"/>
    <w:bookmarkStart w:name="z804" w:id="35"/>
    <w:p>
      <w:pPr>
        <w:spacing w:after="0"/>
        <w:ind w:left="0"/>
        <w:jc w:val="both"/>
      </w:pPr>
      <w:r>
        <w:rPr>
          <w:rFonts w:ascii="Times New Roman"/>
          <w:b w:val="false"/>
          <w:i w:val="false"/>
          <w:color w:val="000000"/>
          <w:sz w:val="28"/>
        </w:rPr>
        <w:t>
      4) егер бұл адамдардың өмірі, денсаулығы не Қазақстан Республикасының қауіпсіздігі үшін орны толмас зардаптың алдын алу үшін қажет болса, адамдардың, қоғам мен мемлекеттің;</w:t>
      </w:r>
    </w:p>
    <w:bookmarkEnd w:id="35"/>
    <w:bookmarkStart w:name="z805" w:id="36"/>
    <w:p>
      <w:pPr>
        <w:spacing w:after="0"/>
        <w:ind w:left="0"/>
        <w:jc w:val="both"/>
      </w:pPr>
      <w:r>
        <w:rPr>
          <w:rFonts w:ascii="Times New Roman"/>
          <w:b w:val="false"/>
          <w:i w:val="false"/>
          <w:color w:val="000000"/>
          <w:sz w:val="28"/>
        </w:rPr>
        <w:t>
      5) жеке кәсіпкерлік субъектілерінің, инвесторлардың мүддесі үшін мемлекеттік, жергілікті өкілді және атқарушы органдар, жергілікті өзін-өзі басқару органдары, квазиамемлекеттік сектор субъектілері, олардың лауазымды және оларға теңестірілген адамдары тарапынан олардың қызметіне араласу фактілері бойынша құқықтарын, бостандықтары мен заңды мүдделерін қорғау үшін тағайындалады және жүргізіледі.</w:t>
      </w:r>
    </w:p>
    <w:bookmarkEnd w:id="36"/>
    <w:bookmarkStart w:name="z806" w:id="37"/>
    <w:p>
      <w:pPr>
        <w:spacing w:after="0"/>
        <w:ind w:left="0"/>
        <w:jc w:val="both"/>
      </w:pPr>
      <w:r>
        <w:rPr>
          <w:rFonts w:ascii="Times New Roman"/>
          <w:b w:val="false"/>
          <w:i w:val="false"/>
          <w:color w:val="000000"/>
          <w:sz w:val="28"/>
        </w:rPr>
        <w:t>
      Физиологиялық ерекшеліктеріне, психикалық ауытқуларына және өзге де жағдайларға байланысты құқықтарын, бостандықтары мен заңды мүдделерін қорғауды дербес жүзеге асыра алмайтын адамдарға:</w:t>
      </w:r>
    </w:p>
    <w:bookmarkEnd w:id="37"/>
    <w:bookmarkStart w:name="z807" w:id="38"/>
    <w:p>
      <w:pPr>
        <w:spacing w:after="0"/>
        <w:ind w:left="0"/>
        <w:jc w:val="both"/>
      </w:pPr>
      <w:r>
        <w:rPr>
          <w:rFonts w:ascii="Times New Roman"/>
          <w:b w:val="false"/>
          <w:i w:val="false"/>
          <w:color w:val="000000"/>
          <w:sz w:val="28"/>
        </w:rPr>
        <w:t>
      ағзаның қалыпты жұмыс істеуден ауытқуына байланысты мүмкіндігі шектеулі адамдар;</w:t>
      </w:r>
    </w:p>
    <w:bookmarkEnd w:id="38"/>
    <w:bookmarkStart w:name="z808" w:id="39"/>
    <w:p>
      <w:pPr>
        <w:spacing w:after="0"/>
        <w:ind w:left="0"/>
        <w:jc w:val="both"/>
      </w:pPr>
      <w:r>
        <w:rPr>
          <w:rFonts w:ascii="Times New Roman"/>
          <w:b w:val="false"/>
          <w:i w:val="false"/>
          <w:color w:val="000000"/>
          <w:sz w:val="28"/>
        </w:rPr>
        <w:t>
      өмірлік қиын жағдайдағы, сондай-ақ арнаулы ұйымдарда, мекемелерде, оның ішінде ерекше ұстау режимі бар, арнаулы бейімдеу, оңалту, оқыту және әлеуметтік оңалту орталықтарындағы адамдар;</w:t>
      </w:r>
    </w:p>
    <w:bookmarkEnd w:id="39"/>
    <w:bookmarkStart w:name="z809" w:id="40"/>
    <w:p>
      <w:pPr>
        <w:spacing w:after="0"/>
        <w:ind w:left="0"/>
        <w:jc w:val="both"/>
      </w:pPr>
      <w:r>
        <w:rPr>
          <w:rFonts w:ascii="Times New Roman"/>
          <w:b w:val="false"/>
          <w:i w:val="false"/>
          <w:color w:val="000000"/>
          <w:sz w:val="28"/>
        </w:rPr>
        <w:t>
      психикалық қызметінің бұзылуымен сипатталатын аурулардың халықаралық жіктемесіне сәйкес аурулар тобына жатқызылған психикалық, мінез-құлық бұзылыстары (аурулары) бар адамдар;</w:t>
      </w:r>
    </w:p>
    <w:bookmarkEnd w:id="40"/>
    <w:bookmarkStart w:name="z810" w:id="41"/>
    <w:p>
      <w:pPr>
        <w:spacing w:after="0"/>
        <w:ind w:left="0"/>
        <w:jc w:val="both"/>
      </w:pPr>
      <w:r>
        <w:rPr>
          <w:rFonts w:ascii="Times New Roman"/>
          <w:b w:val="false"/>
          <w:i w:val="false"/>
          <w:color w:val="000000"/>
          <w:sz w:val="28"/>
        </w:rPr>
        <w:t>
      заңды күшіне енген сот шешімімен әрекетке қабілетсіз немесе әрекет қабілеті шектеулі деп танылған адамдар;</w:t>
      </w:r>
    </w:p>
    <w:bookmarkEnd w:id="41"/>
    <w:bookmarkStart w:name="z811" w:id="42"/>
    <w:p>
      <w:pPr>
        <w:spacing w:after="0"/>
        <w:ind w:left="0"/>
        <w:jc w:val="both"/>
      </w:pPr>
      <w:r>
        <w:rPr>
          <w:rFonts w:ascii="Times New Roman"/>
          <w:b w:val="false"/>
          <w:i w:val="false"/>
          <w:color w:val="000000"/>
          <w:sz w:val="28"/>
        </w:rPr>
        <w:t>
      өз құқықтарын, бостандықтары мен заңды мүдделерін қорғауды дербес жүзеге асыра алмайтын өзге де адамдар жатады.</w:t>
      </w:r>
    </w:p>
    <w:bookmarkEnd w:id="42"/>
    <w:bookmarkStart w:name="z812" w:id="43"/>
    <w:p>
      <w:pPr>
        <w:spacing w:after="0"/>
        <w:ind w:left="0"/>
        <w:jc w:val="both"/>
      </w:pPr>
      <w:r>
        <w:rPr>
          <w:rFonts w:ascii="Times New Roman"/>
          <w:b w:val="false"/>
          <w:i w:val="false"/>
          <w:color w:val="000000"/>
          <w:sz w:val="28"/>
        </w:rPr>
        <w:t>
      Кәмелетке толмағандар деп он сегіз жасқа (кәмелетке) толмаған адамдар, оның ішінде жетім балалар, ата-анасының қамқорлығынсыз қалған балалар, мүмкіндіктері шектеулі балалар, өмірлік қиын жағдайдағы балалар, сондай-ақ арнаулы білім беру ұйымдарында, ерекше режимдегі білім беру ұйымдарында, кәмелетке толмағандарды бейімдеу орталықтарында, білім берудің, оқытудың және әлеуметтік оңалтудың ерекше жағдайлары қамтамасыз етілген оқу-тәрбие мекемелерінде жүрген балалар түсініледі.</w:t>
      </w:r>
    </w:p>
    <w:bookmarkEnd w:id="43"/>
    <w:bookmarkStart w:name="z813" w:id="44"/>
    <w:p>
      <w:pPr>
        <w:spacing w:after="0"/>
        <w:ind w:left="0"/>
        <w:jc w:val="both"/>
      </w:pPr>
      <w:r>
        <w:rPr>
          <w:rFonts w:ascii="Times New Roman"/>
          <w:b w:val="false"/>
          <w:i w:val="false"/>
          <w:color w:val="000000"/>
          <w:sz w:val="28"/>
        </w:rPr>
        <w:t>
      Шектелмеген адамдар қатары деп жеке белгісіз адамдар тобы немесе олардың сандық құрамын алдын ала анықтау мүмкін емес немесе қиындық тудыратын құқықтық қатынастарға қатысушылардың көптігі түсініледі.</w:t>
      </w:r>
    </w:p>
    <w:bookmarkEnd w:id="44"/>
    <w:bookmarkStart w:name="z814" w:id="45"/>
    <w:p>
      <w:pPr>
        <w:spacing w:after="0"/>
        <w:ind w:left="0"/>
        <w:jc w:val="both"/>
      </w:pPr>
      <w:r>
        <w:rPr>
          <w:rFonts w:ascii="Times New Roman"/>
          <w:b w:val="false"/>
          <w:i w:val="false"/>
          <w:color w:val="000000"/>
          <w:sz w:val="28"/>
        </w:rPr>
        <w:t>
      Адамдардың өмірі, денсаулығы не Қазақстан Республикасының қауіпсіздігі үшін орны толмас зардаптар деп, егер олар адам мен азаматтың денсаулығына, өміріне зиян келтірсе не зиян келтіруі мүмкін болса, ұлттық қауіпсіздікке (қоғамдық, әскери, саяси, экономикалық, ақпараттық, экологиялық) қатер төндірсе немесе төндіруі мүмкін болса, құқықтық актіні қабылдау не әрекет (әрекетсіздік) жасау түсініледі.</w:t>
      </w:r>
    </w:p>
    <w:bookmarkEnd w:id="45"/>
    <w:bookmarkStart w:name="z815" w:id="46"/>
    <w:p>
      <w:pPr>
        <w:spacing w:after="0"/>
        <w:ind w:left="0"/>
        <w:jc w:val="both"/>
      </w:pPr>
      <w:r>
        <w:rPr>
          <w:rFonts w:ascii="Times New Roman"/>
          <w:b w:val="false"/>
          <w:i w:val="false"/>
          <w:color w:val="000000"/>
          <w:sz w:val="28"/>
        </w:rPr>
        <w:t xml:space="preserve">
      8. ҚСжАЕК және оның аумақтық органдары, ИҚҚК тексерістерді Конституциялық заңда, "Мемлекеттік құқықтық статистика және арнайы есепке алу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(бұдан әрі – "Мемлекеттік құқықтық статистика және арнайы есепке алу туралы" Заңы) және басқа да Қазақстан Республикасының заңдарында, Президент актілерінде белгіленген олардың құзыреті шегінде жүргізеді.</w:t>
      </w:r>
    </w:p>
    <w:bookmarkEnd w:id="46"/>
    <w:bookmarkStart w:name="z816" w:id="47"/>
    <w:p>
      <w:pPr>
        <w:spacing w:after="0"/>
        <w:ind w:left="0"/>
        <w:jc w:val="both"/>
      </w:pPr>
      <w:r>
        <w:rPr>
          <w:rFonts w:ascii="Times New Roman"/>
          <w:b w:val="false"/>
          <w:i w:val="false"/>
          <w:color w:val="000000"/>
          <w:sz w:val="28"/>
        </w:rPr>
        <w:t>
      9. Жеке кәсіпкерлік субъектілерінің, инвесторлардың қызметіндегі тексерістер Қазақстан Республикасы Президентінің, Бас Прокурордың тапсырмалары болған кезде не олармен келісім бойынша ғана тағайындалады.</w:t>
      </w:r>
    </w:p>
    <w:bookmarkEnd w:id="47"/>
    <w:bookmarkStart w:name="z817" w:id="48"/>
    <w:p>
      <w:pPr>
        <w:spacing w:after="0"/>
        <w:ind w:left="0"/>
        <w:jc w:val="both"/>
      </w:pPr>
      <w:r>
        <w:rPr>
          <w:rFonts w:ascii="Times New Roman"/>
          <w:b w:val="false"/>
          <w:i w:val="false"/>
          <w:color w:val="000000"/>
          <w:sz w:val="28"/>
        </w:rPr>
        <w:t>
      Жеке кәсіпкерлік субъектісінің қызметіне, инвесторлар Бас Прокурордың келісімі бойынша тексеріс жүргізу үшін Бас әскери және көлік прокурорлары, облыстардың прокурорлары және оларға теңестірілген прокурорлар не олардың міндеттерін атқаратын адамдар Бас прокуратураның атына тиісті өтінішхат (қызметтік жазба) жолдайды.</w:t>
      </w:r>
    </w:p>
    <w:bookmarkEnd w:id="48"/>
    <w:bookmarkStart w:name="z818" w:id="49"/>
    <w:p>
      <w:pPr>
        <w:spacing w:after="0"/>
        <w:ind w:left="0"/>
        <w:jc w:val="both"/>
      </w:pPr>
      <w:r>
        <w:rPr>
          <w:rFonts w:ascii="Times New Roman"/>
          <w:b w:val="false"/>
          <w:i w:val="false"/>
          <w:color w:val="000000"/>
          <w:sz w:val="28"/>
        </w:rPr>
        <w:t>
      Жеке кәсіпкерлік субъектісін тексеруді келісу туралы өтінішхатқа (қызметтік жазбаға):</w:t>
      </w:r>
    </w:p>
    <w:bookmarkEnd w:id="49"/>
    <w:bookmarkStart w:name="z819" w:id="50"/>
    <w:p>
      <w:pPr>
        <w:spacing w:after="0"/>
        <w:ind w:left="0"/>
        <w:jc w:val="both"/>
      </w:pPr>
      <w:r>
        <w:rPr>
          <w:rFonts w:ascii="Times New Roman"/>
          <w:b w:val="false"/>
          <w:i w:val="false"/>
          <w:color w:val="000000"/>
          <w:sz w:val="28"/>
        </w:rPr>
        <w:t>
      Бас Прокурордың орынбасары, ИҚҚК Төрағасы, Бас прокуратураның дербес құрылымдық бөлімшесінің басшысы;</w:t>
      </w:r>
    </w:p>
    <w:bookmarkEnd w:id="50"/>
    <w:bookmarkStart w:name="z820" w:id="51"/>
    <w:p>
      <w:pPr>
        <w:spacing w:after="0"/>
        <w:ind w:left="0"/>
        <w:jc w:val="both"/>
      </w:pPr>
      <w:r>
        <w:rPr>
          <w:rFonts w:ascii="Times New Roman"/>
          <w:b w:val="false"/>
          <w:i w:val="false"/>
          <w:color w:val="000000"/>
          <w:sz w:val="28"/>
        </w:rPr>
        <w:t>
      Бас әскери және көлік прокурорлары, облыстардың прокурорлары және оларға теңестірілген прокурорлар не олардың міндеттерін атқаратын адамдар қол қояды.</w:t>
      </w:r>
    </w:p>
    <w:bookmarkEnd w:id="51"/>
    <w:bookmarkStart w:name="z821" w:id="52"/>
    <w:p>
      <w:pPr>
        <w:spacing w:after="0"/>
        <w:ind w:left="0"/>
        <w:jc w:val="both"/>
      </w:pPr>
      <w:r>
        <w:rPr>
          <w:rFonts w:ascii="Times New Roman"/>
          <w:b w:val="false"/>
          <w:i w:val="false"/>
          <w:color w:val="000000"/>
          <w:sz w:val="28"/>
        </w:rPr>
        <w:t>
      Жеке кәсіпкерлік субъектісін, инвесторларды тексеруді келісу туралы өтінішхатты (қызметтік жазбаны) жіберу үшін:</w:t>
      </w:r>
    </w:p>
    <w:bookmarkEnd w:id="52"/>
    <w:bookmarkStart w:name="z822" w:id="53"/>
    <w:p>
      <w:pPr>
        <w:spacing w:after="0"/>
        <w:ind w:left="0"/>
        <w:jc w:val="both"/>
      </w:pPr>
      <w:r>
        <w:rPr>
          <w:rFonts w:ascii="Times New Roman"/>
          <w:b w:val="false"/>
          <w:i w:val="false"/>
          <w:color w:val="000000"/>
          <w:sz w:val="28"/>
        </w:rPr>
        <w:t>
      егер бұл орны толмас зардаптардың не адамдардың өміріне, денсаулығына, қоршаған ортаға не Қазақстан Республикасының қауіпсіздігіне төнетін қатердің алдын алу үшін қажет болса, адамдардың, қоғамның және мемлекеттің құқықтары мен заңды мүдделерін қорғау;</w:t>
      </w:r>
    </w:p>
    <w:bookmarkEnd w:id="53"/>
    <w:bookmarkStart w:name="z823" w:id="54"/>
    <w:p>
      <w:pPr>
        <w:spacing w:after="0"/>
        <w:ind w:left="0"/>
        <w:jc w:val="both"/>
      </w:pPr>
      <w:r>
        <w:rPr>
          <w:rFonts w:ascii="Times New Roman"/>
          <w:b w:val="false"/>
          <w:i w:val="false"/>
          <w:color w:val="000000"/>
          <w:sz w:val="28"/>
        </w:rPr>
        <w:t>
      шектелмеген адамдар қатарының, кәмелетке толмағандардың, сондай-ақ физиологиялық ерекшеліктеріне, психикалық ауытқуларына және өзге де мән-жайларға байланысты өздерін қорғауды дербес жүзеге асыра алмайтын адамдардың құқықтары мен заңды мүдделерін бұзу фактілері;</w:t>
      </w:r>
    </w:p>
    <w:bookmarkEnd w:id="54"/>
    <w:bookmarkStart w:name="z824" w:id="55"/>
    <w:p>
      <w:pPr>
        <w:spacing w:after="0"/>
        <w:ind w:left="0"/>
        <w:jc w:val="both"/>
      </w:pPr>
      <w:r>
        <w:rPr>
          <w:rFonts w:ascii="Times New Roman"/>
          <w:b w:val="false"/>
          <w:i w:val="false"/>
          <w:color w:val="000000"/>
          <w:sz w:val="28"/>
        </w:rPr>
        <w:t>
      прокуратура органының негізгі тексерісі шеңберінде қарсы тексеріс жүргізу не Бас прокуратураның тапсырмасын (тапсырылатын істі) орындау қажеттілігі негіз болып табылады.</w:t>
      </w:r>
    </w:p>
    <w:bookmarkEnd w:id="55"/>
    <w:bookmarkStart w:name="z825" w:id="56"/>
    <w:p>
      <w:pPr>
        <w:spacing w:after="0"/>
        <w:ind w:left="0"/>
        <w:jc w:val="both"/>
      </w:pPr>
      <w:r>
        <w:rPr>
          <w:rFonts w:ascii="Times New Roman"/>
          <w:b w:val="false"/>
          <w:i w:val="false"/>
          <w:color w:val="000000"/>
          <w:sz w:val="28"/>
        </w:rPr>
        <w:t>
      Өтінішхат келіп түскен күннен бастап жеті жұмыс күні ішінде, ал қосымша ақпарат талап етілген кезде – он бес жұмыс күні ішінде қаралады.</w:t>
      </w:r>
    </w:p>
    <w:bookmarkEnd w:id="56"/>
    <w:bookmarkStart w:name="z826" w:id="57"/>
    <w:p>
      <w:pPr>
        <w:spacing w:after="0"/>
        <w:ind w:left="0"/>
        <w:jc w:val="both"/>
      </w:pPr>
      <w:r>
        <w:rPr>
          <w:rFonts w:ascii="Times New Roman"/>
          <w:b w:val="false"/>
          <w:i w:val="false"/>
          <w:color w:val="000000"/>
          <w:sz w:val="28"/>
        </w:rPr>
        <w:t>
      10. Тексеріс жүргізу туралы қаулыны Бас Прокурор, Бас Прокурордың орынбасары, Бас прокуратураның құрылымдық бөлімшесінің басшысы, ҚСжАЕК-ның басшысы және оның аумақтық органының, ИҚҚК, әскери және көлік прокуратурасы органдарының басшысы, облыс прокуроры және оған теңестірілген прокурор, облыс прокурорының және оларға теңестірілген прокурордың орынбасары, аудан прокуроры және оған теңестірілген прокурор не олардың міндеттерін атқаратын адамдар шығарады.</w:t>
      </w:r>
    </w:p>
    <w:bookmarkEnd w:id="57"/>
    <w:bookmarkStart w:name="z827" w:id="58"/>
    <w:p>
      <w:pPr>
        <w:spacing w:after="0"/>
        <w:ind w:left="0"/>
        <w:jc w:val="both"/>
      </w:pPr>
      <w:r>
        <w:rPr>
          <w:rFonts w:ascii="Times New Roman"/>
          <w:b w:val="false"/>
          <w:i w:val="false"/>
          <w:color w:val="000000"/>
          <w:sz w:val="28"/>
        </w:rPr>
        <w:t>
      Тексеріс жүргізу туралы қаулыда:</w:t>
      </w:r>
    </w:p>
    <w:bookmarkEnd w:id="58"/>
    <w:bookmarkStart w:name="z828" w:id="59"/>
    <w:p>
      <w:pPr>
        <w:spacing w:after="0"/>
        <w:ind w:left="0"/>
        <w:jc w:val="both"/>
      </w:pPr>
      <w:r>
        <w:rPr>
          <w:rFonts w:ascii="Times New Roman"/>
          <w:b w:val="false"/>
          <w:i w:val="false"/>
          <w:color w:val="000000"/>
          <w:sz w:val="28"/>
        </w:rPr>
        <w:t>
      1) прокуратура органының нөмірі, күні, атауы, прокурордың тегі, аты, әкесінің аты (бар болса) және лауазымы, тексерістің негіздері;</w:t>
      </w:r>
    </w:p>
    <w:bookmarkEnd w:id="59"/>
    <w:bookmarkStart w:name="z829" w:id="60"/>
    <w:p>
      <w:pPr>
        <w:spacing w:after="0"/>
        <w:ind w:left="0"/>
        <w:jc w:val="both"/>
      </w:pPr>
      <w:r>
        <w:rPr>
          <w:rFonts w:ascii="Times New Roman"/>
          <w:b w:val="false"/>
          <w:i w:val="false"/>
          <w:color w:val="000000"/>
          <w:sz w:val="28"/>
        </w:rPr>
        <w:t>
      2) тексерілетін субъектінің (объектінің) атауы немесе оған қатысты тексеріс тағайындалған жеке тұлғаның тегі, аты, әкесінің аты (ол болған кезде), оның орналасқан жері, бизнес-сәйкестендіру нөмірі (жеке сәйкестендіру нөмірі);</w:t>
      </w:r>
    </w:p>
    <w:bookmarkEnd w:id="60"/>
    <w:bookmarkStart w:name="z830" w:id="61"/>
    <w:p>
      <w:pPr>
        <w:spacing w:after="0"/>
        <w:ind w:left="0"/>
        <w:jc w:val="both"/>
      </w:pPr>
      <w:r>
        <w:rPr>
          <w:rFonts w:ascii="Times New Roman"/>
          <w:b w:val="false"/>
          <w:i w:val="false"/>
          <w:color w:val="000000"/>
          <w:sz w:val="28"/>
        </w:rPr>
        <w:t>
      3) тексерістің нысанасы (тақырыбы);</w:t>
      </w:r>
    </w:p>
    <w:bookmarkEnd w:id="61"/>
    <w:bookmarkStart w:name="z831" w:id="62"/>
    <w:p>
      <w:pPr>
        <w:spacing w:after="0"/>
        <w:ind w:left="0"/>
        <w:jc w:val="both"/>
      </w:pPr>
      <w:r>
        <w:rPr>
          <w:rFonts w:ascii="Times New Roman"/>
          <w:b w:val="false"/>
          <w:i w:val="false"/>
          <w:color w:val="000000"/>
          <w:sz w:val="28"/>
        </w:rPr>
        <w:t>
      4) тексеру және оған тартылатын өзге де органдар мен ұйымдардың мамандары, ғалымдар, сарапшылар, коммерциялық және коммерциялық емес ұйымдар, оның ішінде шетелдік ұйымдар туралы мәліметтер;</w:t>
      </w:r>
    </w:p>
    <w:bookmarkEnd w:id="62"/>
    <w:bookmarkStart w:name="z832" w:id="63"/>
    <w:p>
      <w:pPr>
        <w:spacing w:after="0"/>
        <w:ind w:left="0"/>
        <w:jc w:val="both"/>
      </w:pPr>
      <w:r>
        <w:rPr>
          <w:rFonts w:ascii="Times New Roman"/>
          <w:b w:val="false"/>
          <w:i w:val="false"/>
          <w:color w:val="000000"/>
          <w:sz w:val="28"/>
        </w:rPr>
        <w:t>
      5) тексеріс жүргізу мерзімі (заңда көзделген күндер саны);</w:t>
      </w:r>
    </w:p>
    <w:bookmarkEnd w:id="63"/>
    <w:bookmarkStart w:name="z833" w:id="64"/>
    <w:p>
      <w:pPr>
        <w:spacing w:after="0"/>
        <w:ind w:left="0"/>
        <w:jc w:val="both"/>
      </w:pPr>
      <w:r>
        <w:rPr>
          <w:rFonts w:ascii="Times New Roman"/>
          <w:b w:val="false"/>
          <w:i w:val="false"/>
          <w:color w:val="000000"/>
          <w:sz w:val="28"/>
        </w:rPr>
        <w:t>
      6) тексерілетін кезең;</w:t>
      </w:r>
    </w:p>
    <w:bookmarkEnd w:id="64"/>
    <w:bookmarkStart w:name="z834" w:id="65"/>
    <w:p>
      <w:pPr>
        <w:spacing w:after="0"/>
        <w:ind w:left="0"/>
        <w:jc w:val="both"/>
      </w:pPr>
      <w:r>
        <w:rPr>
          <w:rFonts w:ascii="Times New Roman"/>
          <w:b w:val="false"/>
          <w:i w:val="false"/>
          <w:color w:val="000000"/>
          <w:sz w:val="28"/>
        </w:rPr>
        <w:t>
      7) тексерілетін субъектінің құқықтары мен міндеттері;</w:t>
      </w:r>
    </w:p>
    <w:bookmarkEnd w:id="65"/>
    <w:bookmarkStart w:name="z835" w:id="66"/>
    <w:p>
      <w:pPr>
        <w:spacing w:after="0"/>
        <w:ind w:left="0"/>
        <w:jc w:val="both"/>
      </w:pPr>
      <w:r>
        <w:rPr>
          <w:rFonts w:ascii="Times New Roman"/>
          <w:b w:val="false"/>
          <w:i w:val="false"/>
          <w:color w:val="000000"/>
          <w:sz w:val="28"/>
        </w:rPr>
        <w:t>
      8) қаулыға қол қоюға уәкілетті адамның қойылан қолы көрсетіледі.</w:t>
      </w:r>
    </w:p>
    <w:bookmarkEnd w:id="66"/>
    <w:bookmarkStart w:name="z836" w:id="67"/>
    <w:p>
      <w:pPr>
        <w:spacing w:after="0"/>
        <w:ind w:left="0"/>
        <w:jc w:val="both"/>
      </w:pPr>
      <w:r>
        <w:rPr>
          <w:rFonts w:ascii="Times New Roman"/>
          <w:b w:val="false"/>
          <w:i w:val="false"/>
          <w:color w:val="000000"/>
          <w:sz w:val="28"/>
        </w:rPr>
        <w:t>
      11. Қазақстан Республикасының қылмыстық-процестік және қылмыстық атқару заңнамасы, Қазақстан Республикасының атқарушылық іс жүргізу және сот орындаушыларының мәртебесі туралы заңнама, Қазақстан Республикасының әкімшілік құқық бұзушылық туралы, Қазақстан Республикасының жедел-іздестіру және қарсы барлау қызметі саласындағы заңнамаларды қоспағанда, тексеріс жүргізу туралы қаулы тексеріс басталғанға дейін құқықтық статистика және арнайы есепке алу жөніндегі мемлекеттік органда тіркеледі.</w:t>
      </w:r>
    </w:p>
    <w:bookmarkEnd w:id="67"/>
    <w:bookmarkStart w:name="z837" w:id="68"/>
    <w:p>
      <w:pPr>
        <w:spacing w:after="0"/>
        <w:ind w:left="0"/>
        <w:jc w:val="both"/>
      </w:pPr>
      <w:r>
        <w:rPr>
          <w:rFonts w:ascii="Times New Roman"/>
          <w:b w:val="false"/>
          <w:i w:val="false"/>
          <w:color w:val="000000"/>
          <w:sz w:val="28"/>
        </w:rPr>
        <w:t>
      Тексеріс қажеттілігі Қазақстан Республикасы Президентінің, Бас Прокурордың тапсырмаларынан туындаған жағдайда, адамның өмірі, денсаулығы, жеке кәсіпкерлік субъектілерінің заңды мүдделері үшін орны толмас салдардың, инвесторлардың құқықтарын қорғау, заңдылық пен құқықтық тәртіпті жаппай бұзуды, өңірдің әлеуметтік-экономикалық тұрақтылығына не Қазақстан Республикасының қауіпсіздігіне қатерді болғызбау мақсатында тексеріс жүргізу туралы қаулыны тіркеу тексеріс басталғаннан кейінгі келесі жұмыс күні ішінде құқықтық статистика және арнайы есепке алу жөніндегі мемлекеттік органда жүргізіледі.</w:t>
      </w:r>
    </w:p>
    <w:bookmarkEnd w:id="68"/>
    <w:bookmarkStart w:name="z838" w:id="69"/>
    <w:p>
      <w:pPr>
        <w:spacing w:after="0"/>
        <w:ind w:left="0"/>
        <w:jc w:val="both"/>
      </w:pPr>
      <w:r>
        <w:rPr>
          <w:rFonts w:ascii="Times New Roman"/>
          <w:b w:val="false"/>
          <w:i w:val="false"/>
          <w:color w:val="000000"/>
          <w:sz w:val="28"/>
        </w:rPr>
        <w:t>
      Тексеріс жүргізу туралы қаулы тексеріс объектісіне келген сәтте танысу үшін тексерілетін субъектіге тапсырылады не іс жүргізу жөніндегі Бас прокуратураның цифрлық жүйесі арқылы жіберіледі.</w:t>
      </w:r>
    </w:p>
    <w:bookmarkEnd w:id="69"/>
    <w:bookmarkStart w:name="z839" w:id="70"/>
    <w:p>
      <w:pPr>
        <w:spacing w:after="0"/>
        <w:ind w:left="0"/>
        <w:jc w:val="both"/>
      </w:pPr>
      <w:r>
        <w:rPr>
          <w:rFonts w:ascii="Times New Roman"/>
          <w:b w:val="false"/>
          <w:i w:val="false"/>
          <w:color w:val="000000"/>
          <w:sz w:val="28"/>
        </w:rPr>
        <w:t>
      Құқықтық статистика және арнайы есепке алу жөніндегі мемлекеттік органда тексеріс жүргізу туралы қаулыны тіркеу туралы мәліметтер объектіге келген сәтте не ол тіркелгеннен кейін келесі жұмыс күні ішінде беріледі.</w:t>
      </w:r>
    </w:p>
    <w:bookmarkEnd w:id="70"/>
    <w:bookmarkStart w:name="z840" w:id="71"/>
    <w:p>
      <w:pPr>
        <w:spacing w:after="0"/>
        <w:ind w:left="0"/>
        <w:jc w:val="both"/>
      </w:pPr>
      <w:r>
        <w:rPr>
          <w:rFonts w:ascii="Times New Roman"/>
          <w:b w:val="false"/>
          <w:i w:val="false"/>
          <w:color w:val="000000"/>
          <w:sz w:val="28"/>
        </w:rPr>
        <w:t>
      12. Тексерісті тексеріс жүргізу туралы қаулыда көрсетілген адамдар ғана жүргізеді.</w:t>
      </w:r>
    </w:p>
    <w:bookmarkEnd w:id="71"/>
    <w:bookmarkStart w:name="z841" w:id="72"/>
    <w:p>
      <w:pPr>
        <w:spacing w:after="0"/>
        <w:ind w:left="0"/>
        <w:jc w:val="both"/>
      </w:pPr>
      <w:r>
        <w:rPr>
          <w:rFonts w:ascii="Times New Roman"/>
          <w:b w:val="false"/>
          <w:i w:val="false"/>
          <w:color w:val="000000"/>
          <w:sz w:val="28"/>
        </w:rPr>
        <w:t>
      Тексерісті жүргізетін адамдардың құрамы, тексерістің нысанасы мен кезеңі тексерісті тағайындаған прокурордың не оның міндетін атқарушы адамның шешімі бойынша өзгертіледі (толықтырылады).</w:t>
      </w:r>
    </w:p>
    <w:bookmarkEnd w:id="72"/>
    <w:bookmarkStart w:name="z842" w:id="73"/>
    <w:p>
      <w:pPr>
        <w:spacing w:after="0"/>
        <w:ind w:left="0"/>
        <w:jc w:val="both"/>
      </w:pPr>
      <w:r>
        <w:rPr>
          <w:rFonts w:ascii="Times New Roman"/>
          <w:b w:val="false"/>
          <w:i w:val="false"/>
          <w:color w:val="000000"/>
          <w:sz w:val="28"/>
        </w:rPr>
        <w:t>
      Тексеріс нысанасын не кезеңін өзгерту (толықтыру) туралы шешім мынадай:</w:t>
      </w:r>
    </w:p>
    <w:bookmarkEnd w:id="73"/>
    <w:bookmarkStart w:name="z843" w:id="74"/>
    <w:p>
      <w:pPr>
        <w:spacing w:after="0"/>
        <w:ind w:left="0"/>
        <w:jc w:val="both"/>
      </w:pPr>
      <w:r>
        <w:rPr>
          <w:rFonts w:ascii="Times New Roman"/>
          <w:b w:val="false"/>
          <w:i w:val="false"/>
          <w:color w:val="000000"/>
          <w:sz w:val="28"/>
        </w:rPr>
        <w:t>
      тексерілетін мәселелердің, Қазақстан Республикасының заңнама салаларының не тексерілетін кезеңнің тізбесін өзгертпей (толықтырусыз) тексерілетін субъект қызметіндегі заңдылықтың жай-күйін бағалау мүмкін болмаған;</w:t>
      </w:r>
    </w:p>
    <w:bookmarkEnd w:id="74"/>
    <w:bookmarkStart w:name="z844" w:id="75"/>
    <w:p>
      <w:pPr>
        <w:spacing w:after="0"/>
        <w:ind w:left="0"/>
        <w:jc w:val="both"/>
      </w:pPr>
      <w:r>
        <w:rPr>
          <w:rFonts w:ascii="Times New Roman"/>
          <w:b w:val="false"/>
          <w:i w:val="false"/>
          <w:color w:val="000000"/>
          <w:sz w:val="28"/>
        </w:rPr>
        <w:t>
      жоғары тұрған прокуратураның тапсырмасы бойынша;</w:t>
      </w:r>
    </w:p>
    <w:bookmarkEnd w:id="75"/>
    <w:bookmarkStart w:name="z845" w:id="76"/>
    <w:p>
      <w:pPr>
        <w:spacing w:after="0"/>
        <w:ind w:left="0"/>
        <w:jc w:val="both"/>
      </w:pPr>
      <w:r>
        <w:rPr>
          <w:rFonts w:ascii="Times New Roman"/>
          <w:b w:val="false"/>
          <w:i w:val="false"/>
          <w:color w:val="000000"/>
          <w:sz w:val="28"/>
        </w:rPr>
        <w:t>
      тексеріс нысанасына не кезеңіне жатқызылмаған заңдылықты бұзушылықтың айқын фактілерін анықтау;</w:t>
      </w:r>
    </w:p>
    <w:bookmarkEnd w:id="76"/>
    <w:bookmarkStart w:name="z846" w:id="77"/>
    <w:p>
      <w:pPr>
        <w:spacing w:after="0"/>
        <w:ind w:left="0"/>
        <w:jc w:val="both"/>
      </w:pPr>
      <w:r>
        <w:rPr>
          <w:rFonts w:ascii="Times New Roman"/>
          <w:b w:val="false"/>
          <w:i w:val="false"/>
          <w:color w:val="000000"/>
          <w:sz w:val="28"/>
        </w:rPr>
        <w:t>
      кінәлі лауазымды адамдардың жауапкершілігі туралы мәселе қойыла отырып, тексеріс жүргізу туралы қаулыны қалыптастыру немесе тіркеу кезіндегі қателіктерге байланысты жағдайларда шығарылады.</w:t>
      </w:r>
    </w:p>
    <w:bookmarkEnd w:id="77"/>
    <w:bookmarkStart w:name="z847" w:id="78"/>
    <w:p>
      <w:pPr>
        <w:spacing w:after="0"/>
        <w:ind w:left="0"/>
        <w:jc w:val="both"/>
      </w:pPr>
      <w:r>
        <w:rPr>
          <w:rFonts w:ascii="Times New Roman"/>
          <w:b w:val="false"/>
          <w:i w:val="false"/>
          <w:color w:val="000000"/>
          <w:sz w:val="28"/>
        </w:rPr>
        <w:t>
      Жеке кәсіпкерлік субъектісіне, инвесторға қатысты тексеріс нысанасын не кезеңін өзгерту (толықтыру) туралы шешім осы Қағидалардың 9-тармағында айқындалған тәртіпте Бас Прокурормен келісіледі.</w:t>
      </w:r>
    </w:p>
    <w:bookmarkEnd w:id="78"/>
    <w:bookmarkStart w:name="z848" w:id="79"/>
    <w:p>
      <w:pPr>
        <w:spacing w:after="0"/>
        <w:ind w:left="0"/>
        <w:jc w:val="both"/>
      </w:pPr>
      <w:r>
        <w:rPr>
          <w:rFonts w:ascii="Times New Roman"/>
          <w:b w:val="false"/>
          <w:i w:val="false"/>
          <w:color w:val="000000"/>
          <w:sz w:val="28"/>
        </w:rPr>
        <w:t>
      13. Тексеріс жүргізу мерзімі оны жүргізу туралы қаулы тапсырылған күннен бастап отыз жұмыс күннен кем емес мерзімді құрайды.</w:t>
      </w:r>
    </w:p>
    <w:bookmarkEnd w:id="79"/>
    <w:bookmarkStart w:name="z849" w:id="80"/>
    <w:p>
      <w:pPr>
        <w:spacing w:after="0"/>
        <w:ind w:left="0"/>
        <w:jc w:val="both"/>
      </w:pPr>
      <w:r>
        <w:rPr>
          <w:rFonts w:ascii="Times New Roman"/>
          <w:b w:val="false"/>
          <w:i w:val="false"/>
          <w:color w:val="000000"/>
          <w:sz w:val="28"/>
        </w:rPr>
        <w:t>
      Қосымша материалдарды талап ету қажет болған кезде, сондай-ақ тексерістің едәуір көлеміне байланысты оны жүргізу мерзімі отыз жұмыс күнінен аспайтын мерзімге ұзартылуы мүмкін.</w:t>
      </w:r>
    </w:p>
    <w:bookmarkEnd w:id="80"/>
    <w:bookmarkStart w:name="z850" w:id="81"/>
    <w:p>
      <w:pPr>
        <w:spacing w:after="0"/>
        <w:ind w:left="0"/>
        <w:jc w:val="both"/>
      </w:pPr>
      <w:r>
        <w:rPr>
          <w:rFonts w:ascii="Times New Roman"/>
          <w:b w:val="false"/>
          <w:i w:val="false"/>
          <w:color w:val="000000"/>
          <w:sz w:val="28"/>
        </w:rPr>
        <w:t xml:space="preserve">
      Тексеріс жүргізу мерзімін тексеріс тағайындау туралы қаулы шығарған адам не оны алмастыратын адам ұзартады. </w:t>
      </w:r>
    </w:p>
    <w:bookmarkEnd w:id="81"/>
    <w:bookmarkStart w:name="z851" w:id="82"/>
    <w:p>
      <w:pPr>
        <w:spacing w:after="0"/>
        <w:ind w:left="0"/>
        <w:jc w:val="both"/>
      </w:pPr>
      <w:r>
        <w:rPr>
          <w:rFonts w:ascii="Times New Roman"/>
          <w:b w:val="false"/>
          <w:i w:val="false"/>
          <w:color w:val="000000"/>
          <w:sz w:val="28"/>
        </w:rPr>
        <w:t>
      14. Тексеріс мынадай жағдайларда:</w:t>
      </w:r>
    </w:p>
    <w:bookmarkEnd w:id="82"/>
    <w:bookmarkStart w:name="z852" w:id="83"/>
    <w:p>
      <w:pPr>
        <w:spacing w:after="0"/>
        <w:ind w:left="0"/>
        <w:jc w:val="both"/>
      </w:pPr>
      <w:r>
        <w:rPr>
          <w:rFonts w:ascii="Times New Roman"/>
          <w:b w:val="false"/>
          <w:i w:val="false"/>
          <w:color w:val="000000"/>
          <w:sz w:val="28"/>
        </w:rPr>
        <w:t>
      сараптама тағайындалған жағдайда - сарапшының қорытындысын алғанға дейін;</w:t>
      </w:r>
    </w:p>
    <w:bookmarkEnd w:id="83"/>
    <w:bookmarkStart w:name="z853" w:id="84"/>
    <w:p>
      <w:pPr>
        <w:spacing w:after="0"/>
        <w:ind w:left="0"/>
        <w:jc w:val="both"/>
      </w:pPr>
      <w:r>
        <w:rPr>
          <w:rFonts w:ascii="Times New Roman"/>
          <w:b w:val="false"/>
          <w:i w:val="false"/>
          <w:color w:val="000000"/>
          <w:sz w:val="28"/>
        </w:rPr>
        <w:t>
      шет мемлекеттерден, мемлекеттік органдардан, меншік нысанына қарамастан мекемелерден және өзге де ұйымдардан мәліметтер мен құжаттарды алу қажеттілігі жағдайында – оларды алғанға дейін;</w:t>
      </w:r>
    </w:p>
    <w:bookmarkEnd w:id="84"/>
    <w:bookmarkStart w:name="z854" w:id="85"/>
    <w:p>
      <w:pPr>
        <w:spacing w:after="0"/>
        <w:ind w:left="0"/>
        <w:jc w:val="both"/>
      </w:pPr>
      <w:r>
        <w:rPr>
          <w:rFonts w:ascii="Times New Roman"/>
          <w:b w:val="false"/>
          <w:i w:val="false"/>
          <w:color w:val="000000"/>
          <w:sz w:val="28"/>
        </w:rPr>
        <w:t>
      тексерісті жүргізуге кедергі келтіретін (тексеріске қатысатын адамның науқастануы, форс-мажорлық мән-жайлар, жүргізілетін тексеріс нысанасына қатысы бар адамдарды іздестіру, тексеріс субъектісі қаулыны тапсырудан жалтару не тексерілетін объектіге кіруге рұқсат бермеуі, процестік әрекеттер жасау, тексеріс жүргізу немесе қорытынды беру туралы талаптар жіберу) – жағдайларды жойғанға дейін тоқтатылуы мүмкін.</w:t>
      </w:r>
    </w:p>
    <w:bookmarkEnd w:id="85"/>
    <w:bookmarkStart w:name="z855" w:id="86"/>
    <w:p>
      <w:pPr>
        <w:spacing w:after="0"/>
        <w:ind w:left="0"/>
        <w:jc w:val="both"/>
      </w:pPr>
      <w:r>
        <w:rPr>
          <w:rFonts w:ascii="Times New Roman"/>
          <w:b w:val="false"/>
          <w:i w:val="false"/>
          <w:color w:val="000000"/>
          <w:sz w:val="28"/>
        </w:rPr>
        <w:t>
      Тоқтатыла тұрған тексерісті жүргізу мерзімін есептеу ол қайта басталған күннен бастап жалғасады.</w:t>
      </w:r>
    </w:p>
    <w:bookmarkEnd w:id="86"/>
    <w:bookmarkStart w:name="z856" w:id="87"/>
    <w:p>
      <w:pPr>
        <w:spacing w:after="0"/>
        <w:ind w:left="0"/>
        <w:jc w:val="both"/>
      </w:pPr>
      <w:r>
        <w:rPr>
          <w:rFonts w:ascii="Times New Roman"/>
          <w:b w:val="false"/>
          <w:i w:val="false"/>
          <w:color w:val="000000"/>
          <w:sz w:val="28"/>
        </w:rPr>
        <w:t>
      15. Тексеріс жүргізуді ұзартқан, тоқтата тұрған және қайта бастаған, тексерушілердің құрамы, тексеріс нысанасы не кезеңі өзгерген жағдайларда, дәлелді қаулы шығарылып, ол шығарылған күннен бастап үш жұмыс күні ішінде құқықтық статистика және арнайы есепке алу жөніндегі мемлекеттік орган және тексерілетін субъект хабардар етіледі.</w:t>
      </w:r>
    </w:p>
    <w:bookmarkEnd w:id="87"/>
    <w:bookmarkStart w:name="z857" w:id="88"/>
    <w:p>
      <w:pPr>
        <w:spacing w:after="0"/>
        <w:ind w:left="0"/>
        <w:jc w:val="both"/>
      </w:pPr>
      <w:r>
        <w:rPr>
          <w:rFonts w:ascii="Times New Roman"/>
          <w:b w:val="false"/>
          <w:i w:val="false"/>
          <w:color w:val="000000"/>
          <w:sz w:val="28"/>
        </w:rPr>
        <w:t>
      Тексеріс мерзімі ол аяқталғанға дейін үш жұмыс күнінен кешіктірілмей ұзартылады.</w:t>
      </w:r>
    </w:p>
    <w:bookmarkEnd w:id="88"/>
    <w:bookmarkStart w:name="z858" w:id="89"/>
    <w:p>
      <w:pPr>
        <w:spacing w:after="0"/>
        <w:ind w:left="0"/>
        <w:jc w:val="both"/>
      </w:pPr>
      <w:r>
        <w:rPr>
          <w:rFonts w:ascii="Times New Roman"/>
          <w:b w:val="false"/>
          <w:i w:val="false"/>
          <w:color w:val="000000"/>
          <w:sz w:val="28"/>
        </w:rPr>
        <w:t>
      16. Қажет болған жағдайда, қорытындылар беру үшін тексеруге қатысуға өзге органдар мен ұйымдардың мамандары, ғалымдар, сарапшылар, коммерциялық және коммерциялық емес ұйымдар, оның ішінде шетелдік ұйымдар тартылады.</w:t>
      </w:r>
    </w:p>
    <w:bookmarkEnd w:id="89"/>
    <w:bookmarkStart w:name="z859" w:id="90"/>
    <w:p>
      <w:pPr>
        <w:spacing w:after="0"/>
        <w:ind w:left="0"/>
        <w:jc w:val="both"/>
      </w:pPr>
      <w:r>
        <w:rPr>
          <w:rFonts w:ascii="Times New Roman"/>
          <w:b w:val="false"/>
          <w:i w:val="false"/>
          <w:color w:val="000000"/>
          <w:sz w:val="28"/>
        </w:rPr>
        <w:t>
      Мемлекеттік және құқық қорғау органдарының ғалымдары, сарапшылары мен мамандары прокурордың тиісті органдарға, мекемелерге не ұйымдарға жолданған талаптары бойынша тартылады.</w:t>
      </w:r>
    </w:p>
    <w:bookmarkEnd w:id="90"/>
    <w:bookmarkStart w:name="z860" w:id="91"/>
    <w:p>
      <w:pPr>
        <w:spacing w:after="0"/>
        <w:ind w:left="0"/>
        <w:jc w:val="both"/>
      </w:pPr>
      <w:r>
        <w:rPr>
          <w:rFonts w:ascii="Times New Roman"/>
          <w:b w:val="false"/>
          <w:i w:val="false"/>
          <w:color w:val="000000"/>
          <w:sz w:val="28"/>
        </w:rPr>
        <w:t xml:space="preserve">
      Өзге де органдар мен ұйымдардың мамандарын, ғалымдарды, сарапшыларды, коммерциялық және коммерциялық емес ұйымдарды, оның ішінде шетелдік ұйымдарды тарту тәртібі Қазақстан Республикасының </w:t>
      </w:r>
      <w:r>
        <w:rPr>
          <w:rFonts w:ascii="Times New Roman"/>
          <w:b w:val="false"/>
          <w:i w:val="false"/>
          <w:color w:val="000000"/>
          <w:sz w:val="28"/>
        </w:rPr>
        <w:t>кодексіне</w:t>
      </w:r>
      <w:r>
        <w:rPr>
          <w:rFonts w:ascii="Times New Roman"/>
          <w:b w:val="false"/>
          <w:i w:val="false"/>
          <w:color w:val="000000"/>
          <w:sz w:val="28"/>
        </w:rPr>
        <w:t xml:space="preserve"> не Қазақстан Республикасының өзге де заңнамасына сәйкес жүзеге асырылады.</w:t>
      </w:r>
    </w:p>
    <w:bookmarkEnd w:id="91"/>
    <w:bookmarkStart w:name="z861" w:id="92"/>
    <w:p>
      <w:pPr>
        <w:spacing w:after="0"/>
        <w:ind w:left="0"/>
        <w:jc w:val="both"/>
      </w:pPr>
      <w:r>
        <w:rPr>
          <w:rFonts w:ascii="Times New Roman"/>
          <w:b w:val="false"/>
          <w:i w:val="false"/>
          <w:color w:val="000000"/>
          <w:sz w:val="28"/>
        </w:rPr>
        <w:t>
      Прокурордың өмірі мен денсаулығына қауіп төнген кезде, сондай-ақ прокурордың заңды қызметіне кедергі келтіру қаупі болған кезде құқық қорғау органдарының қызметкерлері тексерісті жүзеге асыратын адамдардың қауіпсіздігін қамтамасыз ету үшін тексеріске тартылуы мүмкін.</w:t>
      </w:r>
    </w:p>
    <w:bookmarkEnd w:id="92"/>
    <w:bookmarkStart w:name="z862" w:id="93"/>
    <w:p>
      <w:pPr>
        <w:spacing w:after="0"/>
        <w:ind w:left="0"/>
        <w:jc w:val="both"/>
      </w:pPr>
      <w:r>
        <w:rPr>
          <w:rFonts w:ascii="Times New Roman"/>
          <w:b w:val="false"/>
          <w:i w:val="false"/>
          <w:color w:val="000000"/>
          <w:sz w:val="28"/>
        </w:rPr>
        <w:t>
      17. Тексеріс барысында тексерісті іске асыру үшін маңызы бар Қазақстан Республикасы заңнамасының жасырын бұзушылықтарын анықтау үшін өзге мүмкіндіктер болмаған кезде, жедел-іздестіру іс-шараларын жүзеге асыру қажеттілігі туралы мәселе шешіледі.</w:t>
      </w:r>
    </w:p>
    <w:bookmarkEnd w:id="93"/>
    <w:bookmarkStart w:name="z863" w:id="94"/>
    <w:p>
      <w:pPr>
        <w:spacing w:after="0"/>
        <w:ind w:left="0"/>
        <w:jc w:val="both"/>
      </w:pPr>
      <w:r>
        <w:rPr>
          <w:rFonts w:ascii="Times New Roman"/>
          <w:b w:val="false"/>
          <w:i w:val="false"/>
          <w:color w:val="000000"/>
          <w:sz w:val="28"/>
        </w:rPr>
        <w:t>
      Қаулыда жедел-іздестіру іс-шараларын жүргізу негіздері, алынған нәтижелерді ұсыну нысаны мен мерзімдері көрсетіледі.</w:t>
      </w:r>
    </w:p>
    <w:bookmarkEnd w:id="94"/>
    <w:bookmarkStart w:name="z864" w:id="95"/>
    <w:p>
      <w:pPr>
        <w:spacing w:after="0"/>
        <w:ind w:left="0"/>
        <w:jc w:val="both"/>
      </w:pPr>
      <w:r>
        <w:rPr>
          <w:rFonts w:ascii="Times New Roman"/>
          <w:b w:val="false"/>
          <w:i w:val="false"/>
          <w:color w:val="000000"/>
          <w:sz w:val="28"/>
        </w:rPr>
        <w:t>
      Жедел-іздестіру іс-шараларын жүргізу туралы қаулының жобасы осы прокуратураның жедел-іздестіру қызметінің заңдылығын қадағалау бөлімшесінің басшысымен келісіледі.</w:t>
      </w:r>
    </w:p>
    <w:bookmarkEnd w:id="95"/>
    <w:bookmarkStart w:name="z865" w:id="96"/>
    <w:p>
      <w:pPr>
        <w:spacing w:after="0"/>
        <w:ind w:left="0"/>
        <w:jc w:val="both"/>
      </w:pPr>
      <w:r>
        <w:rPr>
          <w:rFonts w:ascii="Times New Roman"/>
          <w:b w:val="false"/>
          <w:i w:val="false"/>
          <w:color w:val="000000"/>
          <w:sz w:val="28"/>
        </w:rPr>
        <w:t>
      Аталған қаулыларды есепке алуды жедел-іздестіру, қарсы барлау қызметінің және жасырын тергеу әрекеттерінің заңдылығын қадағалау жөніндегі бөлімше жүргізеді.</w:t>
      </w:r>
    </w:p>
    <w:bookmarkEnd w:id="96"/>
    <w:bookmarkStart w:name="z866" w:id="97"/>
    <w:p>
      <w:pPr>
        <w:spacing w:after="0"/>
        <w:ind w:left="0"/>
        <w:jc w:val="both"/>
      </w:pPr>
      <w:r>
        <w:rPr>
          <w:rFonts w:ascii="Times New Roman"/>
          <w:b w:val="false"/>
          <w:i w:val="false"/>
          <w:color w:val="000000"/>
          <w:sz w:val="28"/>
        </w:rPr>
        <w:t>
      18. Жүргізілетін тексеріс шеңберінде сараптаманы арнайы ғылыми білімді талап ететін және оны тағайындамай тексерісті іске асыру мүмкін болмаған жағдайларда прокурор тағайындайды.</w:t>
      </w:r>
    </w:p>
    <w:bookmarkEnd w:id="97"/>
    <w:bookmarkStart w:name="z867" w:id="98"/>
    <w:p>
      <w:pPr>
        <w:spacing w:after="0"/>
        <w:ind w:left="0"/>
        <w:jc w:val="both"/>
      </w:pPr>
      <w:r>
        <w:rPr>
          <w:rFonts w:ascii="Times New Roman"/>
          <w:b w:val="false"/>
          <w:i w:val="false"/>
          <w:color w:val="000000"/>
          <w:sz w:val="28"/>
        </w:rPr>
        <w:t>
      Сараптама тағайындау туралы қаулыны Бас Прокурор, оның орынбасарлары, Бас прокуратураның дербес құрылымдық бөлімшесінің, ИҚҚК Төрағасы, оның орынбасарлары, бірінші басшылары, әскери және көлік прокуратурасы органдарының басшылары, облыстардың прокурорлары және оларға теңестірілген прокурорлар, олардың орынбасарлары, облыстық және оларға теңестірілген прокуратуралардың құрылымдық бөлімшелерінің бастықтары, аудандық және оларға теңестірілген прокурорлар не олардың міндеттерін атқаратын адамдар шығарады.</w:t>
      </w:r>
    </w:p>
    <w:bookmarkEnd w:id="98"/>
    <w:bookmarkStart w:name="z868" w:id="99"/>
    <w:p>
      <w:pPr>
        <w:spacing w:after="0"/>
        <w:ind w:left="0"/>
        <w:jc w:val="both"/>
      </w:pPr>
      <w:r>
        <w:rPr>
          <w:rFonts w:ascii="Times New Roman"/>
          <w:b w:val="false"/>
          <w:i w:val="false"/>
          <w:color w:val="000000"/>
          <w:sz w:val="28"/>
        </w:rPr>
        <w:t>
      Сараптама тағайындау туралы қаулыда:</w:t>
      </w:r>
    </w:p>
    <w:bookmarkEnd w:id="99"/>
    <w:bookmarkStart w:name="z869" w:id="100"/>
    <w:p>
      <w:pPr>
        <w:spacing w:after="0"/>
        <w:ind w:left="0"/>
        <w:jc w:val="both"/>
      </w:pPr>
      <w:r>
        <w:rPr>
          <w:rFonts w:ascii="Times New Roman"/>
          <w:b w:val="false"/>
          <w:i w:val="false"/>
          <w:color w:val="000000"/>
          <w:sz w:val="28"/>
        </w:rPr>
        <w:t>
      1) сараптама тағайындаған органның атауы;</w:t>
      </w:r>
    </w:p>
    <w:bookmarkEnd w:id="100"/>
    <w:bookmarkStart w:name="z870" w:id="101"/>
    <w:p>
      <w:pPr>
        <w:spacing w:after="0"/>
        <w:ind w:left="0"/>
        <w:jc w:val="both"/>
      </w:pPr>
      <w:r>
        <w:rPr>
          <w:rFonts w:ascii="Times New Roman"/>
          <w:b w:val="false"/>
          <w:i w:val="false"/>
          <w:color w:val="000000"/>
          <w:sz w:val="28"/>
        </w:rPr>
        <w:t>
      2) сараптама тағайындалған уақыты, орны;</w:t>
      </w:r>
    </w:p>
    <w:bookmarkEnd w:id="101"/>
    <w:bookmarkStart w:name="z871" w:id="102"/>
    <w:p>
      <w:pPr>
        <w:spacing w:after="0"/>
        <w:ind w:left="0"/>
        <w:jc w:val="both"/>
      </w:pPr>
      <w:r>
        <w:rPr>
          <w:rFonts w:ascii="Times New Roman"/>
          <w:b w:val="false"/>
          <w:i w:val="false"/>
          <w:color w:val="000000"/>
          <w:sz w:val="28"/>
        </w:rPr>
        <w:t>
      3) сараптама түрі;</w:t>
      </w:r>
    </w:p>
    <w:bookmarkEnd w:id="102"/>
    <w:bookmarkStart w:name="z872" w:id="103"/>
    <w:p>
      <w:pPr>
        <w:spacing w:after="0"/>
        <w:ind w:left="0"/>
        <w:jc w:val="both"/>
      </w:pPr>
      <w:r>
        <w:rPr>
          <w:rFonts w:ascii="Times New Roman"/>
          <w:b w:val="false"/>
          <w:i w:val="false"/>
          <w:color w:val="000000"/>
          <w:sz w:val="28"/>
        </w:rPr>
        <w:t>
      4) сараптама тағайындау негіздемелері;</w:t>
      </w:r>
    </w:p>
    <w:bookmarkEnd w:id="103"/>
    <w:bookmarkStart w:name="z873" w:id="104"/>
    <w:p>
      <w:pPr>
        <w:spacing w:after="0"/>
        <w:ind w:left="0"/>
        <w:jc w:val="both"/>
      </w:pPr>
      <w:r>
        <w:rPr>
          <w:rFonts w:ascii="Times New Roman"/>
          <w:b w:val="false"/>
          <w:i w:val="false"/>
          <w:color w:val="000000"/>
          <w:sz w:val="28"/>
        </w:rPr>
        <w:t>
      5) сараптамаға жіберілетін объектілер және олардың шығу тегі туралы ақпараттар, сондай-ақ зерттеу барысында көрсетілген объектілерді болуы мүмкін толық немесе ішінара жоюға, олардың сыртқы түрін немесе негізгі қасиеттерін өзгертуге рұқсат беру;</w:t>
      </w:r>
    </w:p>
    <w:bookmarkEnd w:id="104"/>
    <w:bookmarkStart w:name="z874" w:id="105"/>
    <w:p>
      <w:pPr>
        <w:spacing w:after="0"/>
        <w:ind w:left="0"/>
        <w:jc w:val="both"/>
      </w:pPr>
      <w:r>
        <w:rPr>
          <w:rFonts w:ascii="Times New Roman"/>
          <w:b w:val="false"/>
          <w:i w:val="false"/>
          <w:color w:val="000000"/>
          <w:sz w:val="28"/>
        </w:rPr>
        <w:t>
      6) сот сараптама органының атауы және (немесе) сот сараптамасын жүргізу тапсырылған адамның тегі, аты, әкесінің аты (ол болған жағдайда) көрсетіледі.</w:t>
      </w:r>
    </w:p>
    <w:bookmarkEnd w:id="105"/>
    <w:bookmarkStart w:name="z875" w:id="106"/>
    <w:p>
      <w:pPr>
        <w:spacing w:after="0"/>
        <w:ind w:left="0"/>
        <w:jc w:val="both"/>
      </w:pPr>
      <w:r>
        <w:rPr>
          <w:rFonts w:ascii="Times New Roman"/>
          <w:b w:val="false"/>
          <w:i w:val="false"/>
          <w:color w:val="000000"/>
          <w:sz w:val="28"/>
        </w:rPr>
        <w:t xml:space="preserve">
      Маманның қорытындысында қылмыстық, әкімшілік құқық бұзушылықтың құрамы не сотқа арыз беруге негіз болып табылатын мән-жайлар туралы тұжырымдар болған кезде, прокурорлық тексеріс материалдары бойынша сараптама Қылмыстық-процестік </w:t>
      </w:r>
      <w:r>
        <w:rPr>
          <w:rFonts w:ascii="Times New Roman"/>
          <w:b w:val="false"/>
          <w:i w:val="false"/>
          <w:color w:val="000000"/>
          <w:sz w:val="28"/>
        </w:rPr>
        <w:t>кодекс</w:t>
      </w:r>
      <w:r>
        <w:rPr>
          <w:rFonts w:ascii="Times New Roman"/>
          <w:b w:val="false"/>
          <w:i w:val="false"/>
          <w:color w:val="000000"/>
          <w:sz w:val="28"/>
        </w:rPr>
        <w:t xml:space="preserve"> (бұдан әрі – ҚПК), Қазақстан Республикасының Әкімшілік құқық бұзушылық туралы </w:t>
      </w:r>
      <w:r>
        <w:rPr>
          <w:rFonts w:ascii="Times New Roman"/>
          <w:b w:val="false"/>
          <w:i w:val="false"/>
          <w:color w:val="000000"/>
          <w:sz w:val="28"/>
        </w:rPr>
        <w:t>кодексі</w:t>
      </w:r>
      <w:r>
        <w:rPr>
          <w:rFonts w:ascii="Times New Roman"/>
          <w:b w:val="false"/>
          <w:i w:val="false"/>
          <w:color w:val="000000"/>
          <w:sz w:val="28"/>
        </w:rPr>
        <w:t xml:space="preserve"> (бұдан әрі – ӘҚБтК), Азаматтық процестік </w:t>
      </w:r>
      <w:r>
        <w:rPr>
          <w:rFonts w:ascii="Times New Roman"/>
          <w:b w:val="false"/>
          <w:i w:val="false"/>
          <w:color w:val="000000"/>
          <w:sz w:val="28"/>
        </w:rPr>
        <w:t>кодекс</w:t>
      </w:r>
      <w:r>
        <w:rPr>
          <w:rFonts w:ascii="Times New Roman"/>
          <w:b w:val="false"/>
          <w:i w:val="false"/>
          <w:color w:val="000000"/>
          <w:sz w:val="28"/>
        </w:rPr>
        <w:t xml:space="preserve"> (бұдан әрі – АПК), Әкімшілік рәсімдік-процестік </w:t>
      </w:r>
      <w:r>
        <w:rPr>
          <w:rFonts w:ascii="Times New Roman"/>
          <w:b w:val="false"/>
          <w:i w:val="false"/>
          <w:color w:val="000000"/>
          <w:sz w:val="28"/>
        </w:rPr>
        <w:t>кодекстің</w:t>
      </w:r>
      <w:r>
        <w:rPr>
          <w:rFonts w:ascii="Times New Roman"/>
          <w:b w:val="false"/>
          <w:i w:val="false"/>
          <w:color w:val="000000"/>
          <w:sz w:val="28"/>
        </w:rPr>
        <w:t xml:space="preserve"> (бұдан әрі – ӘРПК) шеңберінде жүргізіледі.</w:t>
      </w:r>
    </w:p>
    <w:bookmarkEnd w:id="106"/>
    <w:bookmarkStart w:name="z876" w:id="107"/>
    <w:p>
      <w:pPr>
        <w:spacing w:after="0"/>
        <w:ind w:left="0"/>
        <w:jc w:val="both"/>
      </w:pPr>
      <w:r>
        <w:rPr>
          <w:rFonts w:ascii="Times New Roman"/>
          <w:b w:val="false"/>
          <w:i w:val="false"/>
          <w:color w:val="000000"/>
          <w:sz w:val="28"/>
        </w:rPr>
        <w:t>
      19. Тексеріс барысында прокурор:</w:t>
      </w:r>
    </w:p>
    <w:bookmarkEnd w:id="107"/>
    <w:bookmarkStart w:name="z877" w:id="108"/>
    <w:p>
      <w:pPr>
        <w:spacing w:after="0"/>
        <w:ind w:left="0"/>
        <w:jc w:val="both"/>
      </w:pPr>
      <w:r>
        <w:rPr>
          <w:rFonts w:ascii="Times New Roman"/>
          <w:b w:val="false"/>
          <w:i w:val="false"/>
          <w:color w:val="000000"/>
          <w:sz w:val="28"/>
        </w:rPr>
        <w:t>
      1) мыналарды:</w:t>
      </w:r>
    </w:p>
    <w:bookmarkEnd w:id="108"/>
    <w:bookmarkStart w:name="z878" w:id="109"/>
    <w:p>
      <w:pPr>
        <w:spacing w:after="0"/>
        <w:ind w:left="0"/>
        <w:jc w:val="both"/>
      </w:pPr>
      <w:r>
        <w:rPr>
          <w:rFonts w:ascii="Times New Roman"/>
          <w:b w:val="false"/>
          <w:i w:val="false"/>
          <w:color w:val="000000"/>
          <w:sz w:val="28"/>
        </w:rPr>
        <w:t>
      тексеріс жүргізу үшін қажетті ақпаратты, материалдар мен құжаттарды, сондай-ақ қылмыстық, азаматтық, әкімшілік істер, әкімшілік құқық бұзушылық туралы істер, атқарушылық іс жүргізулерді;</w:t>
      </w:r>
    </w:p>
    <w:bookmarkEnd w:id="109"/>
    <w:bookmarkStart w:name="z879" w:id="110"/>
    <w:p>
      <w:pPr>
        <w:spacing w:after="0"/>
        <w:ind w:left="0"/>
        <w:jc w:val="both"/>
      </w:pPr>
      <w:r>
        <w:rPr>
          <w:rFonts w:ascii="Times New Roman"/>
          <w:b w:val="false"/>
          <w:i w:val="false"/>
          <w:color w:val="000000"/>
          <w:sz w:val="28"/>
        </w:rPr>
        <w:t>
      қылмыстық, азаматтық, әкімшілік істердің, әкімшілік құқық бұзушылық туралы істердің, атқарушылық іс жүргізулердің ақпараттарына, мәліметтеріне және құжаттарына, қадағалау іс жүргізулеріне және өзге де материалдарға, сондай-ақ құқық қорғау және өзге де мемлекеттік органдар мен ұйымдардың цифрлық жүйелері мен ресурстарына қолжетімділікті талап етуге және алуға құқылы.</w:t>
      </w:r>
    </w:p>
    <w:bookmarkEnd w:id="110"/>
    <w:bookmarkStart w:name="z880" w:id="111"/>
    <w:p>
      <w:pPr>
        <w:spacing w:after="0"/>
        <w:ind w:left="0"/>
        <w:jc w:val="both"/>
      </w:pPr>
      <w:r>
        <w:rPr>
          <w:rFonts w:ascii="Times New Roman"/>
          <w:b w:val="false"/>
          <w:i w:val="false"/>
          <w:color w:val="000000"/>
          <w:sz w:val="28"/>
        </w:rPr>
        <w:t>
      Талап етілетін материалдарды, істерді алған кезде және цифрлық жүйелер мен ресурстарға қол жеткізгенде, прокурор дербес деректердің және заңмен қорғалатын өзге де құпияның қорғалуын, оның ішінде заңсыз таратудан сақталуын және қорғалуын қамтамасыз етеді;</w:t>
      </w:r>
    </w:p>
    <w:bookmarkEnd w:id="111"/>
    <w:bookmarkStart w:name="z881" w:id="112"/>
    <w:p>
      <w:pPr>
        <w:spacing w:after="0"/>
        <w:ind w:left="0"/>
        <w:jc w:val="both"/>
      </w:pPr>
      <w:r>
        <w:rPr>
          <w:rFonts w:ascii="Times New Roman"/>
          <w:b w:val="false"/>
          <w:i w:val="false"/>
          <w:color w:val="000000"/>
          <w:sz w:val="28"/>
        </w:rPr>
        <w:t>
      2) мыналарды:</w:t>
      </w:r>
    </w:p>
    <w:bookmarkEnd w:id="112"/>
    <w:bookmarkStart w:name="z882" w:id="113"/>
    <w:p>
      <w:pPr>
        <w:spacing w:after="0"/>
        <w:ind w:left="0"/>
        <w:jc w:val="both"/>
      </w:pPr>
      <w:r>
        <w:rPr>
          <w:rFonts w:ascii="Times New Roman"/>
          <w:b w:val="false"/>
          <w:i w:val="false"/>
          <w:color w:val="000000"/>
          <w:sz w:val="28"/>
        </w:rPr>
        <w:t>
      тыйым салу немесе шектеу сипатындағы шаралардың дереу күшін жоюды, негіздемелер болған кезде және Қазақстан Республикасының Заңында көзделген тәртіппен заңсыз актінің толық немесе ішінара қолданылуын тоқтата тұруды;</w:t>
      </w:r>
    </w:p>
    <w:bookmarkEnd w:id="113"/>
    <w:bookmarkStart w:name="z883" w:id="114"/>
    <w:p>
      <w:pPr>
        <w:spacing w:after="0"/>
        <w:ind w:left="0"/>
        <w:jc w:val="both"/>
      </w:pPr>
      <w:r>
        <w:rPr>
          <w:rFonts w:ascii="Times New Roman"/>
          <w:b w:val="false"/>
          <w:i w:val="false"/>
          <w:color w:val="000000"/>
          <w:sz w:val="28"/>
        </w:rPr>
        <w:t>
      уәкілетті органдардан тексеріс жүргізуді және олардың нәтижелері туралы хабарлауды міндеттеуді;</w:t>
      </w:r>
    </w:p>
    <w:bookmarkEnd w:id="114"/>
    <w:bookmarkStart w:name="z884" w:id="115"/>
    <w:p>
      <w:pPr>
        <w:spacing w:after="0"/>
        <w:ind w:left="0"/>
        <w:jc w:val="both"/>
      </w:pPr>
      <w:r>
        <w:rPr>
          <w:rFonts w:ascii="Times New Roman"/>
          <w:b w:val="false"/>
          <w:i w:val="false"/>
          <w:color w:val="000000"/>
          <w:sz w:val="28"/>
        </w:rPr>
        <w:t>
      тексеріс объектісіне, тексерілетін аумаққа, тексеріс нысанасына байланысты мүлікке, цифрлық жүйелер мен ресурстарға, ақпаратқа, материалдар мен құжаттарға қолжетімділікті;</w:t>
      </w:r>
    </w:p>
    <w:bookmarkEnd w:id="115"/>
    <w:bookmarkStart w:name="z885" w:id="116"/>
    <w:p>
      <w:pPr>
        <w:spacing w:after="0"/>
        <w:ind w:left="0"/>
        <w:jc w:val="both"/>
      </w:pPr>
      <w:r>
        <w:rPr>
          <w:rFonts w:ascii="Times New Roman"/>
          <w:b w:val="false"/>
          <w:i w:val="false"/>
          <w:color w:val="000000"/>
          <w:sz w:val="28"/>
        </w:rPr>
        <w:t>
      3) лауазымды адамдарды, жеке тұлғаларды және заңды тұлғалардың өкілдерін шақыруды және жүргізілетін тексеріс мәселелері бойынша түсініктемелер алуды;</w:t>
      </w:r>
    </w:p>
    <w:bookmarkEnd w:id="116"/>
    <w:bookmarkStart w:name="z886" w:id="117"/>
    <w:p>
      <w:pPr>
        <w:spacing w:after="0"/>
        <w:ind w:left="0"/>
        <w:jc w:val="both"/>
      </w:pPr>
      <w:r>
        <w:rPr>
          <w:rFonts w:ascii="Times New Roman"/>
          <w:b w:val="false"/>
          <w:i w:val="false"/>
          <w:color w:val="000000"/>
          <w:sz w:val="28"/>
        </w:rPr>
        <w:t>
      4) қадағалау қызметін жүзеге асыру барысында тіркеудің, өлшеудің, сынамаларды іріктеудің техникалық құралдарын қолдануды;</w:t>
      </w:r>
    </w:p>
    <w:bookmarkEnd w:id="117"/>
    <w:bookmarkStart w:name="z887" w:id="118"/>
    <w:p>
      <w:pPr>
        <w:spacing w:after="0"/>
        <w:ind w:left="0"/>
        <w:jc w:val="both"/>
      </w:pPr>
      <w:r>
        <w:rPr>
          <w:rFonts w:ascii="Times New Roman"/>
          <w:b w:val="false"/>
          <w:i w:val="false"/>
          <w:color w:val="000000"/>
          <w:sz w:val="28"/>
        </w:rPr>
        <w:t xml:space="preserve">
      5) прокурорлық қадағалау және ден қою актілерін енгізуді, сондай-ақ Қазақстан Республикасының Конституциялық </w:t>
      </w:r>
      <w:r>
        <w:rPr>
          <w:rFonts w:ascii="Times New Roman"/>
          <w:b w:val="false"/>
          <w:i w:val="false"/>
          <w:color w:val="000000"/>
          <w:sz w:val="28"/>
        </w:rPr>
        <w:t>заңында</w:t>
      </w:r>
      <w:r>
        <w:rPr>
          <w:rFonts w:ascii="Times New Roman"/>
          <w:b w:val="false"/>
          <w:i w:val="false"/>
          <w:color w:val="000000"/>
          <w:sz w:val="28"/>
        </w:rPr>
        <w:t xml:space="preserve"> және өзге де заңдарында белгіленген өзге де өкілеттіктерді іске асыруды талап етуге құқылы.</w:t>
      </w:r>
    </w:p>
    <w:bookmarkEnd w:id="118"/>
    <w:bookmarkStart w:name="z888" w:id="119"/>
    <w:p>
      <w:pPr>
        <w:spacing w:after="0"/>
        <w:ind w:left="0"/>
        <w:jc w:val="both"/>
      </w:pPr>
      <w:r>
        <w:rPr>
          <w:rFonts w:ascii="Times New Roman"/>
          <w:b w:val="false"/>
          <w:i w:val="false"/>
          <w:color w:val="000000"/>
          <w:sz w:val="28"/>
        </w:rPr>
        <w:t>
      20. Прокурордың өзге органдар мен ұйымдардың мамандарын, ғалымдарды, сарапшыларды бөлу, коммерциялық және коммерциялық емес ұйымдарды, оның ішінде шетелдік ұйымдарды тарту, мәліметтер мен істерді талап етіп алдыру туралы талаптарына Бас Прокурор, Бас Прокурордың орынбасары, Бас прокуратураның дербес құрылымдық бөлімшесінің басшысы, ҚСжАЕК және оның аумақтық органдарының, ИҚҚК Төрағасы, әскери және көлік прокуратурасы органдарының, олардың орынбасарлары, облыс прокуроры және оған теңестірілген прокурор, олардың орынбасарлары, аудандық прокурор және оған теңестірілген прокурор, олардың орынбасарлары не олардың міндеттерін атқаратын адамдар, тексерісті тағайындау туралы қаулыда көрсетілген адамдар не олардың тікелей басшылары қол қояды.</w:t>
      </w:r>
    </w:p>
    <w:bookmarkEnd w:id="119"/>
    <w:bookmarkStart w:name="z889" w:id="120"/>
    <w:p>
      <w:pPr>
        <w:spacing w:after="0"/>
        <w:ind w:left="0"/>
        <w:jc w:val="both"/>
      </w:pPr>
      <w:r>
        <w:rPr>
          <w:rFonts w:ascii="Times New Roman"/>
          <w:b w:val="false"/>
          <w:i w:val="false"/>
          <w:color w:val="000000"/>
          <w:sz w:val="28"/>
        </w:rPr>
        <w:t>
      Тыйым салу немесе шектеу сипатындағы шаралардың күшін жою, заңсыз актінің толық немесе ішінара қолданылуын тоқтата тұру қажет болған жағдайда прокурордың талаптарына Бас Прокурор, Бас Прокурордың орынбасары, Бас прокуратураның дербес құрылымдық бөлімшесінің, прокуратура органдары ведомствосының және оның аумақтық органдарының, әскери және көлік прокуратурасы органдарының басшысы, олардың орынбасарлары, облыс прокуроры және оған теңестірілген прокурор, олардың орынбасарлары, аудандық прокурор және оған теңестірілген прокурор, олардың орынбасарлары не олардың міндеттерін атқаратын адамдар қол қояды.</w:t>
      </w:r>
    </w:p>
    <w:bookmarkEnd w:id="120"/>
    <w:bookmarkStart w:name="z890" w:id="121"/>
    <w:p>
      <w:pPr>
        <w:spacing w:after="0"/>
        <w:ind w:left="0"/>
        <w:jc w:val="both"/>
      </w:pPr>
      <w:r>
        <w:rPr>
          <w:rFonts w:ascii="Times New Roman"/>
          <w:b w:val="false"/>
          <w:i w:val="false"/>
          <w:color w:val="000000"/>
          <w:sz w:val="28"/>
        </w:rPr>
        <w:t xml:space="preserve">
      Соттардың қылмыстық, азаматтық, әкімшілік істерді және әкімшілік құқық бұзушылық туралы істерді беруі туралы прокурордың талаптары </w:t>
      </w:r>
      <w:r>
        <w:rPr>
          <w:rFonts w:ascii="Times New Roman"/>
          <w:b w:val="false"/>
          <w:i w:val="false"/>
          <w:color w:val="000000"/>
          <w:sz w:val="28"/>
        </w:rPr>
        <w:t>ҚПК-ге</w:t>
      </w:r>
      <w:r>
        <w:rPr>
          <w:rFonts w:ascii="Times New Roman"/>
          <w:b w:val="false"/>
          <w:i w:val="false"/>
          <w:color w:val="000000"/>
          <w:sz w:val="28"/>
        </w:rPr>
        <w:t xml:space="preserve">, </w:t>
      </w:r>
      <w:r>
        <w:rPr>
          <w:rFonts w:ascii="Times New Roman"/>
          <w:b w:val="false"/>
          <w:i w:val="false"/>
          <w:color w:val="000000"/>
          <w:sz w:val="28"/>
        </w:rPr>
        <w:t>АПК-ге</w:t>
      </w:r>
      <w:r>
        <w:rPr>
          <w:rFonts w:ascii="Times New Roman"/>
          <w:b w:val="false"/>
          <w:i w:val="false"/>
          <w:color w:val="000000"/>
          <w:sz w:val="28"/>
        </w:rPr>
        <w:t xml:space="preserve">, </w:t>
      </w:r>
      <w:r>
        <w:rPr>
          <w:rFonts w:ascii="Times New Roman"/>
          <w:b w:val="false"/>
          <w:i w:val="false"/>
          <w:color w:val="000000"/>
          <w:sz w:val="28"/>
        </w:rPr>
        <w:t>ӘРПК-ге</w:t>
      </w:r>
      <w:r>
        <w:rPr>
          <w:rFonts w:ascii="Times New Roman"/>
          <w:b w:val="false"/>
          <w:i w:val="false"/>
          <w:color w:val="000000"/>
          <w:sz w:val="28"/>
        </w:rPr>
        <w:t xml:space="preserve">, </w:t>
      </w:r>
      <w:r>
        <w:rPr>
          <w:rFonts w:ascii="Times New Roman"/>
          <w:b w:val="false"/>
          <w:i w:val="false"/>
          <w:color w:val="000000"/>
          <w:sz w:val="28"/>
        </w:rPr>
        <w:t xml:space="preserve">ӘҚБтК-ге </w:t>
      </w:r>
      <w:r>
        <w:rPr>
          <w:rFonts w:ascii="Times New Roman"/>
          <w:b w:val="false"/>
          <w:i w:val="false"/>
          <w:color w:val="000000"/>
          <w:sz w:val="28"/>
        </w:rPr>
        <w:t xml:space="preserve"> сәйкес жіберіледі.</w:t>
      </w:r>
    </w:p>
    <w:bookmarkEnd w:id="121"/>
    <w:bookmarkStart w:name="z891" w:id="122"/>
    <w:p>
      <w:pPr>
        <w:spacing w:after="0"/>
        <w:ind w:left="0"/>
        <w:jc w:val="both"/>
      </w:pPr>
      <w:r>
        <w:rPr>
          <w:rFonts w:ascii="Times New Roman"/>
          <w:b w:val="false"/>
          <w:i w:val="false"/>
          <w:color w:val="000000"/>
          <w:sz w:val="28"/>
        </w:rPr>
        <w:t>
      Уәкілетті органдарға жіберілетін тексеріс жүргізу туралы талаптарға Бас Прокурор, Бас Прокурордың орынбасары, ИҚҚК Төрағасы, Бас прокуратураның дербес құрылымдық бөлімшесінің басшысы, олардың орынбасарлары, әскери және көлік прокуратурасы органдарының басшысы, облыс прокуроры және оларға теңестірілген прокурор, олардың орынбасарлары, аудандық прокурор және оған теңестірілген прокурор не олардың міндеттерін атқаратын адамдар қол қояды.</w:t>
      </w:r>
    </w:p>
    <w:bookmarkEnd w:id="122"/>
    <w:bookmarkStart w:name="z892" w:id="123"/>
    <w:p>
      <w:pPr>
        <w:spacing w:after="0"/>
        <w:ind w:left="0"/>
        <w:jc w:val="both"/>
      </w:pPr>
      <w:r>
        <w:rPr>
          <w:rFonts w:ascii="Times New Roman"/>
          <w:b w:val="false"/>
          <w:i w:val="false"/>
          <w:color w:val="000000"/>
          <w:sz w:val="28"/>
        </w:rPr>
        <w:t>
      Өңірдің және гарнизонның әскери прокуроры, өңірлік көлік прокуроры, аудандық прокурор және оларға теңестірілген прокурор жеке кәсіпкерлік субъектілерінің, инвестордың қызметіне тексеріс жүргізу туралы, оның ішінде қадағалау және ден қою актілерінде көрсетілген талаптарды облыс прокурорларымен және оған теңестірілген прокурорлармен, бас әскери және көлік прокурорларымен талап қоюды жіберудің орындылығы негіздемесін келтіре отырып келісілгеннен кейін жібереді.</w:t>
      </w:r>
    </w:p>
    <w:bookmarkEnd w:id="123"/>
    <w:bookmarkStart w:name="z893" w:id="124"/>
    <w:p>
      <w:pPr>
        <w:spacing w:after="0"/>
        <w:ind w:left="0"/>
        <w:jc w:val="both"/>
      </w:pPr>
      <w:r>
        <w:rPr>
          <w:rFonts w:ascii="Times New Roman"/>
          <w:b w:val="false"/>
          <w:i w:val="false"/>
          <w:color w:val="000000"/>
          <w:sz w:val="28"/>
        </w:rPr>
        <w:t>
      21. Адамдардың өмірі мен денсаулығына, қоғам мен мемлекет мүдделеріне, ұлттық қауіпсіздікке нақты не әлеуетті қатер төну фактілерінің алдын алу мақсатында тексеріс жүргізу шеңберінде қадағалаудағы аумақтағы әлеуметтік-экономикалық, қоғамдық-саяси жағдайды тұрақтандыру, әлеуметтік шиеленіс ошақтарының шиеленісуінің алдын алу не болдырмау үшін прокурор лауазымды адамның актісін немесе әрекетін үш жұмыс күнінен аспайтын мерзімге тоқтата тұруға құқылы.</w:t>
      </w:r>
    </w:p>
    <w:bookmarkEnd w:id="124"/>
    <w:bookmarkStart w:name="z894" w:id="125"/>
    <w:p>
      <w:pPr>
        <w:spacing w:after="0"/>
        <w:ind w:left="0"/>
        <w:jc w:val="both"/>
      </w:pPr>
      <w:r>
        <w:rPr>
          <w:rFonts w:ascii="Times New Roman"/>
          <w:b w:val="false"/>
          <w:i w:val="false"/>
          <w:color w:val="000000"/>
          <w:sz w:val="28"/>
        </w:rPr>
        <w:t>
      Актіні немесе лауазымды адамның әрекетін тоқтата тұру туралы қаулы дереу орындалуға тиіс.</w:t>
      </w:r>
    </w:p>
    <w:bookmarkEnd w:id="125"/>
    <w:bookmarkStart w:name="z895" w:id="126"/>
    <w:p>
      <w:pPr>
        <w:spacing w:after="0"/>
        <w:ind w:left="0"/>
        <w:jc w:val="both"/>
      </w:pPr>
      <w:r>
        <w:rPr>
          <w:rFonts w:ascii="Times New Roman"/>
          <w:b w:val="false"/>
          <w:i w:val="false"/>
          <w:color w:val="000000"/>
          <w:sz w:val="28"/>
        </w:rPr>
        <w:t>
      22. Тексеріс жүргізу кезінде прокурор тексерілетін субъект/объект, құжаттар, материалдар, үй-жайлар, тексерілетін субъект/объект қызметінің процесі туралы нақты ақпарат жинау, сондай-ақ заңдылықты бұзу фактілерін растау үшін қолда бар техникалық құралдарды қолданады.</w:t>
      </w:r>
    </w:p>
    <w:bookmarkEnd w:id="126"/>
    <w:bookmarkStart w:name="z896" w:id="127"/>
    <w:p>
      <w:pPr>
        <w:spacing w:after="0"/>
        <w:ind w:left="0"/>
        <w:jc w:val="both"/>
      </w:pPr>
      <w:r>
        <w:rPr>
          <w:rFonts w:ascii="Times New Roman"/>
          <w:b w:val="false"/>
          <w:i w:val="false"/>
          <w:color w:val="000000"/>
          <w:sz w:val="28"/>
        </w:rPr>
        <w:t>
      Нақты ақпаратты жинау тексерілетін субъектіні міндетті түрде хабардар ете отырып, тексеріс барысында заңдылықтың жай-күйін объективті бағалау үшін маңызы бар фото-бейнетүсірілім, өлшемдерді, көшірмелерді, сынамаларды алу, бақылау сатып алу және өзге де тіркеу жолымен жүзеге асырылады.</w:t>
      </w:r>
    </w:p>
    <w:bookmarkEnd w:id="127"/>
    <w:bookmarkStart w:name="z897" w:id="128"/>
    <w:p>
      <w:pPr>
        <w:spacing w:after="0"/>
        <w:ind w:left="0"/>
        <w:jc w:val="both"/>
      </w:pPr>
      <w:r>
        <w:rPr>
          <w:rFonts w:ascii="Times New Roman"/>
          <w:b w:val="false"/>
          <w:i w:val="false"/>
          <w:color w:val="000000"/>
          <w:sz w:val="28"/>
        </w:rPr>
        <w:t xml:space="preserve">
      "Жедел-іздестіру қызметі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қолдану үшін арнайы рұқсат талап етілетін арнайы техникалық құралдарды пайдалануға жол берілмейді.</w:t>
      </w:r>
    </w:p>
    <w:bookmarkEnd w:id="128"/>
    <w:bookmarkStart w:name="z898" w:id="129"/>
    <w:p>
      <w:pPr>
        <w:spacing w:after="0"/>
        <w:ind w:left="0"/>
        <w:jc w:val="both"/>
      </w:pPr>
      <w:r>
        <w:rPr>
          <w:rFonts w:ascii="Times New Roman"/>
          <w:b w:val="false"/>
          <w:i w:val="false"/>
          <w:color w:val="000000"/>
          <w:sz w:val="28"/>
        </w:rPr>
        <w:t>
      Прокурордың заңды қызметіне кедергі келтірген, бұзушылық жасаған не заңдылықтың бұзылғанын растайтын фактілерді тіркеу қажет болған жағдайларда адамның келісімінсіз оның дербес фото-бейнетүсірілімін жүргізуге жол беріледі.</w:t>
      </w:r>
    </w:p>
    <w:bookmarkEnd w:id="129"/>
    <w:bookmarkStart w:name="z899" w:id="130"/>
    <w:p>
      <w:pPr>
        <w:spacing w:after="0"/>
        <w:ind w:left="0"/>
        <w:jc w:val="both"/>
      </w:pPr>
      <w:r>
        <w:rPr>
          <w:rFonts w:ascii="Times New Roman"/>
          <w:b w:val="false"/>
          <w:i w:val="false"/>
          <w:color w:val="000000"/>
          <w:sz w:val="28"/>
        </w:rPr>
        <w:t>
      23. Жүргізілетін тексеріс мәселелері бойынша лауазымды адамдарды, жеке тұлғаларды және заңды тұлғалардың өкілдерін шақыруды және олардан түсініктемелер алуды тексеріс тағайындау туралы қаулыда көрсетілген прокурор не оның басшысы жүзеге асырады.</w:t>
      </w:r>
    </w:p>
    <w:bookmarkEnd w:id="130"/>
    <w:bookmarkStart w:name="z900" w:id="131"/>
    <w:p>
      <w:pPr>
        <w:spacing w:after="0"/>
        <w:ind w:left="0"/>
        <w:jc w:val="both"/>
      </w:pPr>
      <w:r>
        <w:rPr>
          <w:rFonts w:ascii="Times New Roman"/>
          <w:b w:val="false"/>
          <w:i w:val="false"/>
          <w:color w:val="000000"/>
          <w:sz w:val="28"/>
        </w:rPr>
        <w:t>
      Прокурордың жүргізілетін тексеріс шеңберіндегі талаптарын жеке және заңды тұлғалар, оның ішінде мемлекеттік органдар, меншік нысанына қарамастан мекемелер, ұйымдар, олардың лауазымды адамдары орындауға міндетті.</w:t>
      </w:r>
    </w:p>
    <w:bookmarkEnd w:id="131"/>
    <w:bookmarkStart w:name="z901" w:id="132"/>
    <w:p>
      <w:pPr>
        <w:spacing w:after="0"/>
        <w:ind w:left="0"/>
        <w:jc w:val="both"/>
      </w:pPr>
      <w:r>
        <w:rPr>
          <w:rFonts w:ascii="Times New Roman"/>
          <w:b w:val="false"/>
          <w:i w:val="false"/>
          <w:color w:val="000000"/>
          <w:sz w:val="28"/>
        </w:rPr>
        <w:t>
      24. Тексеріс жүргізу кезінде:</w:t>
      </w:r>
    </w:p>
    <w:bookmarkEnd w:id="132"/>
    <w:bookmarkStart w:name="z902" w:id="133"/>
    <w:p>
      <w:pPr>
        <w:spacing w:after="0"/>
        <w:ind w:left="0"/>
        <w:jc w:val="both"/>
      </w:pPr>
      <w:r>
        <w:rPr>
          <w:rFonts w:ascii="Times New Roman"/>
          <w:b w:val="false"/>
          <w:i w:val="false"/>
          <w:color w:val="000000"/>
          <w:sz w:val="28"/>
        </w:rPr>
        <w:t>
      жол берілген заңдылықты бұзушылықтардың себептері мен шарттары айқындалады;</w:t>
      </w:r>
    </w:p>
    <w:bookmarkEnd w:id="133"/>
    <w:bookmarkStart w:name="z903" w:id="134"/>
    <w:p>
      <w:pPr>
        <w:spacing w:after="0"/>
        <w:ind w:left="0"/>
        <w:jc w:val="both"/>
      </w:pPr>
      <w:r>
        <w:rPr>
          <w:rFonts w:ascii="Times New Roman"/>
          <w:b w:val="false"/>
          <w:i w:val="false"/>
          <w:color w:val="000000"/>
          <w:sz w:val="28"/>
        </w:rPr>
        <w:t>
      заңдылықты сақтау проблемалары (құқықтық және ұйымдастырушылық) және олардың жеке және заңды тұлғалардың, қоғам мен мемлекеттің құқықтарын, бостандықтары мен заңды мүдделерін сақтауға әсері анықталады;</w:t>
      </w:r>
    </w:p>
    <w:bookmarkEnd w:id="134"/>
    <w:bookmarkStart w:name="z904" w:id="135"/>
    <w:p>
      <w:pPr>
        <w:spacing w:after="0"/>
        <w:ind w:left="0"/>
        <w:jc w:val="both"/>
      </w:pPr>
      <w:r>
        <w:rPr>
          <w:rFonts w:ascii="Times New Roman"/>
          <w:b w:val="false"/>
          <w:i w:val="false"/>
          <w:color w:val="000000"/>
          <w:sz w:val="28"/>
        </w:rPr>
        <w:t>
      мемлекеттік және уәкілетті органдардың, меншік нысанына қарамастан, мекемелер мен ұйымдардың, сондай-ақ олардың лауазымды адамдарының және бұзушылықтардың алдын алуға немесе болдырмауға жауапты өзге де адамдардың қызметі бағаланады.</w:t>
      </w:r>
    </w:p>
    <w:bookmarkEnd w:id="135"/>
    <w:bookmarkStart w:name="z905" w:id="136"/>
    <w:p>
      <w:pPr>
        <w:spacing w:after="0"/>
        <w:ind w:left="0"/>
        <w:jc w:val="both"/>
      </w:pPr>
      <w:r>
        <w:rPr>
          <w:rFonts w:ascii="Times New Roman"/>
          <w:b w:val="false"/>
          <w:i w:val="false"/>
          <w:color w:val="000000"/>
          <w:sz w:val="28"/>
        </w:rPr>
        <w:t>
      Тексерістің тақырыбына қарамастан, оны жүргізу туралы қаулыда нысанасы ретінде Қазақстан Республикасының сыбайлас жемқорлыққа қарсы іс-қимыл, қылмыстық жолмен алынған кірістерді жылыстату, құқық бұзушылықтардың профилактикасы туралы және әкімшілік құқық бұзушылықтар туралы заңнаманың қолданылуы (егер тексерілетін орган немесе ұйым құқық бұзушылықтардың профилактикасы субъектісі болып табылса, әкімшілік құқық бұзушылық туралы іс қозғау жөніндегі өкілеттіктерге ие болса), мемлекеттік, жергілікті өкілді және атқарушы органдардың, жергілікті өзін-өзі басқару органдарының және олардың лауазымды адамдарының, сондай-ақ өзге де ұйымдардың (тексеріс нысанасы бойынша) құқықтық актілерінің заңдылығы көрсетіледі.</w:t>
      </w:r>
    </w:p>
    <w:bookmarkEnd w:id="136"/>
    <w:bookmarkStart w:name="z906" w:id="137"/>
    <w:p>
      <w:pPr>
        <w:spacing w:after="0"/>
        <w:ind w:left="0"/>
        <w:jc w:val="both"/>
      </w:pPr>
      <w:r>
        <w:rPr>
          <w:rFonts w:ascii="Times New Roman"/>
          <w:b w:val="false"/>
          <w:i w:val="false"/>
          <w:color w:val="000000"/>
          <w:sz w:val="28"/>
        </w:rPr>
        <w:t>
      25. Тексеріс аяқталғаннан кейін тексеріс нәтижелері туралы анықтама (бұдан әрі – анықтама) жасалады, онда:</w:t>
      </w:r>
    </w:p>
    <w:bookmarkEnd w:id="137"/>
    <w:bookmarkStart w:name="z907" w:id="138"/>
    <w:p>
      <w:pPr>
        <w:spacing w:after="0"/>
        <w:ind w:left="0"/>
        <w:jc w:val="both"/>
      </w:pPr>
      <w:r>
        <w:rPr>
          <w:rFonts w:ascii="Times New Roman"/>
          <w:b w:val="false"/>
          <w:i w:val="false"/>
          <w:color w:val="000000"/>
          <w:sz w:val="28"/>
        </w:rPr>
        <w:t>
      1) анықтаманы жасау күні мен орны, тексерістің негіздері;</w:t>
      </w:r>
    </w:p>
    <w:bookmarkEnd w:id="138"/>
    <w:bookmarkStart w:name="z908" w:id="139"/>
    <w:p>
      <w:pPr>
        <w:spacing w:after="0"/>
        <w:ind w:left="0"/>
        <w:jc w:val="both"/>
      </w:pPr>
      <w:r>
        <w:rPr>
          <w:rFonts w:ascii="Times New Roman"/>
          <w:b w:val="false"/>
          <w:i w:val="false"/>
          <w:color w:val="000000"/>
          <w:sz w:val="28"/>
        </w:rPr>
        <w:t>
      2) тексерілетін субъектінің атауы, тексеріс нысанасы (тақырыбы) ;</w:t>
      </w:r>
    </w:p>
    <w:bookmarkEnd w:id="139"/>
    <w:bookmarkStart w:name="z909" w:id="140"/>
    <w:p>
      <w:pPr>
        <w:spacing w:after="0"/>
        <w:ind w:left="0"/>
        <w:jc w:val="both"/>
      </w:pPr>
      <w:r>
        <w:rPr>
          <w:rFonts w:ascii="Times New Roman"/>
          <w:b w:val="false"/>
          <w:i w:val="false"/>
          <w:color w:val="000000"/>
          <w:sz w:val="28"/>
        </w:rPr>
        <w:t>
      3) тексеріс тақырыбы бойынша жалпы мәліметтерді (статистика, тексерілетін субъектінің іске асырған іс-шаралары, игерілген бюджет қаражаты туралы мәліметтер, сот актілерін орындау практикасы немесе тексеріс мәні бойынша басқа да мәліметтер);</w:t>
      </w:r>
    </w:p>
    <w:bookmarkEnd w:id="140"/>
    <w:bookmarkStart w:name="z910" w:id="141"/>
    <w:p>
      <w:pPr>
        <w:spacing w:after="0"/>
        <w:ind w:left="0"/>
        <w:jc w:val="both"/>
      </w:pPr>
      <w:r>
        <w:rPr>
          <w:rFonts w:ascii="Times New Roman"/>
          <w:b w:val="false"/>
          <w:i w:val="false"/>
          <w:color w:val="000000"/>
          <w:sz w:val="28"/>
        </w:rPr>
        <w:t>
      4) тексеріс мәні (тақырыбы) бойынша заңдылықтың сақталуын бағалауды (анықталған бұзушылықтардың мәні, уәкілетті органдардың әрекетсіздігінің себептері, мемлекеттік органдардың құқықтық актілерінің заңдылығы, Қазақстан Республикасының сыбайлас жемқорлыққа қарсы іс-қимыл туралы, құқық бұзушылық профилактикасы және әкімшілік құқық бұзушылық туралы заңнаманың сақталуы және басқа да мәліметтер);</w:t>
      </w:r>
    </w:p>
    <w:bookmarkEnd w:id="141"/>
    <w:bookmarkStart w:name="z911" w:id="142"/>
    <w:p>
      <w:pPr>
        <w:spacing w:after="0"/>
        <w:ind w:left="0"/>
        <w:jc w:val="both"/>
      </w:pPr>
      <w:r>
        <w:rPr>
          <w:rFonts w:ascii="Times New Roman"/>
          <w:b w:val="false"/>
          <w:i w:val="false"/>
          <w:color w:val="000000"/>
          <w:sz w:val="28"/>
        </w:rPr>
        <w:t>
      5) заңдылықты бұзушылық жасауға ықпал еткен себептерді талдауды;</w:t>
      </w:r>
    </w:p>
    <w:bookmarkEnd w:id="142"/>
    <w:bookmarkStart w:name="z912" w:id="143"/>
    <w:p>
      <w:pPr>
        <w:spacing w:after="0"/>
        <w:ind w:left="0"/>
        <w:jc w:val="both"/>
      </w:pPr>
      <w:r>
        <w:rPr>
          <w:rFonts w:ascii="Times New Roman"/>
          <w:b w:val="false"/>
          <w:i w:val="false"/>
          <w:color w:val="000000"/>
          <w:sz w:val="28"/>
        </w:rPr>
        <w:t>
      6) анықталған заңдылықты бұзуды, оларға ықпал ететін себептер мен жағдайларды жоюдың тетіктерін;</w:t>
      </w:r>
    </w:p>
    <w:bookmarkEnd w:id="143"/>
    <w:bookmarkStart w:name="z913" w:id="144"/>
    <w:p>
      <w:pPr>
        <w:spacing w:after="0"/>
        <w:ind w:left="0"/>
        <w:jc w:val="both"/>
      </w:pPr>
      <w:r>
        <w:rPr>
          <w:rFonts w:ascii="Times New Roman"/>
          <w:b w:val="false"/>
          <w:i w:val="false"/>
          <w:color w:val="000000"/>
          <w:sz w:val="28"/>
        </w:rPr>
        <w:t>
      7) тексеріс нәтижелері бойынша тұжырымдар мен ұсыныстарды (қадағалау және ден қою актілері, сотқа дейінгі тергеп-тексеруге бастамашылық ету, Қазақстан Республикасының заңнамасын жетілдіру бойынша ұсыныстар, басқа да шаралар);</w:t>
      </w:r>
    </w:p>
    <w:bookmarkEnd w:id="144"/>
    <w:bookmarkStart w:name="z914" w:id="145"/>
    <w:p>
      <w:pPr>
        <w:spacing w:after="0"/>
        <w:ind w:left="0"/>
        <w:jc w:val="both"/>
      </w:pPr>
      <w:r>
        <w:rPr>
          <w:rFonts w:ascii="Times New Roman"/>
          <w:b w:val="false"/>
          <w:i w:val="false"/>
          <w:color w:val="000000"/>
          <w:sz w:val="28"/>
        </w:rPr>
        <w:t>
      8) тексеріс жүргізген лауазымды адамның (адамдардың) қойылған қолын қамтиды.</w:t>
      </w:r>
    </w:p>
    <w:bookmarkEnd w:id="145"/>
    <w:bookmarkStart w:name="z915" w:id="146"/>
    <w:p>
      <w:pPr>
        <w:spacing w:after="0"/>
        <w:ind w:left="0"/>
        <w:jc w:val="both"/>
      </w:pPr>
      <w:r>
        <w:rPr>
          <w:rFonts w:ascii="Times New Roman"/>
          <w:b w:val="false"/>
          <w:i w:val="false"/>
          <w:color w:val="000000"/>
          <w:sz w:val="28"/>
        </w:rPr>
        <w:t>
      Анықтама тексерілетін субъектіге тексеріс аяқталғаннан кейін бес жұмыс күні ішінде табыс етіледі. Тексеріліп жатқан субъектінің басшысы (өкілі) анықтаманы алғаны не алудан бас тартқаны туралы мәліметтер оны тапсыру сәтінде көрсетіледі.</w:t>
      </w:r>
    </w:p>
    <w:bookmarkEnd w:id="146"/>
    <w:bookmarkStart w:name="z916" w:id="147"/>
    <w:p>
      <w:pPr>
        <w:spacing w:after="0"/>
        <w:ind w:left="0"/>
        <w:jc w:val="both"/>
      </w:pPr>
      <w:r>
        <w:rPr>
          <w:rFonts w:ascii="Times New Roman"/>
          <w:b w:val="false"/>
          <w:i w:val="false"/>
          <w:color w:val="000000"/>
          <w:sz w:val="28"/>
        </w:rPr>
        <w:t>
      Анықтамаға қарсылықтар болған кезде тексерілетін субъект оларды анықтама тапсырылған күннен бастап үш жұмыс күні ішінде жазбаша ұсынуға құқылы.</w:t>
      </w:r>
    </w:p>
    <w:bookmarkEnd w:id="147"/>
    <w:bookmarkStart w:name="z917" w:id="148"/>
    <w:p>
      <w:pPr>
        <w:spacing w:after="0"/>
        <w:ind w:left="0"/>
        <w:jc w:val="both"/>
      </w:pPr>
      <w:r>
        <w:rPr>
          <w:rFonts w:ascii="Times New Roman"/>
          <w:b w:val="false"/>
          <w:i w:val="false"/>
          <w:color w:val="000000"/>
          <w:sz w:val="28"/>
        </w:rPr>
        <w:t>
      26. Тексеріс нәтижелері бойынша мынадай:</w:t>
      </w:r>
    </w:p>
    <w:bookmarkEnd w:id="148"/>
    <w:bookmarkStart w:name="z918" w:id="149"/>
    <w:p>
      <w:pPr>
        <w:spacing w:after="0"/>
        <w:ind w:left="0"/>
        <w:jc w:val="both"/>
      </w:pPr>
      <w:r>
        <w:rPr>
          <w:rFonts w:ascii="Times New Roman"/>
          <w:b w:val="false"/>
          <w:i w:val="false"/>
          <w:color w:val="000000"/>
          <w:sz w:val="28"/>
        </w:rPr>
        <w:t xml:space="preserve">
      1) Конституциялық заңның </w:t>
      </w:r>
      <w:r>
        <w:rPr>
          <w:rFonts w:ascii="Times New Roman"/>
          <w:b w:val="false"/>
          <w:i w:val="false"/>
          <w:color w:val="000000"/>
          <w:sz w:val="28"/>
        </w:rPr>
        <w:t>5-тарауында</w:t>
      </w:r>
      <w:r>
        <w:rPr>
          <w:rFonts w:ascii="Times New Roman"/>
          <w:b w:val="false"/>
          <w:i w:val="false"/>
          <w:color w:val="000000"/>
          <w:sz w:val="28"/>
        </w:rPr>
        <w:t xml:space="preserve"> көзделген прокурорлық қадағалау және ден қою актілерін енгізу туралы;</w:t>
      </w:r>
    </w:p>
    <w:bookmarkEnd w:id="149"/>
    <w:bookmarkStart w:name="z919" w:id="150"/>
    <w:p>
      <w:pPr>
        <w:spacing w:after="0"/>
        <w:ind w:left="0"/>
        <w:jc w:val="both"/>
      </w:pPr>
      <w:r>
        <w:rPr>
          <w:rFonts w:ascii="Times New Roman"/>
          <w:b w:val="false"/>
          <w:i w:val="false"/>
          <w:color w:val="000000"/>
          <w:sz w:val="28"/>
        </w:rPr>
        <w:t>
      2) тексеріс нәтижелерін талқылай отырып, кеңестер өткізу туралы;</w:t>
      </w:r>
    </w:p>
    <w:bookmarkEnd w:id="150"/>
    <w:bookmarkStart w:name="z920" w:id="151"/>
    <w:p>
      <w:pPr>
        <w:spacing w:after="0"/>
        <w:ind w:left="0"/>
        <w:jc w:val="both"/>
      </w:pPr>
      <w:r>
        <w:rPr>
          <w:rFonts w:ascii="Times New Roman"/>
          <w:b w:val="false"/>
          <w:i w:val="false"/>
          <w:color w:val="000000"/>
          <w:sz w:val="28"/>
        </w:rPr>
        <w:t>
      3) ақпараттық хаттар жіберу туралы;</w:t>
      </w:r>
    </w:p>
    <w:bookmarkEnd w:id="151"/>
    <w:bookmarkStart w:name="z921" w:id="152"/>
    <w:p>
      <w:pPr>
        <w:spacing w:after="0"/>
        <w:ind w:left="0"/>
        <w:jc w:val="both"/>
      </w:pPr>
      <w:r>
        <w:rPr>
          <w:rFonts w:ascii="Times New Roman"/>
          <w:b w:val="false"/>
          <w:i w:val="false"/>
          <w:color w:val="000000"/>
          <w:sz w:val="28"/>
        </w:rPr>
        <w:t>
      4) осы Қағидалардың 20-тармағында көзделген тәртіппен тексеріс жүргізу туралы талаптар;</w:t>
      </w:r>
    </w:p>
    <w:bookmarkEnd w:id="152"/>
    <w:bookmarkStart w:name="z922" w:id="153"/>
    <w:p>
      <w:pPr>
        <w:spacing w:after="0"/>
        <w:ind w:left="0"/>
        <w:jc w:val="both"/>
      </w:pPr>
      <w:r>
        <w:rPr>
          <w:rFonts w:ascii="Times New Roman"/>
          <w:b w:val="false"/>
          <w:i w:val="false"/>
          <w:color w:val="000000"/>
          <w:sz w:val="28"/>
        </w:rPr>
        <w:t>
      5) материалдарды қылмыстық қудалаудың заңдылығын қадағалауды жүзеге асыратын құрылымдық бөлімшеге, оның ішінде фактілерді сотқа дейінгі тергеп-тексерудің бірыңғай тізілімінде (бұдан әрі – СДТБТ) тіркеу туралы шешім қабылдау үшін беру туралы;</w:t>
      </w:r>
    </w:p>
    <w:bookmarkEnd w:id="153"/>
    <w:bookmarkStart w:name="z923" w:id="154"/>
    <w:p>
      <w:pPr>
        <w:spacing w:after="0"/>
        <w:ind w:left="0"/>
        <w:jc w:val="both"/>
      </w:pPr>
      <w:r>
        <w:rPr>
          <w:rFonts w:ascii="Times New Roman"/>
          <w:b w:val="false"/>
          <w:i w:val="false"/>
          <w:color w:val="000000"/>
          <w:sz w:val="28"/>
        </w:rPr>
        <w:t>
      6) материалдарды Ақпаратты есепке алу кітабына (бұдан әрі – АЕК) тіркеу және Қазақстан Республикасының қылмыстық заңнамасында көзделген өзгеде да шаралар туралы;</w:t>
      </w:r>
    </w:p>
    <w:bookmarkEnd w:id="154"/>
    <w:bookmarkStart w:name="z924" w:id="155"/>
    <w:p>
      <w:pPr>
        <w:spacing w:after="0"/>
        <w:ind w:left="0"/>
        <w:jc w:val="both"/>
      </w:pPr>
      <w:r>
        <w:rPr>
          <w:rFonts w:ascii="Times New Roman"/>
          <w:b w:val="false"/>
          <w:i w:val="false"/>
          <w:color w:val="000000"/>
          <w:sz w:val="28"/>
        </w:rPr>
        <w:t>
      7) Бас Прокурордың алдында Қазақстан Республикасының Конституциялық және (немесе) Жоғарғы Сотына жүгіну туралы мәселеге бастамашылық жасау туралы шешімдер қабылданады.</w:t>
      </w:r>
    </w:p>
    <w:bookmarkEnd w:id="155"/>
    <w:bookmarkStart w:name="z925" w:id="156"/>
    <w:p>
      <w:pPr>
        <w:spacing w:after="0"/>
        <w:ind w:left="0"/>
        <w:jc w:val="both"/>
      </w:pPr>
      <w:r>
        <w:rPr>
          <w:rFonts w:ascii="Times New Roman"/>
          <w:b w:val="false"/>
          <w:i w:val="false"/>
          <w:color w:val="000000"/>
          <w:sz w:val="28"/>
        </w:rPr>
        <w:t>
      Кейінге қалдыруды талап етпейтін жағдайларда осы тармақтың 2), 3), 4), 5), 6) және 7) көзделген шешімдерді прокурор тексеріс аяқталғанға және оның қорытындылары шығарылғанға дейін қабылдауы мүмкін.</w:t>
      </w:r>
    </w:p>
    <w:bookmarkEnd w:id="156"/>
    <w:bookmarkStart w:name="z926" w:id="157"/>
    <w:p>
      <w:pPr>
        <w:spacing w:after="0"/>
        <w:ind w:left="0"/>
        <w:jc w:val="both"/>
      </w:pPr>
      <w:r>
        <w:rPr>
          <w:rFonts w:ascii="Times New Roman"/>
          <w:b w:val="false"/>
          <w:i w:val="false"/>
          <w:color w:val="000000"/>
          <w:sz w:val="28"/>
        </w:rPr>
        <w:t xml:space="preserve">
      27. Әкімшілік құқық бұзушылық туралы істер бойынша іс жүргізудің және атқарушылық іс жүргізудің заңдылығын қамтамасыз ету жөніндегі тексерістер Конституциялық </w:t>
      </w:r>
      <w:r>
        <w:rPr>
          <w:rFonts w:ascii="Times New Roman"/>
          <w:b w:val="false"/>
          <w:i w:val="false"/>
          <w:color w:val="000000"/>
          <w:sz w:val="28"/>
        </w:rPr>
        <w:t>заңда</w:t>
      </w:r>
      <w:r>
        <w:rPr>
          <w:rFonts w:ascii="Times New Roman"/>
          <w:b w:val="false"/>
          <w:i w:val="false"/>
          <w:color w:val="000000"/>
          <w:sz w:val="28"/>
        </w:rPr>
        <w:t xml:space="preserve">, </w:t>
      </w:r>
      <w:r>
        <w:rPr>
          <w:rFonts w:ascii="Times New Roman"/>
          <w:b w:val="false"/>
          <w:i w:val="false"/>
          <w:color w:val="000000"/>
          <w:sz w:val="28"/>
        </w:rPr>
        <w:t>ӘҚБтК-де</w:t>
      </w:r>
      <w:r>
        <w:rPr>
          <w:rFonts w:ascii="Times New Roman"/>
          <w:b w:val="false"/>
          <w:i w:val="false"/>
          <w:color w:val="000000"/>
          <w:sz w:val="28"/>
        </w:rPr>
        <w:t xml:space="preserve"> және "Атқарушылық іс жүргізу және сот орындаушыларының мәртебесі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өкілеттіктерді іске асыру шеңберінде жүргізіледі.</w:t>
      </w:r>
    </w:p>
    <w:bookmarkEnd w:id="157"/>
    <w:bookmarkStart w:name="z927" w:id="158"/>
    <w:p>
      <w:pPr>
        <w:spacing w:after="0"/>
        <w:ind w:left="0"/>
        <w:jc w:val="both"/>
      </w:pPr>
      <w:r>
        <w:rPr>
          <w:rFonts w:ascii="Times New Roman"/>
          <w:b w:val="false"/>
          <w:i w:val="false"/>
          <w:color w:val="000000"/>
          <w:sz w:val="28"/>
        </w:rPr>
        <w:t>
      28. Прокурорлар жеке тұлғалардың бостандығын шектеуге байланысты конституциялық құқықтарының сақталуының, оның ішінде әкімшілік құқық бұзушылық жасады деп күдікті адамдарды, құқық қорғау және арнаулы мемлекеттік органдардың үй-жайларындағы және жеке бас бостандығын, сондай-ақ сақталуын шектейтін өзге де орындардағы адамдарды жеткізудің, ұстаудың, сондай-ақ оларға қатысты қамаққа алу түріндегі әкімшілік жазаны орындау кезінде, оның ішінде мамандандырылған мекемелерде қамаққа алуды өтеу кезінде жеке тұлғалардың құқықтарының сақталуының заңдылығына тексерістер жүргізеді.</w:t>
      </w:r>
    </w:p>
    <w:bookmarkEnd w:id="158"/>
    <w:bookmarkStart w:name="z928" w:id="159"/>
    <w:p>
      <w:pPr>
        <w:spacing w:after="0"/>
        <w:ind w:left="0"/>
        <w:jc w:val="both"/>
      </w:pPr>
      <w:r>
        <w:rPr>
          <w:rFonts w:ascii="Times New Roman"/>
          <w:b w:val="false"/>
          <w:i w:val="false"/>
          <w:color w:val="000000"/>
          <w:sz w:val="28"/>
        </w:rPr>
        <w:t>
      Бұл тексерістер осы Қағидалардың 22-тармағында көрсетілген талаптарға сәйкес бейнежазба құрылғыларын қолдана отырып, жүргізілуі мүмкін.</w:t>
      </w:r>
    </w:p>
    <w:bookmarkEnd w:id="159"/>
    <w:bookmarkStart w:name="z929" w:id="160"/>
    <w:p>
      <w:pPr>
        <w:spacing w:after="0"/>
        <w:ind w:left="0"/>
        <w:jc w:val="both"/>
      </w:pPr>
      <w:r>
        <w:rPr>
          <w:rFonts w:ascii="Times New Roman"/>
          <w:b w:val="false"/>
          <w:i w:val="false"/>
          <w:color w:val="000000"/>
          <w:sz w:val="28"/>
        </w:rPr>
        <w:t>
      Тексеріс барысында құқық қорғау органдарында келушілерді электрондық есепке алу туралы цифрлық жүйеге (1-Д) жеткізудің негізділігі, адамның сонда болу мерзімдерін сақтау мәселесі бойынша мониторинг жүргізіледі.</w:t>
      </w:r>
    </w:p>
    <w:bookmarkEnd w:id="160"/>
    <w:bookmarkStart w:name="z930" w:id="161"/>
    <w:p>
      <w:pPr>
        <w:spacing w:after="0"/>
        <w:ind w:left="0"/>
        <w:jc w:val="both"/>
      </w:pPr>
      <w:r>
        <w:rPr>
          <w:rFonts w:ascii="Times New Roman"/>
          <w:b w:val="false"/>
          <w:i w:val="false"/>
          <w:color w:val="000000"/>
          <w:sz w:val="28"/>
        </w:rPr>
        <w:t>
      Әкімшілік құқық бұзушылық жасағаны үшін жеткізілген және ұсталған адамдарды ұстауға арналған арнайы қабылдағыштар мен өзге де үй-жайларға, сондай-ақ гауптвахталарға бару кезеңділігі соттардың келіп түскен қаулыларын, жолданымдарды және басқа да материалдарды талдау негізге алына отырып айқындалады.</w:t>
      </w:r>
    </w:p>
    <w:bookmarkEnd w:id="161"/>
    <w:bookmarkStart w:name="z931" w:id="162"/>
    <w:p>
      <w:pPr>
        <w:spacing w:after="0"/>
        <w:ind w:left="0"/>
        <w:jc w:val="both"/>
      </w:pPr>
      <w:r>
        <w:rPr>
          <w:rFonts w:ascii="Times New Roman"/>
          <w:b w:val="false"/>
          <w:i w:val="false"/>
          <w:color w:val="000000"/>
          <w:sz w:val="28"/>
        </w:rPr>
        <w:t>
      Заңсыз жеткізу, ұстау немесе қамаққа алу фактісі бойынша жолданым келіп түскен кезде және ұсталған адамдар мен қамаққа алынған адамдардың құқықтарының бұзылуы туралы жеткілікті деректер болған жағдайда тексеріс дереу жүргізіледі.</w:t>
      </w:r>
    </w:p>
    <w:bookmarkEnd w:id="162"/>
    <w:bookmarkStart w:name="z932" w:id="163"/>
    <w:p>
      <w:pPr>
        <w:spacing w:after="0"/>
        <w:ind w:left="0"/>
        <w:jc w:val="both"/>
      </w:pPr>
      <w:r>
        <w:rPr>
          <w:rFonts w:ascii="Times New Roman"/>
          <w:b w:val="false"/>
          <w:i w:val="false"/>
          <w:color w:val="000000"/>
          <w:sz w:val="28"/>
        </w:rPr>
        <w:t>
      Тексерістерді прокурорлар орналасқан жері бойынша жүзеге асырады.</w:t>
      </w:r>
    </w:p>
    <w:bookmarkEnd w:id="163"/>
    <w:bookmarkStart w:name="z933" w:id="164"/>
    <w:p>
      <w:pPr>
        <w:spacing w:after="0"/>
        <w:ind w:left="0"/>
        <w:jc w:val="both"/>
      </w:pPr>
      <w:r>
        <w:rPr>
          <w:rFonts w:ascii="Times New Roman"/>
          <w:b w:val="false"/>
          <w:i w:val="false"/>
          <w:color w:val="000000"/>
          <w:sz w:val="28"/>
        </w:rPr>
        <w:t xml:space="preserve">
      29. Тексеріс барысында ӘҚБтК-нің </w:t>
      </w:r>
      <w:r>
        <w:rPr>
          <w:rFonts w:ascii="Times New Roman"/>
          <w:b w:val="false"/>
          <w:i w:val="false"/>
          <w:color w:val="000000"/>
          <w:sz w:val="28"/>
        </w:rPr>
        <w:t>50</w:t>
      </w:r>
      <w:r>
        <w:rPr>
          <w:rFonts w:ascii="Times New Roman"/>
          <w:b w:val="false"/>
          <w:i w:val="false"/>
          <w:color w:val="000000"/>
          <w:sz w:val="28"/>
        </w:rPr>
        <w:t xml:space="preserve">, </w:t>
      </w:r>
      <w:r>
        <w:rPr>
          <w:rFonts w:ascii="Times New Roman"/>
          <w:b w:val="false"/>
          <w:i w:val="false"/>
          <w:color w:val="000000"/>
          <w:sz w:val="28"/>
        </w:rPr>
        <w:t>58</w:t>
      </w:r>
      <w:r>
        <w:rPr>
          <w:rFonts w:ascii="Times New Roman"/>
          <w:b w:val="false"/>
          <w:i w:val="false"/>
          <w:color w:val="000000"/>
          <w:sz w:val="28"/>
        </w:rPr>
        <w:t xml:space="preserve">, </w:t>
      </w:r>
      <w:r>
        <w:rPr>
          <w:rFonts w:ascii="Times New Roman"/>
          <w:b w:val="false"/>
          <w:i w:val="false"/>
          <w:color w:val="000000"/>
          <w:sz w:val="28"/>
        </w:rPr>
        <w:t>60</w:t>
      </w:r>
      <w:r>
        <w:rPr>
          <w:rFonts w:ascii="Times New Roman"/>
          <w:b w:val="false"/>
          <w:i w:val="false"/>
          <w:color w:val="000000"/>
          <w:sz w:val="28"/>
        </w:rPr>
        <w:t xml:space="preserve">, </w:t>
      </w:r>
      <w:r>
        <w:rPr>
          <w:rFonts w:ascii="Times New Roman"/>
          <w:b w:val="false"/>
          <w:i w:val="false"/>
          <w:color w:val="000000"/>
          <w:sz w:val="28"/>
        </w:rPr>
        <w:t>786</w:t>
      </w:r>
      <w:r>
        <w:rPr>
          <w:rFonts w:ascii="Times New Roman"/>
          <w:b w:val="false"/>
          <w:i w:val="false"/>
          <w:color w:val="000000"/>
          <w:sz w:val="28"/>
        </w:rPr>
        <w:t>-</w:t>
      </w:r>
      <w:r>
        <w:rPr>
          <w:rFonts w:ascii="Times New Roman"/>
          <w:b w:val="false"/>
          <w:i w:val="false"/>
          <w:color w:val="000000"/>
          <w:sz w:val="28"/>
        </w:rPr>
        <w:t>789</w:t>
      </w:r>
      <w:r>
        <w:rPr>
          <w:rFonts w:ascii="Times New Roman"/>
          <w:b w:val="false"/>
          <w:i w:val="false"/>
          <w:color w:val="000000"/>
          <w:sz w:val="28"/>
        </w:rPr>
        <w:t>-баптарында көзделген іс жүргізу мерзімдері мен жеткізуге, ұстауға және қамаққа алуға қолданылатын талаптар ескерілуге тиіс.</w:t>
      </w:r>
    </w:p>
    <w:bookmarkEnd w:id="164"/>
    <w:bookmarkStart w:name="z934" w:id="165"/>
    <w:p>
      <w:pPr>
        <w:spacing w:after="0"/>
        <w:ind w:left="0"/>
        <w:jc w:val="both"/>
      </w:pPr>
      <w:r>
        <w:rPr>
          <w:rFonts w:ascii="Times New Roman"/>
          <w:b w:val="false"/>
          <w:i w:val="false"/>
          <w:color w:val="000000"/>
          <w:sz w:val="28"/>
        </w:rPr>
        <w:t xml:space="preserve">
      ӘҚБтК-нің 14-бабының </w:t>
      </w:r>
      <w:r>
        <w:rPr>
          <w:rFonts w:ascii="Times New Roman"/>
          <w:b w:val="false"/>
          <w:i w:val="false"/>
          <w:color w:val="000000"/>
          <w:sz w:val="28"/>
        </w:rPr>
        <w:t>4-бөлігіне</w:t>
      </w:r>
      <w:r>
        <w:rPr>
          <w:rFonts w:ascii="Times New Roman"/>
          <w:b w:val="false"/>
          <w:i w:val="false"/>
          <w:color w:val="000000"/>
          <w:sz w:val="28"/>
        </w:rPr>
        <w:t xml:space="preserve"> сәйкес мемлекеттік орган (лауазымды адам) судьяның қаулысында көзделген мерзімнен артық заңсыз ұсталған, әкелінген, жеткізілген немесе әкімшілік қамаққа алынған адамды дереу босатады.</w:t>
      </w:r>
    </w:p>
    <w:bookmarkEnd w:id="165"/>
    <w:bookmarkStart w:name="z935" w:id="166"/>
    <w:p>
      <w:pPr>
        <w:spacing w:after="0"/>
        <w:ind w:left="0"/>
        <w:jc w:val="both"/>
      </w:pPr>
      <w:r>
        <w:rPr>
          <w:rFonts w:ascii="Times New Roman"/>
          <w:b w:val="false"/>
          <w:i w:val="false"/>
          <w:color w:val="000000"/>
          <w:sz w:val="28"/>
        </w:rPr>
        <w:t xml:space="preserve">
      30. Негізсіз жеткізу, ұстау немесе қамаққа алу, сондай-ақ құқық қорғау және арнаулы мемлекеттік органдардың үй-жайларында және олардың жеке бас бостандығын шектейтін өзге де орындарда заңсыз орналастыру және (немесе) заңсыз ұстау фактісі анықталған жағдайда прокуратура қызметкері өз қаулысымен заңсыз ұсталған адамды босатады, сондай-ақ бұзушылықтарды жою және кінәлі лауазымды адамдарды жауапқа тарту үшін өзге де шаралар қолданады. </w:t>
      </w:r>
    </w:p>
    <w:bookmarkEnd w:id="166"/>
    <w:bookmarkStart w:name="z936" w:id="167"/>
    <w:p>
      <w:pPr>
        <w:spacing w:after="0"/>
        <w:ind w:left="0"/>
        <w:jc w:val="left"/>
      </w:pPr>
      <w:r>
        <w:rPr>
          <w:rFonts w:ascii="Times New Roman"/>
          <w:b/>
          <w:i w:val="false"/>
          <w:color w:val="000000"/>
        </w:rPr>
        <w:t xml:space="preserve"> 3-тарау. Талдау</w:t>
      </w:r>
    </w:p>
    <w:bookmarkEnd w:id="167"/>
    <w:bookmarkStart w:name="z937" w:id="168"/>
    <w:p>
      <w:pPr>
        <w:spacing w:after="0"/>
        <w:ind w:left="0"/>
        <w:jc w:val="both"/>
      </w:pPr>
      <w:r>
        <w:rPr>
          <w:rFonts w:ascii="Times New Roman"/>
          <w:b w:val="false"/>
          <w:i w:val="false"/>
          <w:color w:val="000000"/>
          <w:sz w:val="28"/>
        </w:rPr>
        <w:t>
      31. Талдау прокурорлардың субъектілерге (объектілерге) бармастан, статистикалық деректерді, мемлекеттік және халықаралық ұйымдардың, бұқаралық ақпарат құралдарының мәліметтерін, қылмыстық, азаматтық, әкімшілік істер мен әкімшілік құқық бұзушылық туралы істердің материалдарын, сондай-ақ өзге де ақпарат көздерін зерделеуі арқылы жүргізеді.</w:t>
      </w:r>
    </w:p>
    <w:bookmarkEnd w:id="168"/>
    <w:bookmarkStart w:name="z938" w:id="169"/>
    <w:p>
      <w:pPr>
        <w:spacing w:after="0"/>
        <w:ind w:left="0"/>
        <w:jc w:val="both"/>
      </w:pPr>
      <w:r>
        <w:rPr>
          <w:rFonts w:ascii="Times New Roman"/>
          <w:b w:val="false"/>
          <w:i w:val="false"/>
          <w:color w:val="000000"/>
          <w:sz w:val="28"/>
        </w:rPr>
        <w:t>
      Талдау жүргізу Бас прокуратураның дербес құрылымдық бөлімшесінің, ИҚҚК, әскери және көлік прокуратурасы органдары басшысының, облыс прокурорының және оған теңестірілген прокурордың, аудандық және оған теңестірілген прокурордың, сондай-ақ олардың орынбасарларының не олардың міндеттерін атқаратын адамдардың басшылығымен тақырыптық-толассыз топқа тапсырылуы мүмкін.</w:t>
      </w:r>
    </w:p>
    <w:bookmarkEnd w:id="169"/>
    <w:bookmarkStart w:name="z939" w:id="170"/>
    <w:p>
      <w:pPr>
        <w:spacing w:after="0"/>
        <w:ind w:left="0"/>
        <w:jc w:val="both"/>
      </w:pPr>
      <w:r>
        <w:rPr>
          <w:rFonts w:ascii="Times New Roman"/>
          <w:b w:val="false"/>
          <w:i w:val="false"/>
          <w:color w:val="000000"/>
          <w:sz w:val="28"/>
        </w:rPr>
        <w:t>
      Прокуратура органдарының ведомствосы Конституциялық заңда, "Мемлекеттік құқықтық статистика және арнайы есепке алу туралы" Заңында және басқа да Қазақстан Республикасының заңдарында және Қазақстан Республикасының Президенті актілерінде белгіленген өз құзыреті шегінде заңдылықтың жай-күйіне талдау жүргізеді.</w:t>
      </w:r>
    </w:p>
    <w:bookmarkEnd w:id="170"/>
    <w:bookmarkStart w:name="z940" w:id="171"/>
    <w:p>
      <w:pPr>
        <w:spacing w:after="0"/>
        <w:ind w:left="0"/>
        <w:jc w:val="both"/>
      </w:pPr>
      <w:r>
        <w:rPr>
          <w:rFonts w:ascii="Times New Roman"/>
          <w:b w:val="false"/>
          <w:i w:val="false"/>
          <w:color w:val="000000"/>
          <w:sz w:val="28"/>
        </w:rPr>
        <w:t>
      32. Талдау заңдылықтың жай-күйін бағалау мақсатында нақты мәселе немесе құқықтық қатынастар және (немесе) Қазақстан Республикасының заңнама саласы бойынша жүргізіледі.</w:t>
      </w:r>
    </w:p>
    <w:bookmarkEnd w:id="171"/>
    <w:bookmarkStart w:name="z941" w:id="172"/>
    <w:p>
      <w:pPr>
        <w:spacing w:after="0"/>
        <w:ind w:left="0"/>
        <w:jc w:val="both"/>
      </w:pPr>
      <w:r>
        <w:rPr>
          <w:rFonts w:ascii="Times New Roman"/>
          <w:b w:val="false"/>
          <w:i w:val="false"/>
          <w:color w:val="000000"/>
          <w:sz w:val="28"/>
        </w:rPr>
        <w:t>
      33. Прокурорлар тоқсан сайын кәсіпкерлер мен инвесторлардың құқықтарын қорғау мәселесі бойынша талдау жүргізеді.</w:t>
      </w:r>
    </w:p>
    <w:bookmarkEnd w:id="172"/>
    <w:bookmarkStart w:name="z942" w:id="173"/>
    <w:p>
      <w:pPr>
        <w:spacing w:after="0"/>
        <w:ind w:left="0"/>
        <w:jc w:val="both"/>
      </w:pPr>
      <w:r>
        <w:rPr>
          <w:rFonts w:ascii="Times New Roman"/>
          <w:b w:val="false"/>
          <w:i w:val="false"/>
          <w:color w:val="000000"/>
          <w:sz w:val="28"/>
        </w:rPr>
        <w:t>
      Нәтижелер мен қабылданған шаралар туралы, сондай-ақ кәсіпкерлер, инвесторлар құқықтарының бұзылуына ықпал ететін себептер мен жағдайлар туралы ақпарат бизнеске әкімшілік қысымды төмендету жөніндегі нақты ұсыныстармен бірге Бас прокуратураға және ИҚҚК тоқсан сайын, есепті кезеңнен кейінгі айдың 5-күнінен кешіктірілмей ұсынылады.</w:t>
      </w:r>
    </w:p>
    <w:bookmarkEnd w:id="173"/>
    <w:bookmarkStart w:name="z943" w:id="174"/>
    <w:p>
      <w:pPr>
        <w:spacing w:after="0"/>
        <w:ind w:left="0"/>
        <w:jc w:val="both"/>
      </w:pPr>
      <w:r>
        <w:rPr>
          <w:rFonts w:ascii="Times New Roman"/>
          <w:b w:val="false"/>
          <w:i w:val="false"/>
          <w:color w:val="000000"/>
          <w:sz w:val="28"/>
        </w:rPr>
        <w:t>
      34. Прокурорлар жарты жылда бір рет мынадай:</w:t>
      </w:r>
    </w:p>
    <w:bookmarkEnd w:id="174"/>
    <w:bookmarkStart w:name="z944" w:id="175"/>
    <w:p>
      <w:pPr>
        <w:spacing w:after="0"/>
        <w:ind w:left="0"/>
        <w:jc w:val="both"/>
      </w:pPr>
      <w:r>
        <w:rPr>
          <w:rFonts w:ascii="Times New Roman"/>
          <w:b w:val="false"/>
          <w:i w:val="false"/>
          <w:color w:val="000000"/>
          <w:sz w:val="28"/>
        </w:rPr>
        <w:t>
      1) бюджет қаражатын жұмсаудың заңдылығы мен тиімділігі;</w:t>
      </w:r>
    </w:p>
    <w:bookmarkEnd w:id="175"/>
    <w:bookmarkStart w:name="z945" w:id="176"/>
    <w:p>
      <w:pPr>
        <w:spacing w:after="0"/>
        <w:ind w:left="0"/>
        <w:jc w:val="both"/>
      </w:pPr>
      <w:r>
        <w:rPr>
          <w:rFonts w:ascii="Times New Roman"/>
          <w:b w:val="false"/>
          <w:i w:val="false"/>
          <w:color w:val="000000"/>
          <w:sz w:val="28"/>
        </w:rPr>
        <w:t>
      2) тауарларды, жұмыстар мен көрсетілетін қызметтерді (оның ішінде мемлекеттік) сатып алуды жүзеге асыру;</w:t>
      </w:r>
    </w:p>
    <w:bookmarkEnd w:id="176"/>
    <w:bookmarkStart w:name="z946" w:id="177"/>
    <w:p>
      <w:pPr>
        <w:spacing w:after="0"/>
        <w:ind w:left="0"/>
        <w:jc w:val="both"/>
      </w:pPr>
      <w:r>
        <w:rPr>
          <w:rFonts w:ascii="Times New Roman"/>
          <w:b w:val="false"/>
          <w:i w:val="false"/>
          <w:color w:val="000000"/>
          <w:sz w:val="28"/>
        </w:rPr>
        <w:t>
      3) Қазақстан Республикасының салық заңнамасын қолдану;</w:t>
      </w:r>
    </w:p>
    <w:bookmarkEnd w:id="177"/>
    <w:bookmarkStart w:name="z947" w:id="178"/>
    <w:p>
      <w:pPr>
        <w:spacing w:after="0"/>
        <w:ind w:left="0"/>
        <w:jc w:val="both"/>
      </w:pPr>
      <w:r>
        <w:rPr>
          <w:rFonts w:ascii="Times New Roman"/>
          <w:b w:val="false"/>
          <w:i w:val="false"/>
          <w:color w:val="000000"/>
          <w:sz w:val="28"/>
        </w:rPr>
        <w:t>
      4) Қазақстан Республикасының экологиялық заңнаманы, Қазақстан Республикасының табиғи және техногендік сипаттағы төтенше жағдайлардың алдын алу және оларды жою саласындағы, ерекше қорғалатын табиғи аумақтар туралы, жер қойнауы және жер қойнауын пайдалану туралы заңнаманы қолдану;</w:t>
      </w:r>
    </w:p>
    <w:bookmarkEnd w:id="178"/>
    <w:bookmarkStart w:name="z948" w:id="179"/>
    <w:p>
      <w:pPr>
        <w:spacing w:after="0"/>
        <w:ind w:left="0"/>
        <w:jc w:val="both"/>
      </w:pPr>
      <w:r>
        <w:rPr>
          <w:rFonts w:ascii="Times New Roman"/>
          <w:b w:val="false"/>
          <w:i w:val="false"/>
          <w:color w:val="000000"/>
          <w:sz w:val="28"/>
        </w:rPr>
        <w:t>
      5) жеке кәсіпкерлік субъектілерінің, инвесторлардың мемлекеттік, жергілікті өкілді және атқарушы органдар, жергілікті өзін-өзі басқару органдары және олардың лауазымды адамдары тарапынан олардың қызметіне араласу фактілері бойынша ауызша (оның ішінде прокуратура органдарының жанындағы бизнесті қорғау жөніндегі мобильді топтар шеңберінде келіп түскен) және жазбаша жолданымдарын қарау мәселелері бойынша талдау жүргізеді.</w:t>
      </w:r>
    </w:p>
    <w:bookmarkEnd w:id="179"/>
    <w:bookmarkStart w:name="z949" w:id="180"/>
    <w:p>
      <w:pPr>
        <w:spacing w:after="0"/>
        <w:ind w:left="0"/>
        <w:jc w:val="both"/>
      </w:pPr>
      <w:r>
        <w:rPr>
          <w:rFonts w:ascii="Times New Roman"/>
          <w:b w:val="false"/>
          <w:i w:val="false"/>
          <w:color w:val="000000"/>
          <w:sz w:val="28"/>
        </w:rPr>
        <w:t>
      Нәтижелер мен қабылданған шаралар туралы ақпарат Бас прокуратураға жарты жылда бір рет, есепті кезеңнен кейінгі айдың 5-күнінен кешіктірілмей ұсынылады.</w:t>
      </w:r>
    </w:p>
    <w:bookmarkEnd w:id="180"/>
    <w:bookmarkStart w:name="z950" w:id="181"/>
    <w:p>
      <w:pPr>
        <w:spacing w:after="0"/>
        <w:ind w:left="0"/>
        <w:jc w:val="both"/>
      </w:pPr>
      <w:r>
        <w:rPr>
          <w:rFonts w:ascii="Times New Roman"/>
          <w:b w:val="false"/>
          <w:i w:val="false"/>
          <w:color w:val="000000"/>
          <w:sz w:val="28"/>
        </w:rPr>
        <w:t>
      35. Прокурорлар жылына кемінде бір рет:</w:t>
      </w:r>
    </w:p>
    <w:bookmarkEnd w:id="181"/>
    <w:bookmarkStart w:name="z951" w:id="182"/>
    <w:p>
      <w:pPr>
        <w:spacing w:after="0"/>
        <w:ind w:left="0"/>
        <w:jc w:val="both"/>
      </w:pPr>
      <w:r>
        <w:rPr>
          <w:rFonts w:ascii="Times New Roman"/>
          <w:b w:val="false"/>
          <w:i w:val="false"/>
          <w:color w:val="000000"/>
          <w:sz w:val="28"/>
        </w:rPr>
        <w:t>
      1) жетім балалар мен ата-анасының қамқорлығынсыз қалған немесе өмірлік қиын жағдайдағы, оның ішінде тәрбиелеу, емдеу немесе басқа да осыған ұқсас мекемедегі балаларды асырап алу кезінде заңдылықтың сақталуына;</w:t>
      </w:r>
    </w:p>
    <w:bookmarkEnd w:id="182"/>
    <w:bookmarkStart w:name="z952" w:id="183"/>
    <w:p>
      <w:pPr>
        <w:spacing w:after="0"/>
        <w:ind w:left="0"/>
        <w:jc w:val="both"/>
      </w:pPr>
      <w:r>
        <w:rPr>
          <w:rFonts w:ascii="Times New Roman"/>
          <w:b w:val="false"/>
          <w:i w:val="false"/>
          <w:color w:val="000000"/>
          <w:sz w:val="28"/>
        </w:rPr>
        <w:t>
      2) мінез-құлық ерекшеліктері бар балалармен жұмыс істеу тиімділігіне бағытталған Қазақстан Республикасы заңнамасының қолданылуына;</w:t>
      </w:r>
    </w:p>
    <w:bookmarkEnd w:id="183"/>
    <w:bookmarkStart w:name="z953" w:id="184"/>
    <w:p>
      <w:pPr>
        <w:spacing w:after="0"/>
        <w:ind w:left="0"/>
        <w:jc w:val="both"/>
      </w:pPr>
      <w:r>
        <w:rPr>
          <w:rFonts w:ascii="Times New Roman"/>
          <w:b w:val="false"/>
          <w:i w:val="false"/>
          <w:color w:val="000000"/>
          <w:sz w:val="28"/>
        </w:rPr>
        <w:t>
      3) мүмкіндіктері шектеулі балалардың құқықтары мен заңды мүдделерін қорғауға және қолдауға бағытталған Қазақстан Республикасы заңнамасының (оның ішінде инклюзивті білім беру) қолданылуына;</w:t>
      </w:r>
    </w:p>
    <w:bookmarkEnd w:id="184"/>
    <w:bookmarkStart w:name="z954" w:id="185"/>
    <w:p>
      <w:pPr>
        <w:spacing w:after="0"/>
        <w:ind w:left="0"/>
        <w:jc w:val="both"/>
      </w:pPr>
      <w:r>
        <w:rPr>
          <w:rFonts w:ascii="Times New Roman"/>
          <w:b w:val="false"/>
          <w:i w:val="false"/>
          <w:color w:val="000000"/>
          <w:sz w:val="28"/>
        </w:rPr>
        <w:t>
      4) мүгедектігі бар адамдардың құқықтарын қорғау саласындағы Қазақстан Республикасы заңнамасының қолданылуына, оның ішінде:</w:t>
      </w:r>
    </w:p>
    <w:bookmarkEnd w:id="185"/>
    <w:bookmarkStart w:name="z955" w:id="186"/>
    <w:p>
      <w:pPr>
        <w:spacing w:after="0"/>
        <w:ind w:left="0"/>
        <w:jc w:val="both"/>
      </w:pPr>
      <w:r>
        <w:rPr>
          <w:rFonts w:ascii="Times New Roman"/>
          <w:b w:val="false"/>
          <w:i w:val="false"/>
          <w:color w:val="000000"/>
          <w:sz w:val="28"/>
        </w:rPr>
        <w:t>
      әлеуметтік қорғалу, оның ішінде оңалту, қоғаммен араласу;</w:t>
      </w:r>
    </w:p>
    <w:bookmarkEnd w:id="186"/>
    <w:bookmarkStart w:name="z956" w:id="187"/>
    <w:p>
      <w:pPr>
        <w:spacing w:after="0"/>
        <w:ind w:left="0"/>
        <w:jc w:val="both"/>
      </w:pPr>
      <w:r>
        <w:rPr>
          <w:rFonts w:ascii="Times New Roman"/>
          <w:b w:val="false"/>
          <w:i w:val="false"/>
          <w:color w:val="000000"/>
          <w:sz w:val="28"/>
        </w:rPr>
        <w:t>
      әлеуметтік инфрақұрылым объектілеріне қолжетімділіктің қамтамасыз етілуі;</w:t>
      </w:r>
    </w:p>
    <w:bookmarkEnd w:id="187"/>
    <w:bookmarkStart w:name="z957" w:id="188"/>
    <w:p>
      <w:pPr>
        <w:spacing w:after="0"/>
        <w:ind w:left="0"/>
        <w:jc w:val="both"/>
      </w:pPr>
      <w:r>
        <w:rPr>
          <w:rFonts w:ascii="Times New Roman"/>
          <w:b w:val="false"/>
          <w:i w:val="false"/>
          <w:color w:val="000000"/>
          <w:sz w:val="28"/>
        </w:rPr>
        <w:t>
      ақпаратқа қолжетімділіктің қамтамасыз етілуі;</w:t>
      </w:r>
    </w:p>
    <w:bookmarkEnd w:id="188"/>
    <w:bookmarkStart w:name="z958" w:id="189"/>
    <w:p>
      <w:pPr>
        <w:spacing w:after="0"/>
        <w:ind w:left="0"/>
        <w:jc w:val="both"/>
      </w:pPr>
      <w:r>
        <w:rPr>
          <w:rFonts w:ascii="Times New Roman"/>
          <w:b w:val="false"/>
          <w:i w:val="false"/>
          <w:color w:val="000000"/>
          <w:sz w:val="28"/>
        </w:rPr>
        <w:t>
      білім, қызмет түрін, оның ішінде еңбек қызметін еркін таңдау;</w:t>
      </w:r>
    </w:p>
    <w:bookmarkEnd w:id="189"/>
    <w:bookmarkStart w:name="z959" w:id="190"/>
    <w:p>
      <w:pPr>
        <w:spacing w:after="0"/>
        <w:ind w:left="0"/>
        <w:jc w:val="both"/>
      </w:pPr>
      <w:r>
        <w:rPr>
          <w:rFonts w:ascii="Times New Roman"/>
          <w:b w:val="false"/>
          <w:i w:val="false"/>
          <w:color w:val="000000"/>
          <w:sz w:val="28"/>
        </w:rPr>
        <w:t>
      Қазақстан Республикасының заңнамасында айқындалатын тәртіппен тегін медициналық көмектің кепілдік берілген көлемі және міндетті әлеуметтік медициналық сақтандыру жүйесіндегі медициналық көмек;</w:t>
      </w:r>
    </w:p>
    <w:bookmarkEnd w:id="190"/>
    <w:bookmarkStart w:name="z960" w:id="191"/>
    <w:p>
      <w:pPr>
        <w:spacing w:after="0"/>
        <w:ind w:left="0"/>
        <w:jc w:val="both"/>
      </w:pPr>
      <w:r>
        <w:rPr>
          <w:rFonts w:ascii="Times New Roman"/>
          <w:b w:val="false"/>
          <w:i w:val="false"/>
          <w:color w:val="000000"/>
          <w:sz w:val="28"/>
        </w:rPr>
        <w:t>
      кәсіптік даярлауға және қайта даярлауға, жұмысқа қабілеттілігін қалпына келтіруге және жұмысқа орналасу;</w:t>
      </w:r>
    </w:p>
    <w:bookmarkEnd w:id="191"/>
    <w:bookmarkStart w:name="z961" w:id="192"/>
    <w:p>
      <w:pPr>
        <w:spacing w:after="0"/>
        <w:ind w:left="0"/>
        <w:jc w:val="both"/>
      </w:pPr>
      <w:r>
        <w:rPr>
          <w:rFonts w:ascii="Times New Roman"/>
          <w:b w:val="false"/>
          <w:i w:val="false"/>
          <w:color w:val="000000"/>
          <w:sz w:val="28"/>
        </w:rPr>
        <w:t>
      Қазақстан Республикасының Тұрғын үй заңнамасына сәйкес тұрғын үйге ие болу құқықтарының қолданылауына талдау жүргізеді.</w:t>
      </w:r>
    </w:p>
    <w:bookmarkEnd w:id="192"/>
    <w:bookmarkStart w:name="z962" w:id="193"/>
    <w:p>
      <w:pPr>
        <w:spacing w:after="0"/>
        <w:ind w:left="0"/>
        <w:jc w:val="both"/>
      </w:pPr>
      <w:r>
        <w:rPr>
          <w:rFonts w:ascii="Times New Roman"/>
          <w:b w:val="false"/>
          <w:i w:val="false"/>
          <w:color w:val="000000"/>
          <w:sz w:val="28"/>
        </w:rPr>
        <w:t>
      Талдау нәтижелері туралы ақпарат олардың жүргізілуіне қарай Бас прокуратураға тоқсан сайын, есепті кезеңнен кейінгі айдың 5-күнінен кешіктірілмей ұсынылады.</w:t>
      </w:r>
    </w:p>
    <w:bookmarkEnd w:id="193"/>
    <w:bookmarkStart w:name="z963" w:id="194"/>
    <w:p>
      <w:pPr>
        <w:spacing w:after="0"/>
        <w:ind w:left="0"/>
        <w:jc w:val="both"/>
      </w:pPr>
      <w:r>
        <w:rPr>
          <w:rFonts w:ascii="Times New Roman"/>
          <w:b w:val="false"/>
          <w:i w:val="false"/>
          <w:color w:val="000000"/>
          <w:sz w:val="28"/>
        </w:rPr>
        <w:t>
      36. Әскери прокуратура органдары әскери қауіпсіздік саласындағы құқықтық қатынастардың ерекшелігін ескере отырып, жылына кемінде бір рет:</w:t>
      </w:r>
    </w:p>
    <w:bookmarkEnd w:id="194"/>
    <w:bookmarkStart w:name="z964" w:id="195"/>
    <w:p>
      <w:pPr>
        <w:spacing w:after="0"/>
        <w:ind w:left="0"/>
        <w:jc w:val="both"/>
      </w:pPr>
      <w:r>
        <w:rPr>
          <w:rFonts w:ascii="Times New Roman"/>
          <w:b w:val="false"/>
          <w:i w:val="false"/>
          <w:color w:val="000000"/>
          <w:sz w:val="28"/>
        </w:rPr>
        <w:t>
      1) әскери мүлікті, оның ішінде қару мен оқ-дәрілерді қамтамасыз ету және олардың айналымы;</w:t>
      </w:r>
    </w:p>
    <w:bookmarkEnd w:id="195"/>
    <w:bookmarkStart w:name="z965" w:id="196"/>
    <w:p>
      <w:pPr>
        <w:spacing w:after="0"/>
        <w:ind w:left="0"/>
        <w:jc w:val="both"/>
      </w:pPr>
      <w:r>
        <w:rPr>
          <w:rFonts w:ascii="Times New Roman"/>
          <w:b w:val="false"/>
          <w:i w:val="false"/>
          <w:color w:val="000000"/>
          <w:sz w:val="28"/>
        </w:rPr>
        <w:t>
      2) жауынгерлік әзірлікті қамтамасыз ету;</w:t>
      </w:r>
    </w:p>
    <w:bookmarkEnd w:id="196"/>
    <w:bookmarkStart w:name="z966" w:id="197"/>
    <w:p>
      <w:pPr>
        <w:spacing w:after="0"/>
        <w:ind w:left="0"/>
        <w:jc w:val="both"/>
      </w:pPr>
      <w:r>
        <w:rPr>
          <w:rFonts w:ascii="Times New Roman"/>
          <w:b w:val="false"/>
          <w:i w:val="false"/>
          <w:color w:val="000000"/>
          <w:sz w:val="28"/>
        </w:rPr>
        <w:t>
      3) диверсияға қарсы және терроризмге қарсы қорғалудың жай-күйі;</w:t>
      </w:r>
    </w:p>
    <w:bookmarkEnd w:id="197"/>
    <w:bookmarkStart w:name="z967" w:id="198"/>
    <w:p>
      <w:pPr>
        <w:spacing w:after="0"/>
        <w:ind w:left="0"/>
        <w:jc w:val="both"/>
      </w:pPr>
      <w:r>
        <w:rPr>
          <w:rFonts w:ascii="Times New Roman"/>
          <w:b w:val="false"/>
          <w:i w:val="false"/>
          <w:color w:val="000000"/>
          <w:sz w:val="28"/>
        </w:rPr>
        <w:t>
      4) Мемлекеттік шекараны күзету;</w:t>
      </w:r>
    </w:p>
    <w:bookmarkEnd w:id="198"/>
    <w:bookmarkStart w:name="z968" w:id="199"/>
    <w:p>
      <w:pPr>
        <w:spacing w:after="0"/>
        <w:ind w:left="0"/>
        <w:jc w:val="both"/>
      </w:pPr>
      <w:r>
        <w:rPr>
          <w:rFonts w:ascii="Times New Roman"/>
          <w:b w:val="false"/>
          <w:i w:val="false"/>
          <w:color w:val="000000"/>
          <w:sz w:val="28"/>
        </w:rPr>
        <w:t>
      5) әскери қызметшілер мен олардың отбасы мүшелерін әлеуметтік қорғауды қамтамасыз ету мәселелері бойынша заңдылықтың жай-күйіне талдау жүргізуді жүзеге асырады.</w:t>
      </w:r>
    </w:p>
    <w:bookmarkEnd w:id="199"/>
    <w:bookmarkStart w:name="z969" w:id="200"/>
    <w:p>
      <w:pPr>
        <w:spacing w:after="0"/>
        <w:ind w:left="0"/>
        <w:jc w:val="both"/>
      </w:pPr>
      <w:r>
        <w:rPr>
          <w:rFonts w:ascii="Times New Roman"/>
          <w:b w:val="false"/>
          <w:i w:val="false"/>
          <w:color w:val="000000"/>
          <w:sz w:val="28"/>
        </w:rPr>
        <w:t>
      Бас әскери прокурор нәтижелер мен қабылданған шаралар туралы ақпаратты Бас прокуратураға тиісінше 25 маусым мен 25 желтоқсанға дейін ұсынады.</w:t>
      </w:r>
    </w:p>
    <w:bookmarkEnd w:id="200"/>
    <w:bookmarkStart w:name="z970" w:id="201"/>
    <w:p>
      <w:pPr>
        <w:spacing w:after="0"/>
        <w:ind w:left="0"/>
        <w:jc w:val="both"/>
      </w:pPr>
      <w:r>
        <w:rPr>
          <w:rFonts w:ascii="Times New Roman"/>
          <w:b w:val="false"/>
          <w:i w:val="false"/>
          <w:color w:val="000000"/>
          <w:sz w:val="28"/>
        </w:rPr>
        <w:t>
      37. Көлік прокуратурасының органдары ерекшелікті ескере отырып жылына кемінде бір рет:</w:t>
      </w:r>
    </w:p>
    <w:bookmarkEnd w:id="201"/>
    <w:bookmarkStart w:name="z971" w:id="202"/>
    <w:p>
      <w:pPr>
        <w:spacing w:after="0"/>
        <w:ind w:left="0"/>
        <w:jc w:val="both"/>
      </w:pPr>
      <w:r>
        <w:rPr>
          <w:rFonts w:ascii="Times New Roman"/>
          <w:b w:val="false"/>
          <w:i w:val="false"/>
          <w:color w:val="000000"/>
          <w:sz w:val="28"/>
        </w:rPr>
        <w:t>
      1) көліктегі қауіпсіздікті қамтамасыз ету;</w:t>
      </w:r>
    </w:p>
    <w:bookmarkEnd w:id="202"/>
    <w:bookmarkStart w:name="z972" w:id="203"/>
    <w:p>
      <w:pPr>
        <w:spacing w:after="0"/>
        <w:ind w:left="0"/>
        <w:jc w:val="both"/>
      </w:pPr>
      <w:r>
        <w:rPr>
          <w:rFonts w:ascii="Times New Roman"/>
          <w:b w:val="false"/>
          <w:i w:val="false"/>
          <w:color w:val="000000"/>
          <w:sz w:val="28"/>
        </w:rPr>
        <w:t>
      2) жолаушылардың, кәсіпкерлік субъектілерінің және көлік қызметтерін тұтынушылардың құқықтары мен мүдделерін қорғау;</w:t>
      </w:r>
    </w:p>
    <w:bookmarkEnd w:id="203"/>
    <w:bookmarkStart w:name="z973" w:id="204"/>
    <w:p>
      <w:pPr>
        <w:spacing w:after="0"/>
        <w:ind w:left="0"/>
        <w:jc w:val="both"/>
      </w:pPr>
      <w:r>
        <w:rPr>
          <w:rFonts w:ascii="Times New Roman"/>
          <w:b w:val="false"/>
          <w:i w:val="false"/>
          <w:color w:val="000000"/>
          <w:sz w:val="28"/>
        </w:rPr>
        <w:t>
      3) тауарларды, жұмыстар мен көрсетілетін қызметтерді (оның ішінде мемлекеттік) сатып алуды жүзеге асыру;</w:t>
      </w:r>
    </w:p>
    <w:bookmarkEnd w:id="204"/>
    <w:bookmarkStart w:name="z974" w:id="205"/>
    <w:p>
      <w:pPr>
        <w:spacing w:after="0"/>
        <w:ind w:left="0"/>
        <w:jc w:val="both"/>
      </w:pPr>
      <w:r>
        <w:rPr>
          <w:rFonts w:ascii="Times New Roman"/>
          <w:b w:val="false"/>
          <w:i w:val="false"/>
          <w:color w:val="000000"/>
          <w:sz w:val="28"/>
        </w:rPr>
        <w:t>
      4) Қазақстан Республикасының кеден заңнамасының;</w:t>
      </w:r>
    </w:p>
    <w:bookmarkEnd w:id="205"/>
    <w:bookmarkStart w:name="z975" w:id="206"/>
    <w:p>
      <w:pPr>
        <w:spacing w:after="0"/>
        <w:ind w:left="0"/>
        <w:jc w:val="both"/>
      </w:pPr>
      <w:r>
        <w:rPr>
          <w:rFonts w:ascii="Times New Roman"/>
          <w:b w:val="false"/>
          <w:i w:val="false"/>
          <w:color w:val="000000"/>
          <w:sz w:val="28"/>
        </w:rPr>
        <w:t>
      5) теміржол, автомобиль, теңіз, ішкі су, әуе, қалалық рельсті және магистральдық құбыр көлігі, ғарыш қызметі саласындағы меншік нысанына қарамастан квазимемлекеттік сектор субъектілері мен өзге де ұйымдар қызметінің заңдылығы мәселелері бойынша талдау жүргізуді жүзеге асырады.</w:t>
      </w:r>
    </w:p>
    <w:bookmarkEnd w:id="206"/>
    <w:bookmarkStart w:name="z976" w:id="207"/>
    <w:p>
      <w:pPr>
        <w:spacing w:after="0"/>
        <w:ind w:left="0"/>
        <w:jc w:val="both"/>
      </w:pPr>
      <w:r>
        <w:rPr>
          <w:rFonts w:ascii="Times New Roman"/>
          <w:b w:val="false"/>
          <w:i w:val="false"/>
          <w:color w:val="000000"/>
          <w:sz w:val="28"/>
        </w:rPr>
        <w:t>
      Бас көлік прокуроры нәтижелер мен қабылданған шаралар туралы ақпаратты Бас прокуратураға тиісінше 25 маусым мен 25 желтоқсанға дейін ұсынады.</w:t>
      </w:r>
    </w:p>
    <w:bookmarkEnd w:id="207"/>
    <w:bookmarkStart w:name="z977" w:id="208"/>
    <w:p>
      <w:pPr>
        <w:spacing w:after="0"/>
        <w:ind w:left="0"/>
        <w:jc w:val="both"/>
      </w:pPr>
      <w:r>
        <w:rPr>
          <w:rFonts w:ascii="Times New Roman"/>
          <w:b w:val="false"/>
          <w:i w:val="false"/>
          <w:color w:val="000000"/>
          <w:sz w:val="28"/>
        </w:rPr>
        <w:t>
      38. Талдау қадағалау аумағындағы тұрақты негізде жүзеге асырылатын жағдайды мониторингілеу (бақылау) не прокуратура органдары әртүрлі ақпарат көздерінен алған заңлдылықтың бұзылуы туралы мәліметтер мен деректер, оның ішінде жолданымдар, мемлекеттік, жергілікті өкілді және атқарушы органдардан, жергілікті өзін-өзі басқару органдарынан, меншік нысанына қарамастан, өзге де ұйымдар мен мекемелерден талап етілген ақпараттар, құжаттар мен өзге де материалдар негізінде, сондай-ақ сондай-ақ Қазақстан Республикасы Президентінің, Бас Прокурордың, жоғары тұрған прокуратураның тапсырмалары бойынша жүргізіледі.</w:t>
      </w:r>
    </w:p>
    <w:bookmarkEnd w:id="208"/>
    <w:bookmarkStart w:name="z978" w:id="209"/>
    <w:p>
      <w:pPr>
        <w:spacing w:after="0"/>
        <w:ind w:left="0"/>
        <w:jc w:val="both"/>
      </w:pPr>
      <w:r>
        <w:rPr>
          <w:rFonts w:ascii="Times New Roman"/>
          <w:b w:val="false"/>
          <w:i w:val="false"/>
          <w:color w:val="000000"/>
          <w:sz w:val="28"/>
        </w:rPr>
        <w:t>
      Сондай-ақ талдау мәселелердің өзектілігіне, бағыттардың басымдығына не өңірдің ерекшеліктеріне қарай Бас Прокурор, Бас Прокурордың орынбасары, ҚСжАЕК және оның аумақтық органдарының басшылары, ИҚҚК Төрағасы, Бас әскери және көлік прокурорлары, облыс прокуроры және оларға теңестірілген прокурорлар, облыс прокурорының орынбасары және оған теңестірілген прокурор не олардың міндеттерін атқаратын адамдар бекіткен жылдық немесе тоқсандық жоспар негізінде жүргізіледі.</w:t>
      </w:r>
    </w:p>
    <w:bookmarkEnd w:id="209"/>
    <w:bookmarkStart w:name="z979" w:id="210"/>
    <w:p>
      <w:pPr>
        <w:spacing w:after="0"/>
        <w:ind w:left="0"/>
        <w:jc w:val="both"/>
      </w:pPr>
      <w:r>
        <w:rPr>
          <w:rFonts w:ascii="Times New Roman"/>
          <w:b w:val="false"/>
          <w:i w:val="false"/>
          <w:color w:val="000000"/>
          <w:sz w:val="28"/>
        </w:rPr>
        <w:t>
      Мемлекеттік құқықтық статистика және арнайы есепке алу саласындағы талдау Бас Прокурордың бұйрықтарында көзделген мониторинг пен салыстырып тексеру нәтижелері бойынша жүргізіледі.</w:t>
      </w:r>
    </w:p>
    <w:bookmarkEnd w:id="210"/>
    <w:bookmarkStart w:name="z980" w:id="211"/>
    <w:p>
      <w:pPr>
        <w:spacing w:after="0"/>
        <w:ind w:left="0"/>
        <w:jc w:val="both"/>
      </w:pPr>
      <w:r>
        <w:rPr>
          <w:rFonts w:ascii="Times New Roman"/>
          <w:b w:val="false"/>
          <w:i w:val="false"/>
          <w:color w:val="000000"/>
          <w:sz w:val="28"/>
        </w:rPr>
        <w:t>
      39. Талдау жүргізуге Бас Прокурормен, Бас Прокурордың орынбасарымен, Бас прокуратураның дербес құрылымдық бөлімшелерінің, прокуратура органдары және оның аумақтық органдары ведомствосының, әскери прокуратура және көлік прокуратурасы органдарының басшысымен, облыс прокурорымен және оған теңестірілген прокурормен, олардың орынбасарларымен, аудандық және оларға теңестірілген прокурормен не олардың міндеттерін атқаратын адамдармен келісілген баянат бойынша бастамашылық жасалады.</w:t>
      </w:r>
    </w:p>
    <w:bookmarkEnd w:id="211"/>
    <w:bookmarkStart w:name="z981" w:id="212"/>
    <w:p>
      <w:pPr>
        <w:spacing w:after="0"/>
        <w:ind w:left="0"/>
        <w:jc w:val="both"/>
      </w:pPr>
      <w:r>
        <w:rPr>
          <w:rFonts w:ascii="Times New Roman"/>
          <w:b w:val="false"/>
          <w:i w:val="false"/>
          <w:color w:val="000000"/>
          <w:sz w:val="28"/>
        </w:rPr>
        <w:t>
      Баянатта:</w:t>
      </w:r>
    </w:p>
    <w:bookmarkEnd w:id="212"/>
    <w:bookmarkStart w:name="z982" w:id="213"/>
    <w:p>
      <w:pPr>
        <w:spacing w:after="0"/>
        <w:ind w:left="0"/>
        <w:jc w:val="both"/>
      </w:pPr>
      <w:r>
        <w:rPr>
          <w:rFonts w:ascii="Times New Roman"/>
          <w:b w:val="false"/>
          <w:i w:val="false"/>
          <w:color w:val="000000"/>
          <w:sz w:val="28"/>
        </w:rPr>
        <w:t>
      1) баянат берілген күні, берген адамның, тегі, аты, әкесінің аты (ол бар болса) және лауазымы;</w:t>
      </w:r>
    </w:p>
    <w:bookmarkEnd w:id="213"/>
    <w:bookmarkStart w:name="z983" w:id="214"/>
    <w:p>
      <w:pPr>
        <w:spacing w:after="0"/>
        <w:ind w:left="0"/>
        <w:jc w:val="both"/>
      </w:pPr>
      <w:r>
        <w:rPr>
          <w:rFonts w:ascii="Times New Roman"/>
          <w:b w:val="false"/>
          <w:i w:val="false"/>
          <w:color w:val="000000"/>
          <w:sz w:val="28"/>
        </w:rPr>
        <w:t>
      2) талдау мәні (тақырыбы);</w:t>
      </w:r>
    </w:p>
    <w:bookmarkEnd w:id="214"/>
    <w:bookmarkStart w:name="z984" w:id="215"/>
    <w:p>
      <w:pPr>
        <w:spacing w:after="0"/>
        <w:ind w:left="0"/>
        <w:jc w:val="both"/>
      </w:pPr>
      <w:r>
        <w:rPr>
          <w:rFonts w:ascii="Times New Roman"/>
          <w:b w:val="false"/>
          <w:i w:val="false"/>
          <w:color w:val="000000"/>
          <w:sz w:val="28"/>
        </w:rPr>
        <w:t>
      3) дәлелді негіздер;</w:t>
      </w:r>
    </w:p>
    <w:bookmarkEnd w:id="215"/>
    <w:bookmarkStart w:name="z985" w:id="216"/>
    <w:p>
      <w:pPr>
        <w:spacing w:after="0"/>
        <w:ind w:left="0"/>
        <w:jc w:val="both"/>
      </w:pPr>
      <w:r>
        <w:rPr>
          <w:rFonts w:ascii="Times New Roman"/>
          <w:b w:val="false"/>
          <w:i w:val="false"/>
          <w:color w:val="000000"/>
          <w:sz w:val="28"/>
        </w:rPr>
        <w:t>
      4) талдау кезеңі;</w:t>
      </w:r>
    </w:p>
    <w:bookmarkEnd w:id="216"/>
    <w:bookmarkStart w:name="z986" w:id="217"/>
    <w:p>
      <w:pPr>
        <w:spacing w:after="0"/>
        <w:ind w:left="0"/>
        <w:jc w:val="both"/>
      </w:pPr>
      <w:r>
        <w:rPr>
          <w:rFonts w:ascii="Times New Roman"/>
          <w:b w:val="false"/>
          <w:i w:val="false"/>
          <w:color w:val="000000"/>
          <w:sz w:val="28"/>
        </w:rPr>
        <w:t>
      5) талдау жүргізу мерзімі;</w:t>
      </w:r>
    </w:p>
    <w:bookmarkEnd w:id="217"/>
    <w:bookmarkStart w:name="z987" w:id="218"/>
    <w:p>
      <w:pPr>
        <w:spacing w:after="0"/>
        <w:ind w:left="0"/>
        <w:jc w:val="both"/>
      </w:pPr>
      <w:r>
        <w:rPr>
          <w:rFonts w:ascii="Times New Roman"/>
          <w:b w:val="false"/>
          <w:i w:val="false"/>
          <w:color w:val="000000"/>
          <w:sz w:val="28"/>
        </w:rPr>
        <w:t>
      6) талдау жүргізуге тартылатын прокуратура органдарының органдары, ведомстволары мен мекемелері (талдау тақырыптық-толассыз топқа тапсырылған жағдайда) көрсетіледі.</w:t>
      </w:r>
    </w:p>
    <w:bookmarkEnd w:id="218"/>
    <w:bookmarkStart w:name="z988" w:id="219"/>
    <w:p>
      <w:pPr>
        <w:spacing w:after="0"/>
        <w:ind w:left="0"/>
        <w:jc w:val="both"/>
      </w:pPr>
      <w:r>
        <w:rPr>
          <w:rFonts w:ascii="Times New Roman"/>
          <w:b w:val="false"/>
          <w:i w:val="false"/>
          <w:color w:val="000000"/>
          <w:sz w:val="28"/>
        </w:rPr>
        <w:t>
      Жеке кәсіпкерлік субъектілерінің, инвесторлардың құқықтары мен заңды мүдделерін қозғайтын өңірдің және гарнизонның әскери прокуроры, өңірлік көлік прокуроры, аудандық және оларға теңестірілген прокурор бастамашылық еткен талдау бір мезгілде Бас әскери және көлік прокурорларын, облыс прокурорын және оған теңестірілген прокурорды хабардар ете отырып жүргізіледі.</w:t>
      </w:r>
    </w:p>
    <w:bookmarkEnd w:id="219"/>
    <w:bookmarkStart w:name="z989" w:id="220"/>
    <w:p>
      <w:pPr>
        <w:spacing w:after="0"/>
        <w:ind w:left="0"/>
        <w:jc w:val="both"/>
      </w:pPr>
      <w:r>
        <w:rPr>
          <w:rFonts w:ascii="Times New Roman"/>
          <w:b w:val="false"/>
          <w:i w:val="false"/>
          <w:color w:val="000000"/>
          <w:sz w:val="28"/>
        </w:rPr>
        <w:t>
      Жоғары тұрған прокурор төмен тұрған прокурорлардың заңдылықтың жай-күйіне талдау жүргізуін тоқтатуға құқылы.</w:t>
      </w:r>
    </w:p>
    <w:bookmarkEnd w:id="220"/>
    <w:bookmarkStart w:name="z990" w:id="221"/>
    <w:p>
      <w:pPr>
        <w:spacing w:after="0"/>
        <w:ind w:left="0"/>
        <w:jc w:val="both"/>
      </w:pPr>
      <w:r>
        <w:rPr>
          <w:rFonts w:ascii="Times New Roman"/>
          <w:b w:val="false"/>
          <w:i w:val="false"/>
          <w:color w:val="000000"/>
          <w:sz w:val="28"/>
        </w:rPr>
        <w:t>
      40. Талдау барысында мынадай мәліметтер:</w:t>
      </w:r>
    </w:p>
    <w:bookmarkEnd w:id="221"/>
    <w:bookmarkStart w:name="z991" w:id="222"/>
    <w:p>
      <w:pPr>
        <w:spacing w:after="0"/>
        <w:ind w:left="0"/>
        <w:jc w:val="both"/>
      </w:pPr>
      <w:r>
        <w:rPr>
          <w:rFonts w:ascii="Times New Roman"/>
          <w:b w:val="false"/>
          <w:i w:val="false"/>
          <w:color w:val="000000"/>
          <w:sz w:val="28"/>
        </w:rPr>
        <w:t>
      1) статистикалық деректер;</w:t>
      </w:r>
    </w:p>
    <w:bookmarkEnd w:id="222"/>
    <w:bookmarkStart w:name="z992" w:id="223"/>
    <w:p>
      <w:pPr>
        <w:spacing w:after="0"/>
        <w:ind w:left="0"/>
        <w:jc w:val="both"/>
      </w:pPr>
      <w:r>
        <w:rPr>
          <w:rFonts w:ascii="Times New Roman"/>
          <w:b w:val="false"/>
          <w:i w:val="false"/>
          <w:color w:val="000000"/>
          <w:sz w:val="28"/>
        </w:rPr>
        <w:t>
      2) мемлекеттік бюджеттен бөлінген қаражат туралы ақпарат;</w:t>
      </w:r>
    </w:p>
    <w:bookmarkEnd w:id="223"/>
    <w:bookmarkStart w:name="z993" w:id="224"/>
    <w:p>
      <w:pPr>
        <w:spacing w:after="0"/>
        <w:ind w:left="0"/>
        <w:jc w:val="both"/>
      </w:pPr>
      <w:r>
        <w:rPr>
          <w:rFonts w:ascii="Times New Roman"/>
          <w:b w:val="false"/>
          <w:i w:val="false"/>
          <w:color w:val="000000"/>
          <w:sz w:val="28"/>
        </w:rPr>
        <w:t>
      3) халықпен кездесулердің қорытындылары;</w:t>
      </w:r>
    </w:p>
    <w:bookmarkEnd w:id="224"/>
    <w:bookmarkStart w:name="z994" w:id="225"/>
    <w:p>
      <w:pPr>
        <w:spacing w:after="0"/>
        <w:ind w:left="0"/>
        <w:jc w:val="both"/>
      </w:pPr>
      <w:r>
        <w:rPr>
          <w:rFonts w:ascii="Times New Roman"/>
          <w:b w:val="false"/>
          <w:i w:val="false"/>
          <w:color w:val="000000"/>
          <w:sz w:val="28"/>
        </w:rPr>
        <w:t>
      4) мемлекеттік органдардың тиімсіз жұмыс істеу фактілері, оның ішінде экстремизм мен терроризмнің профилактикасы, этносаралық және/немесе конфессияаралық негіздегі жанжалдарды, азаматтардың әлеуметтік наразылығын, наразылық акцияларын тудыруы мүмкін қоғамдық тәртіпті бұзуды анықтау, оның алдын алу және оқшаулау мәселелері бойынша;</w:t>
      </w:r>
    </w:p>
    <w:bookmarkEnd w:id="225"/>
    <w:bookmarkStart w:name="z995" w:id="226"/>
    <w:p>
      <w:pPr>
        <w:spacing w:after="0"/>
        <w:ind w:left="0"/>
        <w:jc w:val="both"/>
      </w:pPr>
      <w:r>
        <w:rPr>
          <w:rFonts w:ascii="Times New Roman"/>
          <w:b w:val="false"/>
          <w:i w:val="false"/>
          <w:color w:val="000000"/>
          <w:sz w:val="28"/>
        </w:rPr>
        <w:t>
      5) уәкілетті мемлекеттік органдардың жеке және заңды тұлғалардың жолданымдарын қарау нәтижелері;</w:t>
      </w:r>
    </w:p>
    <w:bookmarkEnd w:id="226"/>
    <w:bookmarkStart w:name="z996" w:id="227"/>
    <w:p>
      <w:pPr>
        <w:spacing w:after="0"/>
        <w:ind w:left="0"/>
        <w:jc w:val="both"/>
      </w:pPr>
      <w:r>
        <w:rPr>
          <w:rFonts w:ascii="Times New Roman"/>
          <w:b w:val="false"/>
          <w:i w:val="false"/>
          <w:color w:val="000000"/>
          <w:sz w:val="28"/>
        </w:rPr>
        <w:t>
      6) масс-медиа немесе онлайн-платформадағы жарияланымдар;</w:t>
      </w:r>
    </w:p>
    <w:bookmarkEnd w:id="227"/>
    <w:bookmarkStart w:name="z997" w:id="228"/>
    <w:p>
      <w:pPr>
        <w:spacing w:after="0"/>
        <w:ind w:left="0"/>
        <w:jc w:val="both"/>
      </w:pPr>
      <w:r>
        <w:rPr>
          <w:rFonts w:ascii="Times New Roman"/>
          <w:b w:val="false"/>
          <w:i w:val="false"/>
          <w:color w:val="000000"/>
          <w:sz w:val="28"/>
        </w:rPr>
        <w:t>
      7) мемлекеттік органдардың, олардың деректер базасының ақпараты;</w:t>
      </w:r>
    </w:p>
    <w:bookmarkEnd w:id="228"/>
    <w:bookmarkStart w:name="z998" w:id="229"/>
    <w:p>
      <w:pPr>
        <w:spacing w:after="0"/>
        <w:ind w:left="0"/>
        <w:jc w:val="both"/>
      </w:pPr>
      <w:r>
        <w:rPr>
          <w:rFonts w:ascii="Times New Roman"/>
          <w:b w:val="false"/>
          <w:i w:val="false"/>
          <w:color w:val="000000"/>
          <w:sz w:val="28"/>
        </w:rPr>
        <w:t>
      8) цифрлық жүйелер мен ресурстар, оның ішінде құқық қорғау, арнаулы мемлекеттік және өзге де органдардың ақпарат алмасу жүйесімен интеграцияланған ресурстар;</w:t>
      </w:r>
    </w:p>
    <w:bookmarkEnd w:id="229"/>
    <w:bookmarkStart w:name="z999" w:id="230"/>
    <w:p>
      <w:pPr>
        <w:spacing w:after="0"/>
        <w:ind w:left="0"/>
        <w:jc w:val="both"/>
      </w:pPr>
      <w:r>
        <w:rPr>
          <w:rFonts w:ascii="Times New Roman"/>
          <w:b w:val="false"/>
          <w:i w:val="false"/>
          <w:color w:val="000000"/>
          <w:sz w:val="28"/>
        </w:rPr>
        <w:t>
      9) қылмыстық, азаматтық, әкімшілік істердің және әкімшілік құқық бұзушылық туралы істердің материалдары;</w:t>
      </w:r>
    </w:p>
    <w:bookmarkEnd w:id="230"/>
    <w:bookmarkStart w:name="z1000" w:id="231"/>
    <w:p>
      <w:pPr>
        <w:spacing w:after="0"/>
        <w:ind w:left="0"/>
        <w:jc w:val="both"/>
      </w:pPr>
      <w:r>
        <w:rPr>
          <w:rFonts w:ascii="Times New Roman"/>
          <w:b w:val="false"/>
          <w:i w:val="false"/>
          <w:color w:val="000000"/>
          <w:sz w:val="28"/>
        </w:rPr>
        <w:t>
      10) прокуратура мен мемлекеттік органдардың алдыңғы тексерістерінің нәтижелері;</w:t>
      </w:r>
    </w:p>
    <w:bookmarkEnd w:id="231"/>
    <w:bookmarkStart w:name="z1001" w:id="232"/>
    <w:p>
      <w:pPr>
        <w:spacing w:after="0"/>
        <w:ind w:left="0"/>
        <w:jc w:val="both"/>
      </w:pPr>
      <w:r>
        <w:rPr>
          <w:rFonts w:ascii="Times New Roman"/>
          <w:b w:val="false"/>
          <w:i w:val="false"/>
          <w:color w:val="000000"/>
          <w:sz w:val="28"/>
        </w:rPr>
        <w:t>
      11) басқа да ақпарат көздері пайдаланылады.</w:t>
      </w:r>
    </w:p>
    <w:bookmarkEnd w:id="232"/>
    <w:bookmarkStart w:name="z1002" w:id="233"/>
    <w:p>
      <w:pPr>
        <w:spacing w:after="0"/>
        <w:ind w:left="0"/>
        <w:jc w:val="both"/>
      </w:pPr>
      <w:r>
        <w:rPr>
          <w:rFonts w:ascii="Times New Roman"/>
          <w:b w:val="false"/>
          <w:i w:val="false"/>
          <w:color w:val="000000"/>
          <w:sz w:val="28"/>
        </w:rPr>
        <w:t>
      41. Прокурор Қазақстан Республикасының заңнамасында белгіленген тәртіппен талдау жүргізуге байланысты ақпараттар мен материалдарға қол жеткізуге, жүргізілетін талдау мәселелері бойынша лауазымды адамдарды, жеке тұлғаларды және заңды тұлғалардың өкілдерін шақырып, олардан түсініктеме алуға құқылы.</w:t>
      </w:r>
    </w:p>
    <w:bookmarkEnd w:id="233"/>
    <w:bookmarkStart w:name="z1003" w:id="234"/>
    <w:p>
      <w:pPr>
        <w:spacing w:after="0"/>
        <w:ind w:left="0"/>
        <w:jc w:val="both"/>
      </w:pPr>
      <w:r>
        <w:rPr>
          <w:rFonts w:ascii="Times New Roman"/>
          <w:b w:val="false"/>
          <w:i w:val="false"/>
          <w:color w:val="000000"/>
          <w:sz w:val="28"/>
        </w:rPr>
        <w:t>
      Сұратылған ақпарат прокурор белгілеген мерзімде прокуратура органдарына беріледі.</w:t>
      </w:r>
    </w:p>
    <w:bookmarkEnd w:id="234"/>
    <w:bookmarkStart w:name="z1004" w:id="235"/>
    <w:p>
      <w:pPr>
        <w:spacing w:after="0"/>
        <w:ind w:left="0"/>
        <w:jc w:val="both"/>
      </w:pPr>
      <w:r>
        <w:rPr>
          <w:rFonts w:ascii="Times New Roman"/>
          <w:b w:val="false"/>
          <w:i w:val="false"/>
          <w:color w:val="000000"/>
          <w:sz w:val="28"/>
        </w:rPr>
        <w:t>
      Бұл мерзім үш жұмыс күнінен кем болмауы тиіс.</w:t>
      </w:r>
    </w:p>
    <w:bookmarkEnd w:id="235"/>
    <w:bookmarkStart w:name="z1005" w:id="236"/>
    <w:p>
      <w:pPr>
        <w:spacing w:after="0"/>
        <w:ind w:left="0"/>
        <w:jc w:val="both"/>
      </w:pPr>
      <w:r>
        <w:rPr>
          <w:rFonts w:ascii="Times New Roman"/>
          <w:b w:val="false"/>
          <w:i w:val="false"/>
          <w:color w:val="000000"/>
          <w:sz w:val="28"/>
        </w:rPr>
        <w:t>
      Қажет болған жағдайларда, адамның өмірі, денсаулығы, жеке кәсіпкерлік субъектілерінің, инвесторлардың заңды мүдделері, қоғамның және мемлекеттің мүддесі, заңдылық пен құқықтық тәртіпті жаппай бұзуды, өңірдің әлеуметтік-экономикалық тұрақтылығына немесе Қазақстан Республикасының қауіпсіздігі үшін орны толмас зардаптардың алдын алу мақсатында сұратылған ақпарат, құжаттар және өзге де материалдар дереу ұсынылады.</w:t>
      </w:r>
    </w:p>
    <w:bookmarkEnd w:id="236"/>
    <w:bookmarkStart w:name="z1006" w:id="237"/>
    <w:p>
      <w:pPr>
        <w:spacing w:after="0"/>
        <w:ind w:left="0"/>
        <w:jc w:val="both"/>
      </w:pPr>
      <w:r>
        <w:rPr>
          <w:rFonts w:ascii="Times New Roman"/>
          <w:b w:val="false"/>
          <w:i w:val="false"/>
          <w:color w:val="000000"/>
          <w:sz w:val="28"/>
        </w:rPr>
        <w:t>
      Талдау шеңберінде прокурордың талаптарын жеке және заңды тұлғалар, оның ішінде мемлекеттік органдар, меншік нысанына қарамастан мекемелер мен ұйымдар, олардың лауазымды адамдары орындауға міндетті.</w:t>
      </w:r>
    </w:p>
    <w:bookmarkEnd w:id="237"/>
    <w:bookmarkStart w:name="z1007" w:id="238"/>
    <w:p>
      <w:pPr>
        <w:spacing w:after="0"/>
        <w:ind w:left="0"/>
        <w:jc w:val="both"/>
      </w:pPr>
      <w:r>
        <w:rPr>
          <w:rFonts w:ascii="Times New Roman"/>
          <w:b w:val="false"/>
          <w:i w:val="false"/>
          <w:color w:val="000000"/>
          <w:sz w:val="28"/>
        </w:rPr>
        <w:t>
      Жүргізілген талдау шеңберіндегі сараптаманы прокурор арнайы ғылыми білімді талап ететін және оны тағайындамай талдауды іске асыру мүмкін болмаған жағдайларда тағайындайды.</w:t>
      </w:r>
    </w:p>
    <w:bookmarkEnd w:id="238"/>
    <w:bookmarkStart w:name="z1008" w:id="239"/>
    <w:p>
      <w:pPr>
        <w:spacing w:after="0"/>
        <w:ind w:left="0"/>
        <w:jc w:val="both"/>
      </w:pPr>
      <w:r>
        <w:rPr>
          <w:rFonts w:ascii="Times New Roman"/>
          <w:b w:val="false"/>
          <w:i w:val="false"/>
          <w:color w:val="000000"/>
          <w:sz w:val="28"/>
        </w:rPr>
        <w:t>
      Талдау жүргізу мерзімі:</w:t>
      </w:r>
    </w:p>
    <w:bookmarkEnd w:id="239"/>
    <w:bookmarkStart w:name="z1009" w:id="240"/>
    <w:p>
      <w:pPr>
        <w:spacing w:after="0"/>
        <w:ind w:left="0"/>
        <w:jc w:val="both"/>
      </w:pPr>
      <w:r>
        <w:rPr>
          <w:rFonts w:ascii="Times New Roman"/>
          <w:b w:val="false"/>
          <w:i w:val="false"/>
          <w:color w:val="000000"/>
          <w:sz w:val="28"/>
        </w:rPr>
        <w:t>
      мәліметтерді, құжаттарды және өзге де материалдарды, оның ішінде қылмыстық, азаматтық, әкімшілік істерді және әкімшілік құқық бұзушылық туралы істерді алу қажет болған кезде – олар түскенге дейін;</w:t>
      </w:r>
    </w:p>
    <w:bookmarkEnd w:id="240"/>
    <w:bookmarkStart w:name="z1010" w:id="241"/>
    <w:p>
      <w:pPr>
        <w:spacing w:after="0"/>
        <w:ind w:left="0"/>
        <w:jc w:val="both"/>
      </w:pPr>
      <w:r>
        <w:rPr>
          <w:rFonts w:ascii="Times New Roman"/>
          <w:b w:val="false"/>
          <w:i w:val="false"/>
          <w:color w:val="000000"/>
          <w:sz w:val="28"/>
        </w:rPr>
        <w:t>
      сараптама тағайындалған жағдайда – нәтиже алынғанға дейін;</w:t>
      </w:r>
    </w:p>
    <w:bookmarkEnd w:id="241"/>
    <w:bookmarkStart w:name="z1011" w:id="242"/>
    <w:p>
      <w:pPr>
        <w:spacing w:after="0"/>
        <w:ind w:left="0"/>
        <w:jc w:val="both"/>
      </w:pPr>
      <w:r>
        <w:rPr>
          <w:rFonts w:ascii="Times New Roman"/>
          <w:b w:val="false"/>
          <w:i w:val="false"/>
          <w:color w:val="000000"/>
          <w:sz w:val="28"/>
        </w:rPr>
        <w:t>
      талдау жүргізуге объективті кедергі келтіретін басқа факторларға байланысты – олар жойылғанға дейін тоқтатыла тұрады.</w:t>
      </w:r>
    </w:p>
    <w:bookmarkEnd w:id="242"/>
    <w:bookmarkStart w:name="z1012" w:id="243"/>
    <w:p>
      <w:pPr>
        <w:spacing w:after="0"/>
        <w:ind w:left="0"/>
        <w:jc w:val="both"/>
      </w:pPr>
      <w:r>
        <w:rPr>
          <w:rFonts w:ascii="Times New Roman"/>
          <w:b w:val="false"/>
          <w:i w:val="false"/>
          <w:color w:val="000000"/>
          <w:sz w:val="28"/>
        </w:rPr>
        <w:t>
      Талдау мерзімі оны жүргізуге келіскен тұлғаның атына берілген уәжді баянат бойынша мерзімі өткенге дейін үш жұмыс күнінен кешіктірілмей тоқтатыла тұрады.</w:t>
      </w:r>
    </w:p>
    <w:bookmarkEnd w:id="243"/>
    <w:bookmarkStart w:name="z1013" w:id="244"/>
    <w:p>
      <w:pPr>
        <w:spacing w:after="0"/>
        <w:ind w:left="0"/>
        <w:jc w:val="both"/>
      </w:pPr>
      <w:r>
        <w:rPr>
          <w:rFonts w:ascii="Times New Roman"/>
          <w:b w:val="false"/>
          <w:i w:val="false"/>
          <w:color w:val="000000"/>
          <w:sz w:val="28"/>
        </w:rPr>
        <w:t>
      Талдау оның тоқтатыла тұруына себеп болған мән-жайлар жойылғаннан кейін қайта басталады.</w:t>
      </w:r>
    </w:p>
    <w:bookmarkEnd w:id="244"/>
    <w:bookmarkStart w:name="z1014" w:id="245"/>
    <w:p>
      <w:pPr>
        <w:spacing w:after="0"/>
        <w:ind w:left="0"/>
        <w:jc w:val="both"/>
      </w:pPr>
      <w:r>
        <w:rPr>
          <w:rFonts w:ascii="Times New Roman"/>
          <w:b w:val="false"/>
          <w:i w:val="false"/>
          <w:color w:val="000000"/>
          <w:sz w:val="28"/>
        </w:rPr>
        <w:t>
      42. Қажет болған жағдайда, талдау жүргізу кезінде бару үшін ашық жерлерде (қоғамдық пайдалану орындарында не ашық жерде) орналасқан объектіні (субъектіні), оның ішінде көлік объектілерін (поездар, әуе және теңіз кемелері) және олардың жабдықтарын осы Қағидалардың 22-тармағында көрсетілген талаптарға сәйкес талаптарды сақтай отырып, фото және бейнетіркеуді қолдану жолымен шолу арқылы қарап тексеру жүргізіледі.</w:t>
      </w:r>
    </w:p>
    <w:bookmarkEnd w:id="245"/>
    <w:bookmarkStart w:name="z1015" w:id="246"/>
    <w:p>
      <w:pPr>
        <w:spacing w:after="0"/>
        <w:ind w:left="0"/>
        <w:jc w:val="both"/>
      </w:pPr>
      <w:r>
        <w:rPr>
          <w:rFonts w:ascii="Times New Roman"/>
          <w:b w:val="false"/>
          <w:i w:val="false"/>
          <w:color w:val="000000"/>
          <w:sz w:val="28"/>
        </w:rPr>
        <w:t>
      Кеден саласында талдау жүргізу кезінде көлік прокурорларының мемлекеттік органға тауарларды кедендік қарап тексеру жүргізуге талаптар жіберуге құқығы бар.</w:t>
      </w:r>
    </w:p>
    <w:bookmarkEnd w:id="246"/>
    <w:bookmarkStart w:name="z1016" w:id="247"/>
    <w:p>
      <w:pPr>
        <w:spacing w:after="0"/>
        <w:ind w:left="0"/>
        <w:jc w:val="both"/>
      </w:pPr>
      <w:r>
        <w:rPr>
          <w:rFonts w:ascii="Times New Roman"/>
          <w:b w:val="false"/>
          <w:i w:val="false"/>
          <w:color w:val="000000"/>
          <w:sz w:val="28"/>
        </w:rPr>
        <w:t>
      43. Талдау отыз жұмыс күні ішінде жүргізіледі.</w:t>
      </w:r>
    </w:p>
    <w:bookmarkEnd w:id="247"/>
    <w:bookmarkStart w:name="z1017" w:id="248"/>
    <w:p>
      <w:pPr>
        <w:spacing w:after="0"/>
        <w:ind w:left="0"/>
        <w:jc w:val="both"/>
      </w:pPr>
      <w:r>
        <w:rPr>
          <w:rFonts w:ascii="Times New Roman"/>
          <w:b w:val="false"/>
          <w:i w:val="false"/>
          <w:color w:val="000000"/>
          <w:sz w:val="28"/>
        </w:rPr>
        <w:t>
      Қосымша материалдарды талап ету қажет болған кезде, сондай-ақ талдаудың едәуір көлеміне байланысты оны жүргізу мерзімі отыз жұмыс күнінен аспайтын мерзімге ұзартылады.</w:t>
      </w:r>
    </w:p>
    <w:bookmarkEnd w:id="248"/>
    <w:bookmarkStart w:name="z1018" w:id="249"/>
    <w:p>
      <w:pPr>
        <w:spacing w:after="0"/>
        <w:ind w:left="0"/>
        <w:jc w:val="both"/>
      </w:pPr>
      <w:r>
        <w:rPr>
          <w:rFonts w:ascii="Times New Roman"/>
          <w:b w:val="false"/>
          <w:i w:val="false"/>
          <w:color w:val="000000"/>
          <w:sz w:val="28"/>
        </w:rPr>
        <w:t>
      44. Талдау жүргізу кезінде:</w:t>
      </w:r>
    </w:p>
    <w:bookmarkEnd w:id="249"/>
    <w:bookmarkStart w:name="z1019" w:id="250"/>
    <w:p>
      <w:pPr>
        <w:spacing w:after="0"/>
        <w:ind w:left="0"/>
        <w:jc w:val="both"/>
      </w:pPr>
      <w:r>
        <w:rPr>
          <w:rFonts w:ascii="Times New Roman"/>
          <w:b w:val="false"/>
          <w:i w:val="false"/>
          <w:color w:val="000000"/>
          <w:sz w:val="28"/>
        </w:rPr>
        <w:t>
      1) заңдылықтың жай-күйінің проблемалары және олардың жеке және заңды тұлғалардың, қоғам мен мемлекеттің құқықтарын, бостандықтары мен заңды мүдделерін сақтауға әсері анықталады;</w:t>
      </w:r>
    </w:p>
    <w:bookmarkEnd w:id="250"/>
    <w:bookmarkStart w:name="z1020" w:id="251"/>
    <w:p>
      <w:pPr>
        <w:spacing w:after="0"/>
        <w:ind w:left="0"/>
        <w:jc w:val="both"/>
      </w:pPr>
      <w:r>
        <w:rPr>
          <w:rFonts w:ascii="Times New Roman"/>
          <w:b w:val="false"/>
          <w:i w:val="false"/>
          <w:color w:val="000000"/>
          <w:sz w:val="28"/>
        </w:rPr>
        <w:t>
      2) уәкілетті мемлекеттік органдардың қызметі бағаланады;</w:t>
      </w:r>
    </w:p>
    <w:bookmarkEnd w:id="251"/>
    <w:bookmarkStart w:name="z1021" w:id="252"/>
    <w:p>
      <w:pPr>
        <w:spacing w:after="0"/>
        <w:ind w:left="0"/>
        <w:jc w:val="both"/>
      </w:pPr>
      <w:r>
        <w:rPr>
          <w:rFonts w:ascii="Times New Roman"/>
          <w:b w:val="false"/>
          <w:i w:val="false"/>
          <w:color w:val="000000"/>
          <w:sz w:val="28"/>
        </w:rPr>
        <w:t>
      3) анықталған заңдылықты бұзушылықтарды, оларға ықпал ететін себептер мен жағдайларды жою тетіктері ұсынылады;</w:t>
      </w:r>
    </w:p>
    <w:bookmarkEnd w:id="252"/>
    <w:bookmarkStart w:name="z1022" w:id="253"/>
    <w:p>
      <w:pPr>
        <w:spacing w:after="0"/>
        <w:ind w:left="0"/>
        <w:jc w:val="both"/>
      </w:pPr>
      <w:r>
        <w:rPr>
          <w:rFonts w:ascii="Times New Roman"/>
          <w:b w:val="false"/>
          <w:i w:val="false"/>
          <w:color w:val="000000"/>
          <w:sz w:val="28"/>
        </w:rPr>
        <w:t>
      4) жұмыста жүйелі проблемаларды шешу бойынша кешенді іс-шараларды қабылдауды қажет ететін (оның ішінде заңнамалық және ұйымдастырушылық) басым бағыттар ұсынылады.</w:t>
      </w:r>
    </w:p>
    <w:bookmarkEnd w:id="253"/>
    <w:bookmarkStart w:name="z1023" w:id="254"/>
    <w:p>
      <w:pPr>
        <w:spacing w:after="0"/>
        <w:ind w:left="0"/>
        <w:jc w:val="both"/>
      </w:pPr>
      <w:r>
        <w:rPr>
          <w:rFonts w:ascii="Times New Roman"/>
          <w:b w:val="false"/>
          <w:i w:val="false"/>
          <w:color w:val="000000"/>
          <w:sz w:val="28"/>
        </w:rPr>
        <w:t>
      45. Талдау жүргізу барысында адамдардың өмірі мен денсаулығына, қоғам мен мемлекет мүдделеріне, ұлттық қауіпсіздікке нақты не ықтимал қатер фактілерін болғызбау мақсатында қадағалаудағы аумақтағы әлеуметтік-экономикалық, қоғамдық-саяси жағдайды тұрақтандыру, әлеуметтік шиеленіс ошақтарының шиеленісуінің алдын алу не болғызбау үшін прокурор лауазымды адамның актісін немесе әрекетін үш жұмыс күнінен аспайтын мерзімге тоқтата тұруға құқылы.</w:t>
      </w:r>
    </w:p>
    <w:bookmarkEnd w:id="254"/>
    <w:bookmarkStart w:name="z1024" w:id="255"/>
    <w:p>
      <w:pPr>
        <w:spacing w:after="0"/>
        <w:ind w:left="0"/>
        <w:jc w:val="both"/>
      </w:pPr>
      <w:r>
        <w:rPr>
          <w:rFonts w:ascii="Times New Roman"/>
          <w:b w:val="false"/>
          <w:i w:val="false"/>
          <w:color w:val="000000"/>
          <w:sz w:val="28"/>
        </w:rPr>
        <w:t>
      Актіні тоқтата тұру туралы қаулы немесе лауазымды адамның әрекеті дереу орындалуға тиіс.</w:t>
      </w:r>
    </w:p>
    <w:bookmarkEnd w:id="255"/>
    <w:bookmarkStart w:name="z1025" w:id="256"/>
    <w:p>
      <w:pPr>
        <w:spacing w:after="0"/>
        <w:ind w:left="0"/>
        <w:jc w:val="both"/>
      </w:pPr>
      <w:r>
        <w:rPr>
          <w:rFonts w:ascii="Times New Roman"/>
          <w:b w:val="false"/>
          <w:i w:val="false"/>
          <w:color w:val="000000"/>
          <w:sz w:val="28"/>
        </w:rPr>
        <w:t>
      46. Талдау нәтижелері:</w:t>
      </w:r>
    </w:p>
    <w:bookmarkEnd w:id="256"/>
    <w:bookmarkStart w:name="z1026" w:id="257"/>
    <w:p>
      <w:pPr>
        <w:spacing w:after="0"/>
        <w:ind w:left="0"/>
        <w:jc w:val="both"/>
      </w:pPr>
      <w:r>
        <w:rPr>
          <w:rFonts w:ascii="Times New Roman"/>
          <w:b w:val="false"/>
          <w:i w:val="false"/>
          <w:color w:val="000000"/>
          <w:sz w:val="28"/>
        </w:rPr>
        <w:t>
      1) талдау күнін, мәнін, сондай-ақ талдау қамтыған уақыт кезеңін;</w:t>
      </w:r>
    </w:p>
    <w:bookmarkEnd w:id="257"/>
    <w:bookmarkStart w:name="z1027" w:id="258"/>
    <w:p>
      <w:pPr>
        <w:spacing w:after="0"/>
        <w:ind w:left="0"/>
        <w:jc w:val="both"/>
      </w:pPr>
      <w:r>
        <w:rPr>
          <w:rFonts w:ascii="Times New Roman"/>
          <w:b w:val="false"/>
          <w:i w:val="false"/>
          <w:color w:val="000000"/>
          <w:sz w:val="28"/>
        </w:rPr>
        <w:t>
      2) статистиканы келтіре отырып, талдау барысында анықталған мәліметтер және талдау үшін маңызы бар өзге де мән-жайларды;</w:t>
      </w:r>
    </w:p>
    <w:bookmarkEnd w:id="258"/>
    <w:bookmarkStart w:name="z1028" w:id="259"/>
    <w:p>
      <w:pPr>
        <w:spacing w:after="0"/>
        <w:ind w:left="0"/>
        <w:jc w:val="both"/>
      </w:pPr>
      <w:r>
        <w:rPr>
          <w:rFonts w:ascii="Times New Roman"/>
          <w:b w:val="false"/>
          <w:i w:val="false"/>
          <w:color w:val="000000"/>
          <w:sz w:val="28"/>
        </w:rPr>
        <w:t>
      3) талдау нәтижесінде алынған заңдылықтың жай-күйі туралы тұжырымдарды, оның ішінде құқық бұзушылықтар жасаудың себептері мен жағдайларын;</w:t>
      </w:r>
    </w:p>
    <w:bookmarkEnd w:id="259"/>
    <w:bookmarkStart w:name="z1029" w:id="260"/>
    <w:p>
      <w:pPr>
        <w:spacing w:after="0"/>
        <w:ind w:left="0"/>
        <w:jc w:val="both"/>
      </w:pPr>
      <w:r>
        <w:rPr>
          <w:rFonts w:ascii="Times New Roman"/>
          <w:b w:val="false"/>
          <w:i w:val="false"/>
          <w:color w:val="000000"/>
          <w:sz w:val="28"/>
        </w:rPr>
        <w:t>
      4) құқық бұзушылықтарды, орын алған проблемаларды, Қазақстан Республикасының заңнамасындағы кемшіліктер мен олқылықтарды шешу және жою тәсілдері туралы ұсыныстарды қамтитын анықтама түрінде ресімделеді.</w:t>
      </w:r>
    </w:p>
    <w:bookmarkEnd w:id="260"/>
    <w:bookmarkStart w:name="z1030" w:id="261"/>
    <w:p>
      <w:pPr>
        <w:spacing w:after="0"/>
        <w:ind w:left="0"/>
        <w:jc w:val="both"/>
      </w:pPr>
      <w:r>
        <w:rPr>
          <w:rFonts w:ascii="Times New Roman"/>
          <w:b w:val="false"/>
          <w:i w:val="false"/>
          <w:color w:val="000000"/>
          <w:sz w:val="28"/>
        </w:rPr>
        <w:t>
      Талдау аяқталғаннан кейін, заңдылықты бұзушылықтар анықталған кезде және талдау субъектісінің ресми ұстанымын анықтау қажет болған жағдайда, анықтама танысу үшін уәкілетті мемлекеттік органға не қарсылықтары болған кезде оларды анықтама тапсырылған күннен бастап үш жұмыс күні ішінде жазбаша ұсынатын ұйымға жіберіледі.</w:t>
      </w:r>
    </w:p>
    <w:bookmarkEnd w:id="261"/>
    <w:bookmarkStart w:name="z1031" w:id="262"/>
    <w:p>
      <w:pPr>
        <w:spacing w:after="0"/>
        <w:ind w:left="0"/>
        <w:jc w:val="both"/>
      </w:pPr>
      <w:r>
        <w:rPr>
          <w:rFonts w:ascii="Times New Roman"/>
          <w:b w:val="false"/>
          <w:i w:val="false"/>
          <w:color w:val="000000"/>
          <w:sz w:val="28"/>
        </w:rPr>
        <w:t>
      47. Талдау нәтижелері бойынша:</w:t>
      </w:r>
    </w:p>
    <w:bookmarkEnd w:id="262"/>
    <w:bookmarkStart w:name="z1032" w:id="263"/>
    <w:p>
      <w:pPr>
        <w:spacing w:after="0"/>
        <w:ind w:left="0"/>
        <w:jc w:val="both"/>
      </w:pPr>
      <w:r>
        <w:rPr>
          <w:rFonts w:ascii="Times New Roman"/>
          <w:b w:val="false"/>
          <w:i w:val="false"/>
          <w:color w:val="000000"/>
          <w:sz w:val="28"/>
        </w:rPr>
        <w:t>
      1) прокурорлық қадағалау және ден қою актілерін енгізу, уәкілетті органдарды хабардар ету, материалдарды қылмыстық қудалаудың заңдылығын қадағалауды жүзеге асыратын құрылымдық бөлімшелерге беру және өзге де шаралар қабылдау туралы;</w:t>
      </w:r>
    </w:p>
    <w:bookmarkEnd w:id="263"/>
    <w:bookmarkStart w:name="z1033" w:id="264"/>
    <w:p>
      <w:pPr>
        <w:spacing w:after="0"/>
        <w:ind w:left="0"/>
        <w:jc w:val="both"/>
      </w:pPr>
      <w:r>
        <w:rPr>
          <w:rFonts w:ascii="Times New Roman"/>
          <w:b w:val="false"/>
          <w:i w:val="false"/>
          <w:color w:val="000000"/>
          <w:sz w:val="28"/>
        </w:rPr>
        <w:t>
      Қылмыстық құқық бұзушылық туралы құжаттар мен материалдарды СДТБТ-да тіркеуді прокуратура органдарында сотқа дейінгі тергеп-тексеруді қадағалауды жүзеге асыратын құрылымдық бөлімшелер жүзеге асырады;</w:t>
      </w:r>
    </w:p>
    <w:bookmarkEnd w:id="264"/>
    <w:bookmarkStart w:name="z1034" w:id="265"/>
    <w:p>
      <w:pPr>
        <w:spacing w:after="0"/>
        <w:ind w:left="0"/>
        <w:jc w:val="both"/>
      </w:pPr>
      <w:r>
        <w:rPr>
          <w:rFonts w:ascii="Times New Roman"/>
          <w:b w:val="false"/>
          <w:i w:val="false"/>
          <w:color w:val="000000"/>
          <w:sz w:val="28"/>
        </w:rPr>
        <w:t>
      2) осы Қағидалардың 48-тармағында көзделген тәртіппен тексеріс жүргізу туралы талаптарды уәкілетті мемлекеттік органдарға жіберу туралы;</w:t>
      </w:r>
    </w:p>
    <w:bookmarkEnd w:id="265"/>
    <w:bookmarkStart w:name="z1035" w:id="266"/>
    <w:p>
      <w:pPr>
        <w:spacing w:after="0"/>
        <w:ind w:left="0"/>
        <w:jc w:val="both"/>
      </w:pPr>
      <w:r>
        <w:rPr>
          <w:rFonts w:ascii="Times New Roman"/>
          <w:b w:val="false"/>
          <w:i w:val="false"/>
          <w:color w:val="000000"/>
          <w:sz w:val="28"/>
        </w:rPr>
        <w:t>
      3) тексеріс жүргізу туралы;</w:t>
      </w:r>
    </w:p>
    <w:bookmarkEnd w:id="266"/>
    <w:bookmarkStart w:name="z1036" w:id="267"/>
    <w:p>
      <w:pPr>
        <w:spacing w:after="0"/>
        <w:ind w:left="0"/>
        <w:jc w:val="both"/>
      </w:pPr>
      <w:r>
        <w:rPr>
          <w:rFonts w:ascii="Times New Roman"/>
          <w:b w:val="false"/>
          <w:i w:val="false"/>
          <w:color w:val="000000"/>
          <w:sz w:val="28"/>
        </w:rPr>
        <w:t>
      4) материалдарды АЕК-те тіркеу және Қазақстан Республикасының қылмыстық заңнамасында көзделген басқа да шараларды қабылдау туралы;</w:t>
      </w:r>
    </w:p>
    <w:bookmarkEnd w:id="267"/>
    <w:bookmarkStart w:name="z1037" w:id="268"/>
    <w:p>
      <w:pPr>
        <w:spacing w:after="0"/>
        <w:ind w:left="0"/>
        <w:jc w:val="both"/>
      </w:pPr>
      <w:r>
        <w:rPr>
          <w:rFonts w:ascii="Times New Roman"/>
          <w:b w:val="false"/>
          <w:i w:val="false"/>
          <w:color w:val="000000"/>
          <w:sz w:val="28"/>
        </w:rPr>
        <w:t>
      5) Бас Прокурордың алдында Қазақстан Республикасының Конституциялық және (немесе) Жоғарғы соттарына жүгіну туралы мәселеге бастамашылық жасау туралы шешімдер қабылданады.</w:t>
      </w:r>
    </w:p>
    <w:bookmarkEnd w:id="268"/>
    <w:bookmarkStart w:name="z1038" w:id="269"/>
    <w:p>
      <w:pPr>
        <w:spacing w:after="0"/>
        <w:ind w:left="0"/>
        <w:jc w:val="both"/>
      </w:pPr>
      <w:r>
        <w:rPr>
          <w:rFonts w:ascii="Times New Roman"/>
          <w:b w:val="false"/>
          <w:i w:val="false"/>
          <w:color w:val="000000"/>
          <w:sz w:val="28"/>
        </w:rPr>
        <w:t>
      Кейінге қалдыруды талап етпейтін жағдайларда осы тармақтың 1) (прокурорлық қадағалау және ден қою актілерін енгізу туралы шешімдерді қоспағанда), 2), 3), 4) және 5) тармақшаларында көзделген шешімдерді прокурор талдау аяқталғанға және оның қорытындылары шығарылғанға дейін қабылдауы мүмкін.</w:t>
      </w:r>
    </w:p>
    <w:bookmarkEnd w:id="269"/>
    <w:bookmarkStart w:name="z1039" w:id="270"/>
    <w:p>
      <w:pPr>
        <w:spacing w:after="0"/>
        <w:ind w:left="0"/>
        <w:jc w:val="both"/>
      </w:pPr>
      <w:r>
        <w:rPr>
          <w:rFonts w:ascii="Times New Roman"/>
          <w:b w:val="false"/>
          <w:i w:val="false"/>
          <w:color w:val="000000"/>
          <w:sz w:val="28"/>
        </w:rPr>
        <w:t>
      48. Уәкілетті органдарға жіберілетін тексеру жүргізу туралы талаптарға Бас Прокурор, Бас Прокурордың орынбасары, ҚПҮД төрағасы, Бас прокуратураның дербес құрылымдық бөлімшесінің басшысы, олардың орынбасарлары, әскери және көлік прокуратурасы органдарының, облыстың прокуроры және оларға теңестірілген прокурор, олардың орынбасарлары, аудандық және оған теңестірілген прокурор не олардың міндетін атқарушы тұлғалар қол қояды.</w:t>
      </w:r>
    </w:p>
    <w:bookmarkEnd w:id="270"/>
    <w:bookmarkStart w:name="z1040" w:id="271"/>
    <w:p>
      <w:pPr>
        <w:spacing w:after="0"/>
        <w:ind w:left="0"/>
        <w:jc w:val="both"/>
      </w:pPr>
      <w:r>
        <w:rPr>
          <w:rFonts w:ascii="Times New Roman"/>
          <w:b w:val="false"/>
          <w:i w:val="false"/>
          <w:color w:val="000000"/>
          <w:sz w:val="28"/>
        </w:rPr>
        <w:t>
      Өңірдің және гарнизонның әскери прокуроры, өңірлік көлік прокуроры, аудандық және оларға теңестірілген прокурор жеке кәсіпкерлік субъектілерінің, инвестордың қызметінде, оның ішінде қадағалау және ден қою актілерінде көрсетілген тексеру жүргізу туралы талаптарды оларды бас әскери және көлік прокурорларымен, облыс прокурорымен және оларға теңестірілген прокурормен келіскеннен кейін талап қоюды жіберудің орындылығының негіздемесін келтіре отырып жібереді.</w:t>
      </w:r>
    </w:p>
    <w:bookmarkEnd w:id="271"/>
    <w:bookmarkStart w:name="z1041" w:id="272"/>
    <w:p>
      <w:pPr>
        <w:spacing w:after="0"/>
        <w:ind w:left="0"/>
        <w:jc w:val="left"/>
      </w:pPr>
      <w:r>
        <w:rPr>
          <w:rFonts w:ascii="Times New Roman"/>
          <w:b/>
          <w:i w:val="false"/>
          <w:color w:val="000000"/>
        </w:rPr>
        <w:t xml:space="preserve"> 4-тарау. Актілерді бағалау</w:t>
      </w:r>
    </w:p>
    <w:bookmarkEnd w:id="272"/>
    <w:bookmarkStart w:name="z1042" w:id="273"/>
    <w:p>
      <w:pPr>
        <w:spacing w:after="0"/>
        <w:ind w:left="0"/>
        <w:jc w:val="both"/>
      </w:pPr>
      <w:r>
        <w:rPr>
          <w:rFonts w:ascii="Times New Roman"/>
          <w:b w:val="false"/>
          <w:i w:val="false"/>
          <w:color w:val="000000"/>
          <w:sz w:val="28"/>
        </w:rPr>
        <w:t>
      49. Прокуратура Қазақстан Республикасының Конституциясына, Қазақстан Республикасы Президентінің заңдары мен актілеріне:</w:t>
      </w:r>
    </w:p>
    <w:bookmarkEnd w:id="273"/>
    <w:bookmarkStart w:name="z1043" w:id="274"/>
    <w:p>
      <w:pPr>
        <w:spacing w:after="0"/>
        <w:ind w:left="0"/>
        <w:jc w:val="both"/>
      </w:pPr>
      <w:r>
        <w:rPr>
          <w:rFonts w:ascii="Times New Roman"/>
          <w:b w:val="false"/>
          <w:i w:val="false"/>
          <w:color w:val="000000"/>
          <w:sz w:val="28"/>
        </w:rPr>
        <w:t>
      1) Үкіметтің, өзге де мемлекеттік, жергілікті өкілді және атқарушы органдардың, жергілікті өзін-өзі басқару органдарының, мекемелердің, квазимемлекеттік сектор субъектілерінің және олардың лауазымды адамдарының актілері мен шешімдерінің;</w:t>
      </w:r>
    </w:p>
    <w:bookmarkEnd w:id="274"/>
    <w:bookmarkStart w:name="z1044" w:id="275"/>
    <w:p>
      <w:pPr>
        <w:spacing w:after="0"/>
        <w:ind w:left="0"/>
        <w:jc w:val="both"/>
      </w:pPr>
      <w:r>
        <w:rPr>
          <w:rFonts w:ascii="Times New Roman"/>
          <w:b w:val="false"/>
          <w:i w:val="false"/>
          <w:color w:val="000000"/>
          <w:sz w:val="28"/>
        </w:rPr>
        <w:t>
      2) егер осы актілер мен шешімдер физиологиялық ерекшеліктеріне, психикалық ауытқуларына және өзге де мән-жайларына байланысты өз құқықтарын, бостандықтары мен заңды мүдделерін қорғауды өз бетінше жүзеге асыра алмайтын адамдарға, кәмелетке толмаған адамдарға, сондай-ақ инвестициялық жобаларды іске асыруға байланысты мәселелер бойынша инвесторларға қатысты болса не жария сипатта болса, меншік нысанына қарамастан өзге де ұйымдардың актілері мен шешімдерінің;</w:t>
      </w:r>
    </w:p>
    <w:bookmarkEnd w:id="275"/>
    <w:bookmarkStart w:name="z1045" w:id="276"/>
    <w:p>
      <w:pPr>
        <w:spacing w:after="0"/>
        <w:ind w:left="0"/>
        <w:jc w:val="both"/>
      </w:pPr>
      <w:r>
        <w:rPr>
          <w:rFonts w:ascii="Times New Roman"/>
          <w:b w:val="false"/>
          <w:i w:val="false"/>
          <w:color w:val="000000"/>
          <w:sz w:val="28"/>
        </w:rPr>
        <w:t>
      3) сот (судья) үкімдерінің, шешімдерінің, қаулыларының және өзге де актілерінің, сондай-ақ қылмыстық, азаматтық, әкімшілік істердің және әкімшілік құқық бұзушылық туралы істердің сәйкестігіне жоғары қадағалауды жүзеге асырады.</w:t>
      </w:r>
    </w:p>
    <w:bookmarkEnd w:id="276"/>
    <w:bookmarkStart w:name="z1046" w:id="277"/>
    <w:p>
      <w:pPr>
        <w:spacing w:after="0"/>
        <w:ind w:left="0"/>
        <w:jc w:val="both"/>
      </w:pPr>
      <w:r>
        <w:rPr>
          <w:rFonts w:ascii="Times New Roman"/>
          <w:b w:val="false"/>
          <w:i w:val="false"/>
          <w:color w:val="000000"/>
          <w:sz w:val="28"/>
        </w:rPr>
        <w:t>
      Осы тармақта көзделген қадағалау нормативтік құқықтық актілерді, жеке қолданылатын құқықтық актілерді, мемлекеттік органдардың, мекемелердің және өзге де ұйымдардың шешімдерін, сондай-ақ қылмыстық, азаматтық, әкімшілік істер және әкімшілік құқық бұзушылық туралы істер бойынша заңды күшіне енген сот актілерін бағалау жолымен жүзеге асырылады.</w:t>
      </w:r>
    </w:p>
    <w:bookmarkEnd w:id="277"/>
    <w:bookmarkStart w:name="z1047" w:id="278"/>
    <w:p>
      <w:pPr>
        <w:spacing w:after="0"/>
        <w:ind w:left="0"/>
        <w:jc w:val="both"/>
      </w:pPr>
      <w:r>
        <w:rPr>
          <w:rFonts w:ascii="Times New Roman"/>
          <w:b w:val="false"/>
          <w:i w:val="false"/>
          <w:color w:val="000000"/>
          <w:sz w:val="28"/>
        </w:rPr>
        <w:t>
      50. Актілерді бағалау талдау, тексеру, жолданымдарды қарау барысында, сондай-ақ Қазақстан Республикасы Президентінің, Бас Прокурордың, Бас Прокурор орынбасарының, Бас прокуратураның дербес құрылымдық бөлімшесінің, ИҚҚК Төрағасының, әскери прокуратура және көлік прокуратурасы органдарының басшысының, облыс прокурорының және оған теңестірілген прокурордың, олардың орынбасарларының, аудандық және оған теңестірілген прокурордың, олардың орынбасарларының немесе олардың міндеттерін атқаратын адамдардың тапсырмалары бойынша жүзеге асырылады.</w:t>
      </w:r>
    </w:p>
    <w:bookmarkEnd w:id="278"/>
    <w:bookmarkStart w:name="z1048" w:id="279"/>
    <w:p>
      <w:pPr>
        <w:spacing w:after="0"/>
        <w:ind w:left="0"/>
        <w:jc w:val="both"/>
      </w:pPr>
      <w:r>
        <w:rPr>
          <w:rFonts w:ascii="Times New Roman"/>
          <w:b w:val="false"/>
          <w:i w:val="false"/>
          <w:color w:val="000000"/>
          <w:sz w:val="28"/>
        </w:rPr>
        <w:t>
      51. Актілерді бағалау барысында прокурор:</w:t>
      </w:r>
    </w:p>
    <w:bookmarkEnd w:id="279"/>
    <w:bookmarkStart w:name="z1049" w:id="280"/>
    <w:p>
      <w:pPr>
        <w:spacing w:after="0"/>
        <w:ind w:left="0"/>
        <w:jc w:val="both"/>
      </w:pPr>
      <w:r>
        <w:rPr>
          <w:rFonts w:ascii="Times New Roman"/>
          <w:b w:val="false"/>
          <w:i w:val="false"/>
          <w:color w:val="000000"/>
          <w:sz w:val="28"/>
        </w:rPr>
        <w:t>
      1) мыналарды:</w:t>
      </w:r>
    </w:p>
    <w:bookmarkEnd w:id="280"/>
    <w:bookmarkStart w:name="z1050" w:id="281"/>
    <w:p>
      <w:pPr>
        <w:spacing w:after="0"/>
        <w:ind w:left="0"/>
        <w:jc w:val="both"/>
      </w:pPr>
      <w:r>
        <w:rPr>
          <w:rFonts w:ascii="Times New Roman"/>
          <w:b w:val="false"/>
          <w:i w:val="false"/>
          <w:color w:val="000000"/>
          <w:sz w:val="28"/>
        </w:rPr>
        <w:t>
      бағалау жүргізу үшін қажетті ақпаратты, материалдар мен құжаттарды, сондай-ақ қылмыстық, азаматтық, әкімшілік істер және әкімшілік құқық бұзушылық туралы істерді, атқарушылық іс жүргізулерді;</w:t>
      </w:r>
    </w:p>
    <w:bookmarkEnd w:id="281"/>
    <w:bookmarkStart w:name="z1051" w:id="282"/>
    <w:p>
      <w:pPr>
        <w:spacing w:after="0"/>
        <w:ind w:left="0"/>
        <w:jc w:val="both"/>
      </w:pPr>
      <w:r>
        <w:rPr>
          <w:rFonts w:ascii="Times New Roman"/>
          <w:b w:val="false"/>
          <w:i w:val="false"/>
          <w:color w:val="000000"/>
          <w:sz w:val="28"/>
        </w:rPr>
        <w:t>
      қылмыстық, азаматтық, әкімшілік істердің, әкімшілік құқық бұзушылық туралы істердің, атқарушылық іс жүргізулердің ақпараттарына, мәліметтеріне және құжаттарына және өзге де материалдарға, сондай-ақ құқық қорғау және өзге де мемлекеттік органдар мен ұйымдардың цифрлық жүйелері мен ресурстарына қолжетімділікті талап етуге және алуға құқылы.</w:t>
      </w:r>
    </w:p>
    <w:bookmarkEnd w:id="282"/>
    <w:bookmarkStart w:name="z1052" w:id="283"/>
    <w:p>
      <w:pPr>
        <w:spacing w:after="0"/>
        <w:ind w:left="0"/>
        <w:jc w:val="both"/>
      </w:pPr>
      <w:r>
        <w:rPr>
          <w:rFonts w:ascii="Times New Roman"/>
          <w:b w:val="false"/>
          <w:i w:val="false"/>
          <w:color w:val="000000"/>
          <w:sz w:val="28"/>
        </w:rPr>
        <w:t>
      Талап етілген материалдарды, істерді алғанда және цифрлық жүйелер мен ресурстарға қол жеткізген кезде прокурор дербес деректердің және заңмен қорғалатын өзге де құпияның сақталуын, оның ішінде заңсыз таратудан сақталуын және қорғалуын қамтамасыз етеді;</w:t>
      </w:r>
    </w:p>
    <w:bookmarkEnd w:id="283"/>
    <w:bookmarkStart w:name="z1053" w:id="284"/>
    <w:p>
      <w:pPr>
        <w:spacing w:after="0"/>
        <w:ind w:left="0"/>
        <w:jc w:val="both"/>
      </w:pPr>
      <w:r>
        <w:rPr>
          <w:rFonts w:ascii="Times New Roman"/>
          <w:b w:val="false"/>
          <w:i w:val="false"/>
          <w:color w:val="000000"/>
          <w:sz w:val="28"/>
        </w:rPr>
        <w:t>
      2) жүргізілетін бағалау мәселелері бойынша лауазымды адамдарды, жеке және заңды тұлғалардың өкілдерін шақыруға және түсініктемелер алуға;</w:t>
      </w:r>
    </w:p>
    <w:bookmarkEnd w:id="284"/>
    <w:bookmarkStart w:name="z1054" w:id="285"/>
    <w:p>
      <w:pPr>
        <w:spacing w:after="0"/>
        <w:ind w:left="0"/>
        <w:jc w:val="both"/>
      </w:pPr>
      <w:r>
        <w:rPr>
          <w:rFonts w:ascii="Times New Roman"/>
          <w:b w:val="false"/>
          <w:i w:val="false"/>
          <w:color w:val="000000"/>
          <w:sz w:val="28"/>
        </w:rPr>
        <w:t>
      3) прокурорлық қадағалау және ден қою актілерін енгізуге, сондай-ақ Қазақстан Республикасының Конституциялық заңында және өзге де заңдарында белгіленген өзге де өкілеттіктерді іске асыруға құқығы бар.</w:t>
      </w:r>
    </w:p>
    <w:bookmarkEnd w:id="285"/>
    <w:bookmarkStart w:name="z1055" w:id="286"/>
    <w:p>
      <w:pPr>
        <w:spacing w:after="0"/>
        <w:ind w:left="0"/>
        <w:jc w:val="both"/>
      </w:pPr>
      <w:r>
        <w:rPr>
          <w:rFonts w:ascii="Times New Roman"/>
          <w:b w:val="false"/>
          <w:i w:val="false"/>
          <w:color w:val="000000"/>
          <w:sz w:val="28"/>
        </w:rPr>
        <w:t>
      52. Мемлекеттік органдардың, мекемелердің және өзге де ұйымдардың және олардың лауазымды адамдарының актілері мен шешімдері (сот актілерін қоспағанда) оларды қабылдау жөніндегі құзыреті мен өкілеттіктерінің болуы, заңдарда белгіленген талаптарға сәйкестігі, нормативтік құқықтық актілерге, оның ішінде жоғары тұрған деңгейлерге қайшы келуі, заңда белгіленген тәртіптегі мемлекеттік тіркеудің және жариялаудың болуы (қажет болған жағдайда) және басқа да мәселелер тұрғысынан зерделенеді.</w:t>
      </w:r>
    </w:p>
    <w:bookmarkEnd w:id="286"/>
    <w:bookmarkStart w:name="z1056" w:id="287"/>
    <w:p>
      <w:pPr>
        <w:spacing w:after="0"/>
        <w:ind w:left="0"/>
        <w:jc w:val="both"/>
      </w:pPr>
      <w:r>
        <w:rPr>
          <w:rFonts w:ascii="Times New Roman"/>
          <w:b w:val="false"/>
          <w:i w:val="false"/>
          <w:color w:val="000000"/>
          <w:sz w:val="28"/>
        </w:rPr>
        <w:t>
      53. Қазақстан Республикасының Конституциясына, заңдарына, Қазақстан Республикасы Президентінің актілеріне және Қазақстан Республикасының ратификациялаған халықаралық шарттарға қайшы келетін актілерге, заңды күшіне енген актілерге, мемлекеттік органдардың, мекемелердің, ұйымдардың, лауазымды және өзге де уәкілетті адамдардың шешімдері мен әрекеттеріне (әрекетсіздігіне) наразылық енгізіледі.</w:t>
      </w:r>
    </w:p>
    <w:bookmarkEnd w:id="287"/>
    <w:bookmarkStart w:name="z1057" w:id="288"/>
    <w:p>
      <w:pPr>
        <w:spacing w:after="0"/>
        <w:ind w:left="0"/>
        <w:jc w:val="both"/>
      </w:pPr>
      <w:r>
        <w:rPr>
          <w:rFonts w:ascii="Times New Roman"/>
          <w:b w:val="false"/>
          <w:i w:val="false"/>
          <w:color w:val="000000"/>
          <w:sz w:val="28"/>
        </w:rPr>
        <w:t>
      54. Наразылық мемлекеттік органға, мекемеге, ұйымға, заңсыз акт, шешім қабылдаған лауазымды немесе өзге де уәкілетті тұлғаға немесе жоғары тұрған органға не жоғары тұрған лауазымды адамға енгізіледі.</w:t>
      </w:r>
    </w:p>
    <w:bookmarkEnd w:id="288"/>
    <w:bookmarkStart w:name="z1058" w:id="289"/>
    <w:p>
      <w:pPr>
        <w:spacing w:after="0"/>
        <w:ind w:left="0"/>
        <w:jc w:val="both"/>
      </w:pPr>
      <w:r>
        <w:rPr>
          <w:rFonts w:ascii="Times New Roman"/>
          <w:b w:val="false"/>
          <w:i w:val="false"/>
          <w:color w:val="000000"/>
          <w:sz w:val="28"/>
        </w:rPr>
        <w:t>
      Мемлекеттік органның, мекеменің, ұйымның, лауазымды адамның немесе өзге де уәкілетті тұлғаның заңсыз әрекеттеріне (әрекетсіздігіне) осындай тәртіппен наразылық енгізіледі.</w:t>
      </w:r>
    </w:p>
    <w:bookmarkEnd w:id="289"/>
    <w:bookmarkStart w:name="z1059" w:id="290"/>
    <w:p>
      <w:pPr>
        <w:spacing w:after="0"/>
        <w:ind w:left="0"/>
        <w:jc w:val="both"/>
      </w:pPr>
      <w:r>
        <w:rPr>
          <w:rFonts w:ascii="Times New Roman"/>
          <w:b w:val="false"/>
          <w:i w:val="false"/>
          <w:color w:val="000000"/>
          <w:sz w:val="28"/>
        </w:rPr>
        <w:t>
      Егер прокурордың мұндай актілер мен шешімдерге наразылық білдіруге өкілеттігі болмаса, материалдар құзыреті бойынша тиісті прокурорларға жіберіледі.</w:t>
      </w:r>
    </w:p>
    <w:bookmarkEnd w:id="290"/>
    <w:bookmarkStart w:name="z1060" w:id="291"/>
    <w:p>
      <w:pPr>
        <w:spacing w:after="0"/>
        <w:ind w:left="0"/>
        <w:jc w:val="both"/>
      </w:pPr>
      <w:r>
        <w:rPr>
          <w:rFonts w:ascii="Times New Roman"/>
          <w:b w:val="false"/>
          <w:i w:val="false"/>
          <w:color w:val="000000"/>
          <w:sz w:val="28"/>
        </w:rPr>
        <w:t>
      55. Наразылық бойынша шешім қабылданғанға дейін Бас Прокурор, Бас Прокурордың орынбасарлары, Бас әскери және көлік прокурорлары, облыс прокуроры және оған теңестірілген прокурорлар, өңірлер мен гарнизондардың әскери прокурорлары, өңірлік көлік прокурорлары, аудандық және оған теңестірілген прокурорлар наразылық білдірілген актінің не әрекеттің орындалуын тоқтата тұруға құқылы.</w:t>
      </w:r>
    </w:p>
    <w:bookmarkEnd w:id="291"/>
    <w:bookmarkStart w:name="z1061" w:id="292"/>
    <w:p>
      <w:pPr>
        <w:spacing w:after="0"/>
        <w:ind w:left="0"/>
        <w:jc w:val="both"/>
      </w:pPr>
      <w:r>
        <w:rPr>
          <w:rFonts w:ascii="Times New Roman"/>
          <w:b w:val="false"/>
          <w:i w:val="false"/>
          <w:color w:val="000000"/>
          <w:sz w:val="28"/>
        </w:rPr>
        <w:t>
      Актілер мен шешімдерді тоқтата тұру қаулы қабылдау арқылы жүзеге асырылады.</w:t>
      </w:r>
    </w:p>
    <w:bookmarkEnd w:id="292"/>
    <w:bookmarkStart w:name="z1062" w:id="293"/>
    <w:p>
      <w:pPr>
        <w:spacing w:after="0"/>
        <w:ind w:left="0"/>
        <w:jc w:val="both"/>
      </w:pPr>
      <w:r>
        <w:rPr>
          <w:rFonts w:ascii="Times New Roman"/>
          <w:b w:val="false"/>
          <w:i w:val="false"/>
          <w:color w:val="000000"/>
          <w:sz w:val="28"/>
        </w:rPr>
        <w:t>
      Нормативтік құқықтық актінің қолданылуын тоқтата тұратын қаулы дереу жариялануға тиіс.</w:t>
      </w:r>
    </w:p>
    <w:bookmarkEnd w:id="293"/>
    <w:bookmarkStart w:name="z1063" w:id="294"/>
    <w:p>
      <w:pPr>
        <w:spacing w:after="0"/>
        <w:ind w:left="0"/>
        <w:jc w:val="both"/>
      </w:pPr>
      <w:r>
        <w:rPr>
          <w:rFonts w:ascii="Times New Roman"/>
          <w:b w:val="false"/>
          <w:i w:val="false"/>
          <w:color w:val="000000"/>
          <w:sz w:val="28"/>
        </w:rPr>
        <w:t xml:space="preserve">
      56. Заңсыз шешім, нормативтік құқықтық актіні, жеке-дара қолданылатын құқықтық актіні қабылдаған және шығарған орган немесе лауазымды адам не жоғары тұрған орган немесе тиісті наразылық білдірген лауазымды адам қабылдамаған кезде прокурор сотқа оларды </w:t>
      </w:r>
      <w:r>
        <w:rPr>
          <w:rFonts w:ascii="Times New Roman"/>
          <w:b w:val="false"/>
          <w:i w:val="false"/>
          <w:color w:val="000000"/>
          <w:sz w:val="28"/>
        </w:rPr>
        <w:t>АПК-де</w:t>
      </w:r>
      <w:r>
        <w:rPr>
          <w:rFonts w:ascii="Times New Roman"/>
          <w:b w:val="false"/>
          <w:i w:val="false"/>
          <w:color w:val="000000"/>
          <w:sz w:val="28"/>
        </w:rPr>
        <w:t xml:space="preserve"> және </w:t>
      </w:r>
      <w:r>
        <w:rPr>
          <w:rFonts w:ascii="Times New Roman"/>
          <w:b w:val="false"/>
          <w:i w:val="false"/>
          <w:color w:val="000000"/>
          <w:sz w:val="28"/>
        </w:rPr>
        <w:t xml:space="preserve">ӘРПК-де </w:t>
      </w:r>
      <w:r>
        <w:rPr>
          <w:rFonts w:ascii="Times New Roman"/>
          <w:b w:val="false"/>
          <w:i w:val="false"/>
          <w:color w:val="000000"/>
          <w:sz w:val="28"/>
        </w:rPr>
        <w:t xml:space="preserve"> көзделген тәртіппен заңсыз деп тану туралы арызбен жүгінеді.</w:t>
      </w:r>
    </w:p>
    <w:bookmarkEnd w:id="294"/>
    <w:bookmarkStart w:name="z1064" w:id="295"/>
    <w:p>
      <w:pPr>
        <w:spacing w:after="0"/>
        <w:ind w:left="0"/>
        <w:jc w:val="both"/>
      </w:pPr>
      <w:r>
        <w:rPr>
          <w:rFonts w:ascii="Times New Roman"/>
          <w:b w:val="false"/>
          <w:i w:val="false"/>
          <w:color w:val="000000"/>
          <w:sz w:val="28"/>
        </w:rPr>
        <w:t xml:space="preserve">
      57. Қылмыстық, азаматтық, әкімшілік істер және әкімшілік құқық бұзушылық туралы істер бойынша заңды күшіне енген сот актілерін бағалау </w:t>
      </w:r>
      <w:r>
        <w:rPr>
          <w:rFonts w:ascii="Times New Roman"/>
          <w:b w:val="false"/>
          <w:i w:val="false"/>
          <w:color w:val="000000"/>
          <w:sz w:val="28"/>
        </w:rPr>
        <w:t>ҚПК</w:t>
      </w:r>
      <w:r>
        <w:rPr>
          <w:rFonts w:ascii="Times New Roman"/>
          <w:b w:val="false"/>
          <w:i w:val="false"/>
          <w:color w:val="000000"/>
          <w:sz w:val="28"/>
        </w:rPr>
        <w:t xml:space="preserve">, </w:t>
      </w:r>
      <w:r>
        <w:rPr>
          <w:rFonts w:ascii="Times New Roman"/>
          <w:b w:val="false"/>
          <w:i w:val="false"/>
          <w:color w:val="000000"/>
          <w:sz w:val="28"/>
        </w:rPr>
        <w:t>АПК</w:t>
      </w:r>
      <w:r>
        <w:rPr>
          <w:rFonts w:ascii="Times New Roman"/>
          <w:b w:val="false"/>
          <w:i w:val="false"/>
          <w:color w:val="000000"/>
          <w:sz w:val="28"/>
        </w:rPr>
        <w:t xml:space="preserve">, </w:t>
      </w:r>
      <w:r>
        <w:rPr>
          <w:rFonts w:ascii="Times New Roman"/>
          <w:b w:val="false"/>
          <w:i w:val="false"/>
          <w:color w:val="000000"/>
          <w:sz w:val="28"/>
        </w:rPr>
        <w:t>ӘРПК</w:t>
      </w:r>
      <w:r>
        <w:rPr>
          <w:rFonts w:ascii="Times New Roman"/>
          <w:b w:val="false"/>
          <w:i w:val="false"/>
          <w:color w:val="000000"/>
          <w:sz w:val="28"/>
        </w:rPr>
        <w:t xml:space="preserve">, </w:t>
      </w:r>
      <w:r>
        <w:rPr>
          <w:rFonts w:ascii="Times New Roman"/>
          <w:b w:val="false"/>
          <w:i w:val="false"/>
          <w:color w:val="000000"/>
          <w:sz w:val="28"/>
        </w:rPr>
        <w:t xml:space="preserve">ӘҚБтК-де </w:t>
      </w:r>
      <w:r>
        <w:rPr>
          <w:rFonts w:ascii="Times New Roman"/>
          <w:b w:val="false"/>
          <w:i w:val="false"/>
          <w:color w:val="000000"/>
          <w:sz w:val="28"/>
        </w:rPr>
        <w:t xml:space="preserve"> көзделген тәртіппен жүзеге асырылады.</w:t>
      </w:r>
    </w:p>
    <w:bookmarkEnd w:id="295"/>
    <w:bookmarkStart w:name="z1065" w:id="296"/>
    <w:p>
      <w:pPr>
        <w:spacing w:after="0"/>
        <w:ind w:left="0"/>
        <w:jc w:val="both"/>
      </w:pPr>
      <w:r>
        <w:rPr>
          <w:rFonts w:ascii="Times New Roman"/>
          <w:b w:val="false"/>
          <w:i w:val="false"/>
          <w:color w:val="000000"/>
          <w:sz w:val="28"/>
        </w:rPr>
        <w:t>
      58. Бағалау нәтижелері бойынша:</w:t>
      </w:r>
    </w:p>
    <w:bookmarkEnd w:id="296"/>
    <w:bookmarkStart w:name="z1066" w:id="297"/>
    <w:p>
      <w:pPr>
        <w:spacing w:after="0"/>
        <w:ind w:left="0"/>
        <w:jc w:val="both"/>
      </w:pPr>
      <w:r>
        <w:rPr>
          <w:rFonts w:ascii="Times New Roman"/>
          <w:b w:val="false"/>
          <w:i w:val="false"/>
          <w:color w:val="000000"/>
          <w:sz w:val="28"/>
        </w:rPr>
        <w:t>
      1) прокурорлық қадағалау және ден қою актілерін енгізу, уәкілетті органдарды хабардар ету, материалдарды қылмыстық қудалаудың заңдылығын қадағалауды жүзеге асыратын құрылымдық бөлімшелерге беру және өзге де шаралар қабылдау туралы;</w:t>
      </w:r>
    </w:p>
    <w:bookmarkEnd w:id="297"/>
    <w:bookmarkStart w:name="z1067" w:id="298"/>
    <w:p>
      <w:pPr>
        <w:spacing w:after="0"/>
        <w:ind w:left="0"/>
        <w:jc w:val="both"/>
      </w:pPr>
      <w:r>
        <w:rPr>
          <w:rFonts w:ascii="Times New Roman"/>
          <w:b w:val="false"/>
          <w:i w:val="false"/>
          <w:color w:val="000000"/>
          <w:sz w:val="28"/>
        </w:rPr>
        <w:t>
      2) тексеріс немесе талдау жүргізу туралы;</w:t>
      </w:r>
    </w:p>
    <w:bookmarkEnd w:id="298"/>
    <w:bookmarkStart w:name="z1068" w:id="299"/>
    <w:p>
      <w:pPr>
        <w:spacing w:after="0"/>
        <w:ind w:left="0"/>
        <w:jc w:val="both"/>
      </w:pPr>
      <w:r>
        <w:rPr>
          <w:rFonts w:ascii="Times New Roman"/>
          <w:b w:val="false"/>
          <w:i w:val="false"/>
          <w:color w:val="000000"/>
          <w:sz w:val="28"/>
        </w:rPr>
        <w:t>
      3) материалдарды АЕК-те тіркеу және Қазақстан Республикасының қылмыстық заңнамасында көзделген басқа да шараларды қабылдау туралы;</w:t>
      </w:r>
    </w:p>
    <w:bookmarkEnd w:id="299"/>
    <w:bookmarkStart w:name="z1069" w:id="300"/>
    <w:p>
      <w:pPr>
        <w:spacing w:after="0"/>
        <w:ind w:left="0"/>
        <w:jc w:val="both"/>
      </w:pPr>
      <w:r>
        <w:rPr>
          <w:rFonts w:ascii="Times New Roman"/>
          <w:b w:val="false"/>
          <w:i w:val="false"/>
          <w:color w:val="000000"/>
          <w:sz w:val="28"/>
        </w:rPr>
        <w:t>
      4) Бас Прокурордың алдында Қазақстан Республикасының Конституциялық және (немесе) Жоғарғы соттарына жүгіну туралы мәселеге бастамашылық жасау туралы шешімдер қабылданады.</w:t>
      </w:r>
    </w:p>
    <w:bookmarkEnd w:id="300"/>
    <w:bookmarkStart w:name="z1070" w:id="301"/>
    <w:p>
      <w:pPr>
        <w:spacing w:after="0"/>
        <w:ind w:left="0"/>
        <w:jc w:val="both"/>
      </w:pPr>
      <w:r>
        <w:rPr>
          <w:rFonts w:ascii="Times New Roman"/>
          <w:b w:val="false"/>
          <w:i w:val="false"/>
          <w:color w:val="000000"/>
          <w:sz w:val="28"/>
        </w:rPr>
        <w:t>
      Кейінге қалдыруды талап етпейтін жағдайларда осы тармақтың 1) (прокурорлық қадағалау және ден қою актілерін енгізу туралы шешімдерді қоспағанда), 2), 3), және 4) тармақшаларында көзделген шешімдерді прокурор бағалау аяқталғанға және оның қорытындылары шығарылғанға дейін қабылдауы мүмкін.</w:t>
      </w:r>
    </w:p>
    <w:bookmarkEnd w:id="30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Бас Прокуроры</w:t>
            </w:r>
            <w:r>
              <w:br/>
            </w:r>
            <w:r>
              <w:rPr>
                <w:rFonts w:ascii="Times New Roman"/>
                <w:b w:val="false"/>
                <w:i w:val="false"/>
                <w:color w:val="000000"/>
                <w:sz w:val="20"/>
              </w:rPr>
              <w:t>2023 жылғы 17 қаңтардағы</w:t>
            </w:r>
            <w:r>
              <w:br/>
            </w:r>
            <w:r>
              <w:rPr>
                <w:rFonts w:ascii="Times New Roman"/>
                <w:b w:val="false"/>
                <w:i w:val="false"/>
                <w:color w:val="000000"/>
                <w:sz w:val="20"/>
              </w:rPr>
              <w:t>№ 32 бұйрыққа</w:t>
            </w:r>
            <w:r>
              <w:br/>
            </w:r>
            <w:r>
              <w:rPr>
                <w:rFonts w:ascii="Times New Roman"/>
                <w:b w:val="false"/>
                <w:i w:val="false"/>
                <w:color w:val="000000"/>
                <w:sz w:val="20"/>
              </w:rPr>
              <w:t>2-қосымша</w:t>
            </w:r>
          </w:p>
        </w:tc>
      </w:tr>
    </w:tbl>
    <w:bookmarkStart w:name="z304" w:id="302"/>
    <w:p>
      <w:pPr>
        <w:spacing w:after="0"/>
        <w:ind w:left="0"/>
        <w:jc w:val="left"/>
      </w:pPr>
      <w:r>
        <w:rPr>
          <w:rFonts w:ascii="Times New Roman"/>
          <w:b/>
          <w:i w:val="false"/>
          <w:color w:val="000000"/>
        </w:rPr>
        <w:t xml:space="preserve"> Мемлекеттік, жергілікті өкілді және атқарушы органдардың, жергілікті өзін-өзі басқару органдарының, мекемелердің, олардың лауазымды адамдарының, меншік нысанына қарамастан өзге де ұйымдардың қызметінің, сондай-ақ олар қабылдайтын актілер мен шешімдерінің заңдылығын қадағалауды ұйымдастыру жөніндегі НҰСҚАУЛЫҚ</w:t>
      </w:r>
    </w:p>
    <w:bookmarkEnd w:id="302"/>
    <w:bookmarkStart w:name="z305" w:id="303"/>
    <w:p>
      <w:pPr>
        <w:spacing w:after="0"/>
        <w:ind w:left="0"/>
        <w:jc w:val="left"/>
      </w:pPr>
      <w:r>
        <w:rPr>
          <w:rFonts w:ascii="Times New Roman"/>
          <w:b/>
          <w:i w:val="false"/>
          <w:color w:val="000000"/>
        </w:rPr>
        <w:t xml:space="preserve"> 1-тарау. Жалпы ережелер</w:t>
      </w:r>
    </w:p>
    <w:bookmarkEnd w:id="303"/>
    <w:bookmarkStart w:name="z306" w:id="304"/>
    <w:p>
      <w:pPr>
        <w:spacing w:after="0"/>
        <w:ind w:left="0"/>
        <w:jc w:val="both"/>
      </w:pPr>
      <w:r>
        <w:rPr>
          <w:rFonts w:ascii="Times New Roman"/>
          <w:b w:val="false"/>
          <w:i w:val="false"/>
          <w:color w:val="000000"/>
          <w:sz w:val="28"/>
        </w:rPr>
        <w:t xml:space="preserve">
      1. Осы Мемлекеттік, жергілікті өкілді және атқарушы органдардың, жергілікті өзін-өзі басқару органдарының, мекемелердің, олардың лауазымды адамдарының, меншік нысанына қарамастан өзге де ұйымдардың қызметінің, сондай-ақ олар қабылдайтын актілер мен шешімдерінің заңдылығын қадағалауды ұйымдастыру жөніндегі НҰСҚАУЛЫҚ (бұдан әрі – Нұсқаулық) "Прокуратура туралы" Қазақстан Республикасының Конституциялық </w:t>
      </w:r>
      <w:r>
        <w:rPr>
          <w:rFonts w:ascii="Times New Roman"/>
          <w:b w:val="false"/>
          <w:i w:val="false"/>
          <w:color w:val="000000"/>
          <w:sz w:val="28"/>
        </w:rPr>
        <w:t>заңына</w:t>
      </w:r>
      <w:r>
        <w:rPr>
          <w:rFonts w:ascii="Times New Roman"/>
          <w:b w:val="false"/>
          <w:i w:val="false"/>
          <w:color w:val="000000"/>
          <w:sz w:val="28"/>
        </w:rPr>
        <w:t xml:space="preserve"> (бұдан әрі – Конституциялық заң) сәйкес әзірленді.</w:t>
      </w:r>
    </w:p>
    <w:bookmarkEnd w:id="304"/>
    <w:bookmarkStart w:name="z307" w:id="305"/>
    <w:p>
      <w:pPr>
        <w:spacing w:after="0"/>
        <w:ind w:left="0"/>
        <w:jc w:val="both"/>
      </w:pPr>
      <w:r>
        <w:rPr>
          <w:rFonts w:ascii="Times New Roman"/>
          <w:b w:val="false"/>
          <w:i w:val="false"/>
          <w:color w:val="000000"/>
          <w:sz w:val="28"/>
        </w:rPr>
        <w:t>
      2.  Мемлекеттік, жергілікті өкілді және атқарушы органдардың, жергілікті өзін-өзі басқару органдарының, мекемелердің, олардың лауазымды адамдарының, меншік нысанына қарамастан өзге де ұйымдардың қызметінің, сондай-ақ олар қабылдайтын актілер мен шешімдерінің заңдылығын қадағалау міндеттері:</w:t>
      </w:r>
    </w:p>
    <w:bookmarkEnd w:id="305"/>
    <w:bookmarkStart w:name="z308" w:id="306"/>
    <w:p>
      <w:pPr>
        <w:spacing w:after="0"/>
        <w:ind w:left="0"/>
        <w:jc w:val="both"/>
      </w:pPr>
      <w:r>
        <w:rPr>
          <w:rFonts w:ascii="Times New Roman"/>
          <w:b w:val="false"/>
          <w:i w:val="false"/>
          <w:color w:val="000000"/>
          <w:sz w:val="28"/>
        </w:rPr>
        <w:t>
       1) адамның және азаматтың бұзылған құқықтары мен бостандықтарын, заңды тұлғалардың, қоғамның және мемлекеттің заңмен қорғалатын мүдделерін қорғау және қалпына келтіру;</w:t>
      </w:r>
    </w:p>
    <w:bookmarkEnd w:id="306"/>
    <w:bookmarkStart w:name="z309" w:id="307"/>
    <w:p>
      <w:pPr>
        <w:spacing w:after="0"/>
        <w:ind w:left="0"/>
        <w:jc w:val="both"/>
      </w:pPr>
      <w:r>
        <w:rPr>
          <w:rFonts w:ascii="Times New Roman"/>
          <w:b w:val="false"/>
          <w:i w:val="false"/>
          <w:color w:val="000000"/>
          <w:sz w:val="28"/>
        </w:rPr>
        <w:t>
      2) заңдылықты бұзушылықтарды, оларға ықпал ететін себептер мен жағдайларды, сондай-ақ олардың салдарларын анықтау және жою болып табылады.</w:t>
      </w:r>
    </w:p>
    <w:bookmarkEnd w:id="307"/>
    <w:bookmarkStart w:name="z310" w:id="308"/>
    <w:p>
      <w:pPr>
        <w:spacing w:after="0"/>
        <w:ind w:left="0"/>
        <w:jc w:val="both"/>
      </w:pPr>
      <w:r>
        <w:rPr>
          <w:rFonts w:ascii="Times New Roman"/>
          <w:b w:val="false"/>
          <w:i w:val="false"/>
          <w:color w:val="000000"/>
          <w:sz w:val="28"/>
        </w:rPr>
        <w:t>
       3. Аталған міндеттерді іске асыру мақсатында прокурор:</w:t>
      </w:r>
    </w:p>
    <w:bookmarkEnd w:id="308"/>
    <w:bookmarkStart w:name="z311" w:id="309"/>
    <w:p>
      <w:pPr>
        <w:spacing w:after="0"/>
        <w:ind w:left="0"/>
        <w:jc w:val="both"/>
      </w:pPr>
      <w:r>
        <w:rPr>
          <w:rFonts w:ascii="Times New Roman"/>
          <w:b w:val="false"/>
          <w:i w:val="false"/>
          <w:color w:val="000000"/>
          <w:sz w:val="28"/>
        </w:rPr>
        <w:t>
      1) заңдылықтың жай-күйін талдайды;</w:t>
      </w:r>
    </w:p>
    <w:bookmarkEnd w:id="309"/>
    <w:bookmarkStart w:name="z312" w:id="310"/>
    <w:p>
      <w:pPr>
        <w:spacing w:after="0"/>
        <w:ind w:left="0"/>
        <w:jc w:val="both"/>
      </w:pPr>
      <w:r>
        <w:rPr>
          <w:rFonts w:ascii="Times New Roman"/>
          <w:b w:val="false"/>
          <w:i w:val="false"/>
          <w:color w:val="000000"/>
          <w:sz w:val="28"/>
        </w:rPr>
        <w:t>
      2) заңдылықтың сақталуына тексерістер жүргізеді;</w:t>
      </w:r>
    </w:p>
    <w:bookmarkEnd w:id="310"/>
    <w:bookmarkStart w:name="z313" w:id="311"/>
    <w:p>
      <w:pPr>
        <w:spacing w:after="0"/>
        <w:ind w:left="0"/>
        <w:jc w:val="both"/>
      </w:pPr>
      <w:r>
        <w:rPr>
          <w:rFonts w:ascii="Times New Roman"/>
          <w:b w:val="false"/>
          <w:i w:val="false"/>
          <w:color w:val="000000"/>
          <w:sz w:val="28"/>
        </w:rPr>
        <w:t>
      3) күшіне енген актілерді бағалайды;</w:t>
      </w:r>
    </w:p>
    <w:bookmarkEnd w:id="311"/>
    <w:bookmarkStart w:name="z314" w:id="312"/>
    <w:p>
      <w:pPr>
        <w:spacing w:after="0"/>
        <w:ind w:left="0"/>
        <w:jc w:val="both"/>
      </w:pPr>
      <w:r>
        <w:rPr>
          <w:rFonts w:ascii="Times New Roman"/>
          <w:b w:val="false"/>
          <w:i w:val="false"/>
          <w:color w:val="000000"/>
          <w:sz w:val="28"/>
        </w:rPr>
        <w:t xml:space="preserve">
      4) жолданымдарды Конституциялық заңның </w:t>
      </w:r>
      <w:r>
        <w:rPr>
          <w:rFonts w:ascii="Times New Roman"/>
          <w:b w:val="false"/>
          <w:i w:val="false"/>
          <w:color w:val="000000"/>
          <w:sz w:val="28"/>
        </w:rPr>
        <w:t>24-бабында</w:t>
      </w:r>
      <w:r>
        <w:rPr>
          <w:rFonts w:ascii="Times New Roman"/>
          <w:b w:val="false"/>
          <w:i w:val="false"/>
          <w:color w:val="000000"/>
          <w:sz w:val="28"/>
        </w:rPr>
        <w:t xml:space="preserve"> және Бас Прокурордың актілерінде көзделген тәртіппен қарайды.</w:t>
      </w:r>
    </w:p>
    <w:bookmarkEnd w:id="312"/>
    <w:bookmarkStart w:name="z315" w:id="313"/>
    <w:p>
      <w:pPr>
        <w:spacing w:after="0"/>
        <w:ind w:left="0"/>
        <w:jc w:val="left"/>
      </w:pPr>
      <w:r>
        <w:rPr>
          <w:rFonts w:ascii="Times New Roman"/>
          <w:b/>
          <w:i w:val="false"/>
          <w:color w:val="000000"/>
        </w:rPr>
        <w:t xml:space="preserve"> 2-тарау. Қадағалау қызметін ұйымдастыру</w:t>
      </w:r>
    </w:p>
    <w:bookmarkEnd w:id="313"/>
    <w:bookmarkStart w:name="z316" w:id="314"/>
    <w:p>
      <w:pPr>
        <w:spacing w:after="0"/>
        <w:ind w:left="0"/>
        <w:jc w:val="both"/>
      </w:pPr>
      <w:r>
        <w:rPr>
          <w:rFonts w:ascii="Times New Roman"/>
          <w:b w:val="false"/>
          <w:i w:val="false"/>
          <w:color w:val="000000"/>
          <w:sz w:val="28"/>
        </w:rPr>
        <w:t>
      4. Тексерістерді, заңдылықтың жай-күйін талдауды және күшіне енген актілерді бағалауды тағайындау және жүргізу Конституциялық заңның 18, 19, 20 және 21-баптарында, сондай-ақ осы бұйрықта айқындалады.</w:t>
      </w:r>
    </w:p>
    <w:bookmarkEnd w:id="314"/>
    <w:bookmarkStart w:name="z770" w:id="315"/>
    <w:p>
      <w:pPr>
        <w:spacing w:after="0"/>
        <w:ind w:left="0"/>
        <w:jc w:val="both"/>
      </w:pPr>
      <w:r>
        <w:rPr>
          <w:rFonts w:ascii="Times New Roman"/>
          <w:b w:val="false"/>
          <w:i w:val="false"/>
          <w:color w:val="000000"/>
          <w:sz w:val="28"/>
        </w:rPr>
        <w:t>
      Талап етілетін мәліметтерді, материалдарды, істерді және цифрлық жүйелер мен ресурстарға қолжетімділікті алу кезінде прокурор дербес деректердің және заңмен қорғалатын өзге де құпияның сақталуын және қорғалуын, оның ішінде заңсыз таратылудан сақтауды және қорғауды қамтамасыз етеді.</w:t>
      </w:r>
    </w:p>
    <w:bookmarkEnd w:id="315"/>
    <w:bookmarkStart w:name="z771" w:id="316"/>
    <w:p>
      <w:pPr>
        <w:spacing w:after="0"/>
        <w:ind w:left="0"/>
        <w:jc w:val="both"/>
      </w:pPr>
      <w:r>
        <w:rPr>
          <w:rFonts w:ascii="Times New Roman"/>
          <w:b w:val="false"/>
          <w:i w:val="false"/>
          <w:color w:val="000000"/>
          <w:sz w:val="28"/>
        </w:rPr>
        <w:t xml:space="preserve">
      Әскери прокурорлар да сұратылған мәліметтер мен оларды жеткізгіштердің, оның ішінде әскери объектілер құрылысының егжей-тегжейін ашатын мәліметтердің қорғалуын қамтамасыз ету шараларын қабылдайды.  </w:t>
      </w:r>
    </w:p>
    <w:bookmarkEnd w:id="3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Бас Прокурорының 03.07.2026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19" w:id="317"/>
    <w:p>
      <w:pPr>
        <w:spacing w:after="0"/>
        <w:ind w:left="0"/>
        <w:jc w:val="both"/>
      </w:pPr>
      <w:r>
        <w:rPr>
          <w:rFonts w:ascii="Times New Roman"/>
          <w:b w:val="false"/>
          <w:i w:val="false"/>
          <w:color w:val="000000"/>
          <w:sz w:val="28"/>
        </w:rPr>
        <w:t>
      5. Прокурорлық қадағалау және ден қою актілерінде Қазақстан Республикасы заңнамасының нормаларына міндетті түрде сілтеме жасай отырып, бұзушылықтардың құқықтық мәні көрсетіледі, заңды және нормативтік құқықтық актілерді бұзудың жағымсыз салдарлары, оған ықпал еткен себептер мен жағдайлар атап көрсетіледі, оларды жою, бұзылған құқықтар мен заңды мүдделерді қалпына келтіру, келтірілген зиянның орнын толтыру және кінәлі адамдарды жауаптылыққа тарту туралы мәселе қойылады.</w:t>
      </w:r>
    </w:p>
    <w:bookmarkEnd w:id="317"/>
    <w:bookmarkStart w:name="z320" w:id="318"/>
    <w:p>
      <w:pPr>
        <w:spacing w:after="0"/>
        <w:ind w:left="0"/>
        <w:jc w:val="both"/>
      </w:pPr>
      <w:r>
        <w:rPr>
          <w:rFonts w:ascii="Times New Roman"/>
          <w:b w:val="false"/>
          <w:i w:val="false"/>
          <w:color w:val="000000"/>
          <w:sz w:val="28"/>
        </w:rPr>
        <w:t>
      Прокурорлық қадағалау актісі түсіну үшін айқын болуға, біркелкі қолдануды қамтамасыз етуге, оның пәрмені қолданылатын адамдар тобын түпкілікті айқындауға тиіс.</w:t>
      </w:r>
    </w:p>
    <w:bookmarkEnd w:id="318"/>
    <w:bookmarkStart w:name="z321" w:id="319"/>
    <w:p>
      <w:pPr>
        <w:spacing w:after="0"/>
        <w:ind w:left="0"/>
        <w:jc w:val="both"/>
      </w:pPr>
      <w:r>
        <w:rPr>
          <w:rFonts w:ascii="Times New Roman"/>
          <w:b w:val="false"/>
          <w:i w:val="false"/>
          <w:color w:val="000000"/>
          <w:sz w:val="28"/>
        </w:rPr>
        <w:t>
      Қадағалау және ден қою актілеріне қол қойған прокурор оның сапалы дайындалуын қамтамасыз етеді.</w:t>
      </w:r>
    </w:p>
    <w:bookmarkEnd w:id="319"/>
    <w:bookmarkStart w:name="z322" w:id="320"/>
    <w:p>
      <w:pPr>
        <w:spacing w:after="0"/>
        <w:ind w:left="0"/>
        <w:jc w:val="both"/>
      </w:pPr>
      <w:r>
        <w:rPr>
          <w:rFonts w:ascii="Times New Roman"/>
          <w:b w:val="false"/>
          <w:i w:val="false"/>
          <w:color w:val="000000"/>
          <w:sz w:val="28"/>
        </w:rPr>
        <w:t>
      6. Қадағалау және ден қою актісіне қол қойған прокурор олардың орындалуын және заңдылықтың бұзылуын іс жүзінде жоюды бақылауды қамтамасыз етеді.</w:t>
      </w:r>
    </w:p>
    <w:bookmarkEnd w:id="320"/>
    <w:bookmarkStart w:name="z323" w:id="321"/>
    <w:p>
      <w:pPr>
        <w:spacing w:after="0"/>
        <w:ind w:left="0"/>
        <w:jc w:val="both"/>
      </w:pPr>
      <w:r>
        <w:rPr>
          <w:rFonts w:ascii="Times New Roman"/>
          <w:b w:val="false"/>
          <w:i w:val="false"/>
          <w:color w:val="000000"/>
          <w:sz w:val="28"/>
        </w:rPr>
        <w:t>
       Бұл ретте, прокурорлардың актілерін орындау үшін қабылданған мемлекеттік органдардың шешімдері мен іс-әрекеттерінің орындалу барысын бақылау, мемлекетке келтірілген залалды өтеуге және кінәлілерді заңда белгіленген жауаптылыққа тартуға қол жеткізу қажет.</w:t>
      </w:r>
    </w:p>
    <w:bookmarkEnd w:id="321"/>
    <w:bookmarkStart w:name="z324" w:id="322"/>
    <w:p>
      <w:pPr>
        <w:spacing w:after="0"/>
        <w:ind w:left="0"/>
        <w:jc w:val="both"/>
      </w:pPr>
      <w:r>
        <w:rPr>
          <w:rFonts w:ascii="Times New Roman"/>
          <w:b w:val="false"/>
          <w:i w:val="false"/>
          <w:color w:val="000000"/>
          <w:sz w:val="28"/>
        </w:rPr>
        <w:t>
      Прокурорлық қадағалау актілерін қарау, ал заңда тікелей көзделген жағдайларда оны орындау міндетті.</w:t>
      </w:r>
    </w:p>
    <w:bookmarkEnd w:id="322"/>
    <w:bookmarkStart w:name="z325" w:id="323"/>
    <w:p>
      <w:pPr>
        <w:spacing w:after="0"/>
        <w:ind w:left="0"/>
        <w:jc w:val="both"/>
      </w:pPr>
      <w:r>
        <w:rPr>
          <w:rFonts w:ascii="Times New Roman"/>
          <w:b w:val="false"/>
          <w:i w:val="false"/>
          <w:color w:val="000000"/>
          <w:sz w:val="28"/>
        </w:rPr>
        <w:t>
      Прокуратура актілерін қарамау, сол сияқты тиісті тұрғыда қарамау, орындамау не прокурордың заңды талаптарын орындамау Қазақстан Республикасының заңдарында белгіленген жауаптылыққа әкеп соғады.</w:t>
      </w:r>
    </w:p>
    <w:bookmarkEnd w:id="323"/>
    <w:bookmarkStart w:name="z326" w:id="324"/>
    <w:p>
      <w:pPr>
        <w:spacing w:after="0"/>
        <w:ind w:left="0"/>
        <w:jc w:val="both"/>
      </w:pPr>
      <w:r>
        <w:rPr>
          <w:rFonts w:ascii="Times New Roman"/>
          <w:b w:val="false"/>
          <w:i w:val="false"/>
          <w:color w:val="000000"/>
          <w:sz w:val="28"/>
        </w:rPr>
        <w:t>
      Прокурорлық қадағалау және ден қою актілері енгізілгеннен кейін бұзушылық жасаған адамдарды жауапқа тарту мерзімі Қазақстан Республикасының заңдарында айқындалатын тәртіппен осы акті бойынша шешім қабылданғанға дейін тоқтатыла тұрады.</w:t>
      </w:r>
    </w:p>
    <w:bookmarkEnd w:id="324"/>
    <w:bookmarkStart w:name="z327" w:id="325"/>
    <w:p>
      <w:pPr>
        <w:spacing w:after="0"/>
        <w:ind w:left="0"/>
        <w:jc w:val="both"/>
      </w:pPr>
      <w:r>
        <w:rPr>
          <w:rFonts w:ascii="Times New Roman"/>
          <w:b w:val="false"/>
          <w:i w:val="false"/>
          <w:color w:val="000000"/>
          <w:sz w:val="28"/>
        </w:rPr>
        <w:t>
      7. Тексерістерді, заңдылықтың жай-күйін талдауды және күшіне енген актілерді бағалауды тағайындау және жүргізу Конституциялық заңның 18, 19, 20 және 21-баптарында, сондай-ақ осы бұйрықта айқындалады.</w:t>
      </w:r>
    </w:p>
    <w:bookmarkEnd w:id="325"/>
    <w:bookmarkStart w:name="z772" w:id="326"/>
    <w:p>
      <w:pPr>
        <w:spacing w:after="0"/>
        <w:ind w:left="0"/>
        <w:jc w:val="both"/>
      </w:pPr>
      <w:r>
        <w:rPr>
          <w:rFonts w:ascii="Times New Roman"/>
          <w:b w:val="false"/>
          <w:i w:val="false"/>
          <w:color w:val="000000"/>
          <w:sz w:val="28"/>
        </w:rPr>
        <w:t>
      Талап етілетін мәліметтерді, материалдарды, істерді және цифрлық жүйелер мен ресурстарға қолжетімділікті алу кезінде прокурор дербес деректердің және заңмен қорғалатын өзге де құпияның сақталуын және қорғалуын, оның ішінде заңсыз таратылудан сақтауды және қорғауды қамтамасыз етеді.</w:t>
      </w:r>
    </w:p>
    <w:bookmarkEnd w:id="326"/>
    <w:bookmarkStart w:name="z773" w:id="327"/>
    <w:p>
      <w:pPr>
        <w:spacing w:after="0"/>
        <w:ind w:left="0"/>
        <w:jc w:val="both"/>
      </w:pPr>
      <w:r>
        <w:rPr>
          <w:rFonts w:ascii="Times New Roman"/>
          <w:b w:val="false"/>
          <w:i w:val="false"/>
          <w:color w:val="000000"/>
          <w:sz w:val="28"/>
        </w:rPr>
        <w:t xml:space="preserve">
      Әскери прокурорлар да сұратылған мәліметтер мен оларды жеткізгіштердің, оның ішінде әскери объектілер құрылысының егжей-тегжейін ашатын мәліметтердің қорғалуын қамтамасыз ету шараларын қабылдайды. </w:t>
      </w:r>
    </w:p>
    <w:bookmarkEnd w:id="3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Бас Прокурорының 03.07.2026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29" w:id="328"/>
    <w:p>
      <w:pPr>
        <w:spacing w:after="0"/>
        <w:ind w:left="0"/>
        <w:jc w:val="both"/>
      </w:pPr>
      <w:r>
        <w:rPr>
          <w:rFonts w:ascii="Times New Roman"/>
          <w:b w:val="false"/>
          <w:i w:val="false"/>
          <w:color w:val="000000"/>
          <w:sz w:val="28"/>
        </w:rPr>
        <w:t>
      8. Қадағалау және ден қою актілерін енгізген кезде, сондай-ақ оларға жауап алған кезде прокурор электрондық ақпараттық есепке алу құжатында қамтылған мәліметтердің анықтығы мен толықтығын, олардың Бас прокуратураның цифрлық жүйелеріне уақтылы енгізілуін қамтамасыз етеді.</w:t>
      </w:r>
    </w:p>
    <w:bookmarkEnd w:id="3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Бас Прокурорының 03.07.2026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30" w:id="329"/>
    <w:p>
      <w:pPr>
        <w:spacing w:after="0"/>
        <w:ind w:left="0"/>
        <w:jc w:val="both"/>
      </w:pPr>
      <w:r>
        <w:rPr>
          <w:rFonts w:ascii="Times New Roman"/>
          <w:b w:val="false"/>
          <w:i w:val="false"/>
          <w:color w:val="000000"/>
          <w:sz w:val="28"/>
        </w:rPr>
        <w:t>
      9. Жоғары тұрған прокурор төмен тұрған прокурорлардың қадағалау және ден қою актілерін тексеруді қамтамасыз етеді.</w:t>
      </w:r>
    </w:p>
    <w:bookmarkEnd w:id="329"/>
    <w:bookmarkStart w:name="z331" w:id="330"/>
    <w:p>
      <w:pPr>
        <w:spacing w:after="0"/>
        <w:ind w:left="0"/>
        <w:jc w:val="both"/>
      </w:pPr>
      <w:r>
        <w:rPr>
          <w:rFonts w:ascii="Times New Roman"/>
          <w:b w:val="false"/>
          <w:i w:val="false"/>
          <w:color w:val="000000"/>
          <w:sz w:val="28"/>
        </w:rPr>
        <w:t>
       Жоғары тұрған прокурор төмен тұрған прокурордың прокурорлық қадағалау және ден қою актілерінің заңдылығын тексеру нәтижелері бойынша мынадай шешімдердің бірін қабылдайды:</w:t>
      </w:r>
    </w:p>
    <w:bookmarkEnd w:id="330"/>
    <w:bookmarkStart w:name="z332" w:id="331"/>
    <w:p>
      <w:pPr>
        <w:spacing w:after="0"/>
        <w:ind w:left="0"/>
        <w:jc w:val="both"/>
      </w:pPr>
      <w:r>
        <w:rPr>
          <w:rFonts w:ascii="Times New Roman"/>
          <w:b w:val="false"/>
          <w:i w:val="false"/>
          <w:color w:val="000000"/>
          <w:sz w:val="28"/>
        </w:rPr>
        <w:t>
      1) прокурорлық қадағалау және ден қою актілерін кері қайтарып алады. Заңдарда және осы Нұсқаулықта белгіленген құзыреттілік бұзылған жағдайда, осы актілерді енгізу құзыретіне кіретін прокурорға береді;</w:t>
      </w:r>
    </w:p>
    <w:bookmarkEnd w:id="331"/>
    <w:bookmarkStart w:name="z333" w:id="332"/>
    <w:p>
      <w:pPr>
        <w:spacing w:after="0"/>
        <w:ind w:left="0"/>
        <w:jc w:val="both"/>
      </w:pPr>
      <w:r>
        <w:rPr>
          <w:rFonts w:ascii="Times New Roman"/>
          <w:b w:val="false"/>
          <w:i w:val="false"/>
          <w:color w:val="000000"/>
          <w:sz w:val="28"/>
        </w:rPr>
        <w:t xml:space="preserve">
      2) прокурорлық қадағалау және ден қою актілері не оның жекелеген талаптары Қазақстан Республикасының заңнамасына қайшы екені анықталған жағдайда, оларды өзгертеді не оларды өзгерту туралы нұсқау береді; </w:t>
      </w:r>
    </w:p>
    <w:bookmarkEnd w:id="332"/>
    <w:bookmarkStart w:name="z334" w:id="333"/>
    <w:p>
      <w:pPr>
        <w:spacing w:after="0"/>
        <w:ind w:left="0"/>
        <w:jc w:val="both"/>
      </w:pPr>
      <w:r>
        <w:rPr>
          <w:rFonts w:ascii="Times New Roman"/>
          <w:b w:val="false"/>
          <w:i w:val="false"/>
          <w:color w:val="000000"/>
          <w:sz w:val="28"/>
        </w:rPr>
        <w:t>
      3) прокурорлық қадағалау және ден қою актілерін күшінде қалдырады.</w:t>
      </w:r>
    </w:p>
    <w:bookmarkEnd w:id="333"/>
    <w:bookmarkStart w:name="z335" w:id="334"/>
    <w:p>
      <w:pPr>
        <w:spacing w:after="0"/>
        <w:ind w:left="0"/>
        <w:jc w:val="both"/>
      </w:pPr>
      <w:r>
        <w:rPr>
          <w:rFonts w:ascii="Times New Roman"/>
          <w:b w:val="false"/>
          <w:i w:val="false"/>
          <w:color w:val="000000"/>
          <w:sz w:val="28"/>
        </w:rPr>
        <w:t>
       Қажет болған жағдайда, жоғары тұрған прокурор тиісті хат арқылы прокурорлық қадағалау актілерінің әрекет етуін оларды енгізу қажеттілігі туралы түпкілікті шешім қабылданғанға дейін тоқтата тұрады.</w:t>
      </w:r>
    </w:p>
    <w:bookmarkEnd w:id="334"/>
    <w:bookmarkStart w:name="z336" w:id="335"/>
    <w:p>
      <w:pPr>
        <w:spacing w:after="0"/>
        <w:ind w:left="0"/>
        <w:jc w:val="both"/>
      </w:pPr>
      <w:r>
        <w:rPr>
          <w:rFonts w:ascii="Times New Roman"/>
          <w:b w:val="false"/>
          <w:i w:val="false"/>
          <w:color w:val="000000"/>
          <w:sz w:val="28"/>
        </w:rPr>
        <w:t>
      10. Жоғары тұрған прокурор қадағалау және ден қою актілері бойынша қабылданатын шаралардың толықтығы мен тиімділігі мақсатында төмен тұрған прокурорлардың қадағалау және ден қою актілеріне берілген жауаптарды тексеруді қамтамасыз етеді.</w:t>
      </w:r>
    </w:p>
    <w:bookmarkEnd w:id="335"/>
    <w:bookmarkStart w:name="z337" w:id="336"/>
    <w:p>
      <w:pPr>
        <w:spacing w:after="0"/>
        <w:ind w:left="0"/>
        <w:jc w:val="both"/>
      </w:pPr>
      <w:r>
        <w:rPr>
          <w:rFonts w:ascii="Times New Roman"/>
          <w:b w:val="false"/>
          <w:i w:val="false"/>
          <w:color w:val="000000"/>
          <w:sz w:val="28"/>
        </w:rPr>
        <w:t>
      Қадағалау және ден қою актілеріне жауап қабылданбаған жағдайда қадағалау және ден қою актілеріне қол қойған прокурор оны тиісінше қарау жөнінде шаралар қабылдайды.</w:t>
      </w:r>
    </w:p>
    <w:bookmarkEnd w:id="336"/>
    <w:bookmarkStart w:name="z338" w:id="337"/>
    <w:p>
      <w:pPr>
        <w:spacing w:after="0"/>
        <w:ind w:left="0"/>
        <w:jc w:val="both"/>
      </w:pPr>
      <w:r>
        <w:rPr>
          <w:rFonts w:ascii="Times New Roman"/>
          <w:b w:val="false"/>
          <w:i w:val="false"/>
          <w:color w:val="000000"/>
          <w:sz w:val="28"/>
        </w:rPr>
        <w:t>
      11. Қадағалау мен ден қоюдың заңсыз және негізсіз актілерін енгізуге жол берілмейді.</w:t>
      </w:r>
    </w:p>
    <w:bookmarkEnd w:id="337"/>
    <w:bookmarkStart w:name="z774" w:id="338"/>
    <w:p>
      <w:pPr>
        <w:spacing w:after="0"/>
        <w:ind w:left="0"/>
        <w:jc w:val="both"/>
      </w:pPr>
      <w:r>
        <w:rPr>
          <w:rFonts w:ascii="Times New Roman"/>
          <w:b w:val="false"/>
          <w:i w:val="false"/>
          <w:color w:val="000000"/>
          <w:sz w:val="28"/>
        </w:rPr>
        <w:t>
      Прокурорлар қадағалау және ден қою актілерін, сондай-ақ сот тәртібімен заңсыз деп танылған не жоғары тұрған прокурор күшін жойған, кері қайтарып алған, тоқтата тұрған немесе өзгерткен актілерін орындау үшін қабылданған мемлекеттік органдардың шешімдері мен іс-әрекеттерін есепке алуды жүргізеді.</w:t>
      </w:r>
    </w:p>
    <w:bookmarkEnd w:id="338"/>
    <w:bookmarkStart w:name="z775" w:id="339"/>
    <w:p>
      <w:pPr>
        <w:spacing w:after="0"/>
        <w:ind w:left="0"/>
        <w:jc w:val="both"/>
      </w:pPr>
      <w:r>
        <w:rPr>
          <w:rFonts w:ascii="Times New Roman"/>
          <w:b w:val="false"/>
          <w:i w:val="false"/>
          <w:color w:val="000000"/>
          <w:sz w:val="28"/>
        </w:rPr>
        <w:t>
      Бас прокуратураның дербес құрылымдық бөлімшесінің басшысы, ИҚҚК Төрағасы, Бас әскери және көлік прокурорлары, облыстардың прокурорлары және оларға теңестірілген прокурорлар, өңірлер мен гарнизондардың әскери прокурорлары, аудандық көлік прокурорлары, аудандық және оларға теңестірілген прокурорлар не олардың міндеттерін атқаратын адамдар қадағалау және ден қою актілері енгізіліп, оларға жауап алынғаннан кейін үш жұмыс күні ішінде Бас прокуратураның деректер банкін толықтыруды қамтамасыз етеді,.</w:t>
      </w:r>
    </w:p>
    <w:bookmarkEnd w:id="339"/>
    <w:bookmarkStart w:name="z776" w:id="340"/>
    <w:p>
      <w:pPr>
        <w:spacing w:after="0"/>
        <w:ind w:left="0"/>
        <w:jc w:val="both"/>
      </w:pPr>
      <w:r>
        <w:rPr>
          <w:rFonts w:ascii="Times New Roman"/>
          <w:b w:val="false"/>
          <w:i w:val="false"/>
          <w:color w:val="000000"/>
          <w:sz w:val="28"/>
        </w:rPr>
        <w:t>
      Бас әскери және көлік прокуратуралары, облыстардың прокуратуралары және оларға теңестірілген прокуратуралар актілерді жарамсыз деп тану себептеріне талдау жүргізеді.</w:t>
      </w:r>
    </w:p>
    <w:bookmarkEnd w:id="340"/>
    <w:bookmarkStart w:name="z777" w:id="341"/>
    <w:p>
      <w:pPr>
        <w:spacing w:after="0"/>
        <w:ind w:left="0"/>
        <w:jc w:val="both"/>
      </w:pPr>
      <w:r>
        <w:rPr>
          <w:rFonts w:ascii="Times New Roman"/>
          <w:b w:val="false"/>
          <w:i w:val="false"/>
          <w:color w:val="000000"/>
          <w:sz w:val="28"/>
        </w:rPr>
        <w:t xml:space="preserve">
      Талдау нәтижелері мен қабылданған шаралар туралы ақпарат Бас прокуратураға тоқсан сайын, есепті кезеңнен кейінгі айдың 5-күнінен кешіктірілмей ұсынылады. </w:t>
      </w:r>
    </w:p>
    <w:bookmarkEnd w:id="3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Бас Прокурорының 03.07.2026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43" w:id="342"/>
    <w:p>
      <w:pPr>
        <w:spacing w:after="0"/>
        <w:ind w:left="0"/>
        <w:jc w:val="both"/>
      </w:pPr>
      <w:r>
        <w:rPr>
          <w:rFonts w:ascii="Times New Roman"/>
          <w:b w:val="false"/>
          <w:i w:val="false"/>
          <w:color w:val="000000"/>
          <w:sz w:val="28"/>
        </w:rPr>
        <w:t>
      12. Прокурорлар мемлекеттік органдар қабылдайтын тыйым салу-шектеу сипатындағы шаралардың заңдылығын, сондай-ақ Қазақстан Республикасының заңнамасында көзделген жағдайларда олардың қолданылғаны туралы прокурордың уақтылы хабардар етілуін тиісінше қадағалауды қамтамасыз етеді.</w:t>
      </w:r>
    </w:p>
    <w:bookmarkEnd w:id="342"/>
    <w:bookmarkStart w:name="z778" w:id="343"/>
    <w:p>
      <w:pPr>
        <w:spacing w:after="0"/>
        <w:ind w:left="0"/>
        <w:jc w:val="both"/>
      </w:pPr>
      <w:r>
        <w:rPr>
          <w:rFonts w:ascii="Times New Roman"/>
          <w:b w:val="false"/>
          <w:i w:val="false"/>
          <w:color w:val="000000"/>
          <w:sz w:val="28"/>
        </w:rPr>
        <w:t>
      Мемлекеттік органның Қазақстан Республикасының заңдарына сәйкес мұндай хабарламаны талап ететін іс-әрекеттер жүргізгені туралы прокурорға хабарламау немесе уақтылы хабарламау фактілері анықталған кезде кінәлі лауазымды адамдарды заңда белгіленген әкімшілік жауаптылыққа тарту туралы мәселені шешу қажет.  </w:t>
      </w:r>
    </w:p>
    <w:bookmarkEnd w:id="3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Бас Прокурорының 03.07.2026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45" w:id="344"/>
    <w:p>
      <w:pPr>
        <w:spacing w:after="0"/>
        <w:ind w:left="0"/>
        <w:jc w:val="both"/>
      </w:pPr>
      <w:r>
        <w:rPr>
          <w:rFonts w:ascii="Times New Roman"/>
          <w:b w:val="false"/>
          <w:i w:val="false"/>
          <w:color w:val="000000"/>
          <w:sz w:val="28"/>
        </w:rPr>
        <w:t>
      13. Прокурорлар Ақпаратты есепке алу кітабында тіркелген, соның ішінде Қылмыстық-процестік кодекстің </w:t>
      </w:r>
      <w:r>
        <w:rPr>
          <w:rFonts w:ascii="Times New Roman"/>
          <w:b w:val="false"/>
          <w:i w:val="false"/>
          <w:color w:val="000000"/>
          <w:sz w:val="28"/>
        </w:rPr>
        <w:t>181-бабы</w:t>
      </w:r>
      <w:r>
        <w:rPr>
          <w:rFonts w:ascii="Times New Roman"/>
          <w:b w:val="false"/>
          <w:i w:val="false"/>
          <w:color w:val="000000"/>
          <w:sz w:val="28"/>
        </w:rPr>
        <w:t> 5-бөлігінің тәртібімен тапсырылған материалдарды есепке алуды ұйымдастырады және осындай материалдар, алынған қорытындылар және тексеру актілері бойынша уәкілетті органмен ай сайын салыстырып тексеру жүргізеді.</w:t>
      </w:r>
    </w:p>
    <w:bookmarkEnd w:id="344"/>
    <w:bookmarkStart w:name="z346" w:id="345"/>
    <w:p>
      <w:pPr>
        <w:spacing w:after="0"/>
        <w:ind w:left="0"/>
        <w:jc w:val="both"/>
      </w:pPr>
      <w:r>
        <w:rPr>
          <w:rFonts w:ascii="Times New Roman"/>
          <w:b w:val="false"/>
          <w:i w:val="false"/>
          <w:color w:val="000000"/>
          <w:sz w:val="28"/>
        </w:rPr>
        <w:t>
      14. Прокурорлық қадағалау тиімділігін арттыру мақсатында Бас прокуратурада, ИҚҚК, Бас әскери және көлік прокуратураларында, облыстардың прокуратураларында және оларға теңестірілген прокуратураларда заңдылықтың жай-күйін болжау, төмен тұрған прокуратуралардың қызметін және прокурорлық практикасын талдау үшін жұмыс аймақтық-тақырыптық қағидат бойынша ұйымдастырылады.</w:t>
      </w:r>
    </w:p>
    <w:bookmarkEnd w:id="345"/>
    <w:bookmarkStart w:name="z779" w:id="346"/>
    <w:p>
      <w:pPr>
        <w:spacing w:after="0"/>
        <w:ind w:left="0"/>
        <w:jc w:val="both"/>
      </w:pPr>
      <w:r>
        <w:rPr>
          <w:rFonts w:ascii="Times New Roman"/>
          <w:b w:val="false"/>
          <w:i w:val="false"/>
          <w:color w:val="000000"/>
          <w:sz w:val="28"/>
        </w:rPr>
        <w:t>
      Тақырыптық қағидат бойынша жұмыс прокурорға жекелеген құқықтық қатынастардың (тақырып бағыттары) саласын бекіту арқылы жүзеге асырылады.</w:t>
      </w:r>
    </w:p>
    <w:bookmarkEnd w:id="346"/>
    <w:bookmarkStart w:name="z780" w:id="347"/>
    <w:p>
      <w:pPr>
        <w:spacing w:after="0"/>
        <w:ind w:left="0"/>
        <w:jc w:val="both"/>
      </w:pPr>
      <w:r>
        <w:rPr>
          <w:rFonts w:ascii="Times New Roman"/>
          <w:b w:val="false"/>
          <w:i w:val="false"/>
          <w:color w:val="000000"/>
          <w:sz w:val="28"/>
        </w:rPr>
        <w:t>
      Бекітілген құқықтық қатынастар салалары бойынша прокурор заңдылықтың жай-күйіне, прокурорлық қадағалауға жүйелі түрде талдау жүргізеді, осы саладағы қолданыстағы Қазақстан Республикасының заңнамасын, қадағалау қызметінің нысандарын, әдістерін жетілдіру бойынша ұсыныстар енгізеді.</w:t>
      </w:r>
    </w:p>
    <w:bookmarkEnd w:id="347"/>
    <w:bookmarkStart w:name="z781" w:id="348"/>
    <w:p>
      <w:pPr>
        <w:spacing w:after="0"/>
        <w:ind w:left="0"/>
        <w:jc w:val="both"/>
      </w:pPr>
      <w:r>
        <w:rPr>
          <w:rFonts w:ascii="Times New Roman"/>
          <w:b w:val="false"/>
          <w:i w:val="false"/>
          <w:color w:val="000000"/>
          <w:sz w:val="28"/>
        </w:rPr>
        <w:t>
      Тақырыптық бағыттар қадағалауға алынған өңірдегі заңдылықтың жай-күйіне және ерекшеліктеріне, қандай да бір азаматтық-құқықтық даулардың таралуына сүйене отырып айқындалады.</w:t>
      </w:r>
    </w:p>
    <w:bookmarkEnd w:id="348"/>
    <w:bookmarkStart w:name="z782" w:id="349"/>
    <w:p>
      <w:pPr>
        <w:spacing w:after="0"/>
        <w:ind w:left="0"/>
        <w:jc w:val="both"/>
      </w:pPr>
      <w:r>
        <w:rPr>
          <w:rFonts w:ascii="Times New Roman"/>
          <w:b w:val="false"/>
          <w:i w:val="false"/>
          <w:color w:val="000000"/>
          <w:sz w:val="28"/>
        </w:rPr>
        <w:t xml:space="preserve">
      Аймақтық қағидат прокурорға нақты өңірді (облысты, қаланы, ауданды) бекіту арқылы заңдылықтың жай-күйін тұрақты талдау және осы өңірдегі прокуратура органдарының қызметіне мониторинг жүргізу, олардың қадағалау және ден қою актілерін тексеру мақсатында жүзеге асырылады. </w:t>
      </w:r>
    </w:p>
    <w:bookmarkEnd w:id="3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Бас Прокурорының 03.07.2026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51" w:id="350"/>
    <w:p>
      <w:pPr>
        <w:spacing w:after="0"/>
        <w:ind w:left="0"/>
        <w:jc w:val="both"/>
      </w:pPr>
      <w:r>
        <w:rPr>
          <w:rFonts w:ascii="Times New Roman"/>
          <w:b w:val="false"/>
          <w:i w:val="false"/>
          <w:color w:val="000000"/>
          <w:sz w:val="28"/>
        </w:rPr>
        <w:t>
      15. Прокурорлар қадағалауға алынған өңірдің толық сипаттамасы, оның ішінде, әлеуметтік-экономикалық дамуының, демографиялық жағдайының, сондай-ақ халықтың қоғамдық, діни және саяси белсенділігінің негізгі көрсеткіштері қамтылған өңірдің үнемі жаңартылып отыратын паспортын жүргізуді қамтамасыз етеді.</w:t>
      </w:r>
    </w:p>
    <w:bookmarkEnd w:id="350"/>
    <w:bookmarkStart w:name="z352" w:id="351"/>
    <w:p>
      <w:pPr>
        <w:spacing w:after="0"/>
        <w:ind w:left="0"/>
        <w:jc w:val="both"/>
      </w:pPr>
      <w:r>
        <w:rPr>
          <w:rFonts w:ascii="Times New Roman"/>
          <w:b w:val="false"/>
          <w:i w:val="false"/>
          <w:color w:val="000000"/>
          <w:sz w:val="28"/>
        </w:rPr>
        <w:t xml:space="preserve">
      16. Бас әскери және көлік прокурорлары, облыстардың прокурорлары және оларға теңестірілген прокуоролар өңірдің паспортын және қадағалаудағы өңірдегі заңдылықтың жай-күйі туралы ақпаратты жарты жылдан кейінгі айдың 10-күніне дейін Бас прокуратураға ұсынады. </w:t>
      </w:r>
    </w:p>
    <w:bookmarkEnd w:id="351"/>
    <w:bookmarkStart w:name="z353" w:id="352"/>
    <w:p>
      <w:pPr>
        <w:spacing w:after="0"/>
        <w:ind w:left="0"/>
        <w:jc w:val="both"/>
      </w:pPr>
      <w:r>
        <w:rPr>
          <w:rFonts w:ascii="Times New Roman"/>
          <w:b w:val="false"/>
          <w:i w:val="false"/>
          <w:color w:val="000000"/>
          <w:sz w:val="28"/>
        </w:rPr>
        <w:t>
      17. ИҚҚК Төрағасы, Бас әскери және көлік прокурорлары, облыстардың прокурорлары және оларға теңестірілген прокурорлар тексерістер, заңдылықтың жай-күйіне талдау жүргізу, жолданымдарды қарау кезінде басқа өңірлерінің прокурорларымен ақпарат алмасу, жекелеген тапсырмаларды орындау, прокуратуралардың қызметкерлері мен мамандарын бөлу арқылы тікелей және жедел өзара іс-қимылды қамтамасыз етеді.</w:t>
      </w:r>
    </w:p>
    <w:bookmarkEnd w:id="3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Бас Прокурорының 03.07.2026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Бас Прокурорының</w:t>
            </w:r>
            <w:r>
              <w:br/>
            </w:r>
            <w:r>
              <w:rPr>
                <w:rFonts w:ascii="Times New Roman"/>
                <w:b w:val="false"/>
                <w:i w:val="false"/>
                <w:color w:val="000000"/>
                <w:sz w:val="20"/>
              </w:rPr>
              <w:t>2023 жылғы 17 қаңтардағы</w:t>
            </w:r>
            <w:r>
              <w:br/>
            </w:r>
            <w:r>
              <w:rPr>
                <w:rFonts w:ascii="Times New Roman"/>
                <w:b w:val="false"/>
                <w:i w:val="false"/>
                <w:color w:val="000000"/>
                <w:sz w:val="20"/>
              </w:rPr>
              <w:t>№ 32 бұйрығына</w:t>
            </w:r>
            <w:r>
              <w:br/>
            </w:r>
            <w:r>
              <w:rPr>
                <w:rFonts w:ascii="Times New Roman"/>
                <w:b w:val="false"/>
                <w:i w:val="false"/>
                <w:color w:val="000000"/>
                <w:sz w:val="20"/>
              </w:rPr>
              <w:t>3-қосымша</w:t>
            </w:r>
          </w:p>
        </w:tc>
      </w:tr>
    </w:tbl>
    <w:bookmarkStart w:name="z355" w:id="353"/>
    <w:p>
      <w:pPr>
        <w:spacing w:after="0"/>
        <w:ind w:left="0"/>
        <w:jc w:val="left"/>
      </w:pPr>
      <w:r>
        <w:rPr>
          <w:rFonts w:ascii="Times New Roman"/>
          <w:b/>
          <w:i w:val="false"/>
          <w:color w:val="000000"/>
        </w:rPr>
        <w:t xml:space="preserve"> Сотта мемлекет мүдделерін білдіруді, азаматтық, әкімшілік, әкімшілік құқық бұзушылық туралы істер бойынша заңды күшіне енген сот актілерінің және атқарушылық іс жүргізудің заңдылығын  қадағалауды ұйымдастыру жөніндегі  НҰСҚАУЛЫҚ</w:t>
      </w:r>
    </w:p>
    <w:bookmarkEnd w:id="353"/>
    <w:p>
      <w:pPr>
        <w:spacing w:after="0"/>
        <w:ind w:left="0"/>
        <w:jc w:val="both"/>
      </w:pPr>
      <w:r>
        <w:rPr>
          <w:rFonts w:ascii="Times New Roman"/>
          <w:b w:val="false"/>
          <w:i w:val="false"/>
          <w:color w:val="ff0000"/>
          <w:sz w:val="28"/>
        </w:rPr>
        <w:t xml:space="preserve">
      Ескерту. Нұсқаулық жаңа редакцияда - ҚР Бас Прокурорының 12.06.2026 </w:t>
      </w:r>
      <w:r>
        <w:rPr>
          <w:rFonts w:ascii="Times New Roman"/>
          <w:b w:val="false"/>
          <w:i w:val="false"/>
          <w:color w:val="ff0000"/>
          <w:sz w:val="28"/>
        </w:rPr>
        <w:t>№ 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705" w:id="354"/>
    <w:p>
      <w:pPr>
        <w:spacing w:after="0"/>
        <w:ind w:left="0"/>
        <w:jc w:val="left"/>
      </w:pPr>
      <w:r>
        <w:rPr>
          <w:rFonts w:ascii="Times New Roman"/>
          <w:b/>
          <w:i w:val="false"/>
          <w:color w:val="000000"/>
        </w:rPr>
        <w:t xml:space="preserve"> 1-тарау. Жалпы ережелер</w:t>
      </w:r>
    </w:p>
    <w:bookmarkEnd w:id="354"/>
    <w:bookmarkStart w:name="z706" w:id="355"/>
    <w:p>
      <w:pPr>
        <w:spacing w:after="0"/>
        <w:ind w:left="0"/>
        <w:jc w:val="both"/>
      </w:pPr>
      <w:r>
        <w:rPr>
          <w:rFonts w:ascii="Times New Roman"/>
          <w:b w:val="false"/>
          <w:i w:val="false"/>
          <w:color w:val="000000"/>
          <w:sz w:val="28"/>
        </w:rPr>
        <w:t xml:space="preserve">
      1. Осы Сотта мемлекет мүдделерін білдіруді, азаматтық, әкімшілік, әкімшілік құқық бұзушылық туралы істер бойынша заңды күшіне енген сот актілерінің және атқарушылық іс жүргізудің заңдылығын қадағалауды ұйымдастыру жөніндегі нұсқаулық (бұдан әрі – Нұсқаулық) "Прокуратура туралы" Қазақстан Республикасының </w:t>
      </w:r>
      <w:r>
        <w:rPr>
          <w:rFonts w:ascii="Times New Roman"/>
          <w:b w:val="false"/>
          <w:i w:val="false"/>
          <w:color w:val="000000"/>
          <w:sz w:val="28"/>
        </w:rPr>
        <w:t>Конституциялық заңына</w:t>
      </w:r>
      <w:r>
        <w:rPr>
          <w:rFonts w:ascii="Times New Roman"/>
          <w:b w:val="false"/>
          <w:i w:val="false"/>
          <w:color w:val="000000"/>
          <w:sz w:val="28"/>
        </w:rPr>
        <w:t xml:space="preserve"> (бұдан әрі – Конституциялық заң) сәйкес әзірленді. </w:t>
      </w:r>
    </w:p>
    <w:bookmarkEnd w:id="355"/>
    <w:bookmarkStart w:name="z707" w:id="356"/>
    <w:p>
      <w:pPr>
        <w:spacing w:after="0"/>
        <w:ind w:left="0"/>
        <w:jc w:val="both"/>
      </w:pPr>
      <w:r>
        <w:rPr>
          <w:rFonts w:ascii="Times New Roman"/>
          <w:b w:val="false"/>
          <w:i w:val="false"/>
          <w:color w:val="000000"/>
          <w:sz w:val="28"/>
        </w:rPr>
        <w:t>
      2. Азаматтық, әкімшілік, әкімшілік құқық бұзушылық туралы істер бойынша заңды күшіне енген сот актілерінің және атқарушылық іс жүргізудің заңдылығына жоғары қадағалауды мемлекет атынан Қазақстан Республикасының Бас Прокуроры (бұдан әрі – Бас Прокурор) тікелей, сондай-ақ өзіне бағынысты прокурорлар арқылы жүзеге асырады.</w:t>
      </w:r>
    </w:p>
    <w:bookmarkEnd w:id="356"/>
    <w:bookmarkStart w:name="z708" w:id="357"/>
    <w:p>
      <w:pPr>
        <w:spacing w:after="0"/>
        <w:ind w:left="0"/>
        <w:jc w:val="both"/>
      </w:pPr>
      <w:r>
        <w:rPr>
          <w:rFonts w:ascii="Times New Roman"/>
          <w:b w:val="false"/>
          <w:i w:val="false"/>
          <w:color w:val="000000"/>
          <w:sz w:val="28"/>
        </w:rPr>
        <w:t>
      3. Қадағалаудың міндеттері:</w:t>
      </w:r>
    </w:p>
    <w:bookmarkEnd w:id="357"/>
    <w:bookmarkStart w:name="z709" w:id="358"/>
    <w:p>
      <w:pPr>
        <w:spacing w:after="0"/>
        <w:ind w:left="0"/>
        <w:jc w:val="both"/>
      </w:pPr>
      <w:r>
        <w:rPr>
          <w:rFonts w:ascii="Times New Roman"/>
          <w:b w:val="false"/>
          <w:i w:val="false"/>
          <w:color w:val="000000"/>
          <w:sz w:val="28"/>
        </w:rPr>
        <w:t xml:space="preserve">
      1) азаматтардың, мемлекеттің және заңды тұлғалардың конституциялық және заңмен қорғалатын өзге де құқықтарын, бостандықтары мен мүдделерін қорғауды қамтамасыз ету; </w:t>
      </w:r>
    </w:p>
    <w:bookmarkEnd w:id="358"/>
    <w:bookmarkStart w:name="z710" w:id="359"/>
    <w:p>
      <w:pPr>
        <w:spacing w:after="0"/>
        <w:ind w:left="0"/>
        <w:jc w:val="both"/>
      </w:pPr>
      <w:r>
        <w:rPr>
          <w:rFonts w:ascii="Times New Roman"/>
          <w:b w:val="false"/>
          <w:i w:val="false"/>
          <w:color w:val="000000"/>
          <w:sz w:val="28"/>
        </w:rPr>
        <w:t>
      2) сот төрелігін іске асыру қағидаттарын мүлтіксіз сақтау;</w:t>
      </w:r>
    </w:p>
    <w:bookmarkEnd w:id="359"/>
    <w:bookmarkStart w:name="z711" w:id="360"/>
    <w:p>
      <w:pPr>
        <w:spacing w:after="0"/>
        <w:ind w:left="0"/>
        <w:jc w:val="both"/>
      </w:pPr>
      <w:r>
        <w:rPr>
          <w:rFonts w:ascii="Times New Roman"/>
          <w:b w:val="false"/>
          <w:i w:val="false"/>
          <w:color w:val="000000"/>
          <w:sz w:val="28"/>
        </w:rPr>
        <w:t>
      3) заңдылықты бұзушылықты, оларға ықпал ететін себептер мен жағдайларды, сондай-ақ олардың салдарларын анықтау және жою;</w:t>
      </w:r>
    </w:p>
    <w:bookmarkEnd w:id="360"/>
    <w:bookmarkStart w:name="z712" w:id="361"/>
    <w:p>
      <w:pPr>
        <w:spacing w:after="0"/>
        <w:ind w:left="0"/>
        <w:jc w:val="both"/>
      </w:pPr>
      <w:r>
        <w:rPr>
          <w:rFonts w:ascii="Times New Roman"/>
          <w:b w:val="false"/>
          <w:i w:val="false"/>
          <w:color w:val="000000"/>
          <w:sz w:val="28"/>
        </w:rPr>
        <w:t>
      4) заңдылықты және құқықтық тәртіпті нығайту, құқық бұзушылықтың алдын алу болып табылады.</w:t>
      </w:r>
    </w:p>
    <w:bookmarkEnd w:id="361"/>
    <w:bookmarkStart w:name="z713" w:id="362"/>
    <w:p>
      <w:pPr>
        <w:spacing w:after="0"/>
        <w:ind w:left="0"/>
        <w:jc w:val="both"/>
      </w:pPr>
      <w:r>
        <w:rPr>
          <w:rFonts w:ascii="Times New Roman"/>
          <w:b w:val="false"/>
          <w:i w:val="false"/>
          <w:color w:val="000000"/>
          <w:sz w:val="28"/>
        </w:rPr>
        <w:t>
      4. Қадағалау функцияларын тиімді жүзеге асыру және заңдылықты бұзушылыққа жедел ден қою мақсатында прокурорлар өз қызметінде Құқық қорғау және арнайы органдардың ақпарат алмасу жүйесін және Қазақстан Республикасы Бас прокуратурасының өзге де ақпараттық жүйелерін (бұдан әрі – Бас прокуратура) пайдаланады.</w:t>
      </w:r>
    </w:p>
    <w:bookmarkEnd w:id="362"/>
    <w:bookmarkStart w:name="z714" w:id="363"/>
    <w:p>
      <w:pPr>
        <w:spacing w:after="0"/>
        <w:ind w:left="0"/>
        <w:jc w:val="left"/>
      </w:pPr>
      <w:r>
        <w:rPr>
          <w:rFonts w:ascii="Times New Roman"/>
          <w:b/>
          <w:i w:val="false"/>
          <w:color w:val="000000"/>
        </w:rPr>
        <w:t xml:space="preserve"> 2-тарау. Азаматтық және әкімшілік істер бойынша сотта мемлекет мүдделерін білдіру</w:t>
      </w:r>
    </w:p>
    <w:bookmarkEnd w:id="363"/>
    <w:bookmarkStart w:name="z715" w:id="364"/>
    <w:p>
      <w:pPr>
        <w:spacing w:after="0"/>
        <w:ind w:left="0"/>
        <w:jc w:val="both"/>
      </w:pPr>
      <w:r>
        <w:rPr>
          <w:rFonts w:ascii="Times New Roman"/>
          <w:b w:val="false"/>
          <w:i w:val="false"/>
          <w:color w:val="000000"/>
          <w:sz w:val="28"/>
        </w:rPr>
        <w:t xml:space="preserve">
      5. Азаматтық және әкімшілік істер бойынша соттарда мемлекеттің мүдделерін білдіре отырып, прокурор өз өкілеттіктерін Конституциялық заңға, Қазақстан Республикасының Азаматтық процестік </w:t>
      </w:r>
      <w:r>
        <w:rPr>
          <w:rFonts w:ascii="Times New Roman"/>
          <w:b w:val="false"/>
          <w:i w:val="false"/>
          <w:color w:val="000000"/>
          <w:sz w:val="28"/>
        </w:rPr>
        <w:t>кодексіне</w:t>
      </w:r>
      <w:r>
        <w:rPr>
          <w:rFonts w:ascii="Times New Roman"/>
          <w:b w:val="false"/>
          <w:i w:val="false"/>
          <w:color w:val="000000"/>
          <w:sz w:val="28"/>
        </w:rPr>
        <w:t xml:space="preserve"> (бұдан әрі – АПК), Әкімшілік рәсімдік-процестік кодексіне (бұдан әрі – ӘРПК), Қазақстан Республикасының өзге де заңдарына және осы Нұсқаулыққа сәйкес жүзеге асырады.</w:t>
      </w:r>
    </w:p>
    <w:bookmarkEnd w:id="364"/>
    <w:bookmarkStart w:name="z716" w:id="365"/>
    <w:p>
      <w:pPr>
        <w:spacing w:after="0"/>
        <w:ind w:left="0"/>
        <w:jc w:val="both"/>
      </w:pPr>
      <w:r>
        <w:rPr>
          <w:rFonts w:ascii="Times New Roman"/>
          <w:b w:val="false"/>
          <w:i w:val="false"/>
          <w:color w:val="000000"/>
          <w:sz w:val="28"/>
        </w:rPr>
        <w:t>
      6. Прокурорлар мынадай:</w:t>
      </w:r>
    </w:p>
    <w:bookmarkEnd w:id="365"/>
    <w:p>
      <w:pPr>
        <w:spacing w:after="0"/>
        <w:ind w:left="0"/>
        <w:jc w:val="both"/>
      </w:pPr>
      <w:r>
        <w:rPr>
          <w:rFonts w:ascii="Times New Roman"/>
          <w:b w:val="false"/>
          <w:i w:val="false"/>
          <w:color w:val="000000"/>
          <w:sz w:val="28"/>
        </w:rPr>
        <w:t>
      1) мемлекеттің мүдделерін қозғайтын;</w:t>
      </w:r>
    </w:p>
    <w:p>
      <w:pPr>
        <w:spacing w:after="0"/>
        <w:ind w:left="0"/>
        <w:jc w:val="both"/>
      </w:pPr>
      <w:r>
        <w:rPr>
          <w:rFonts w:ascii="Times New Roman"/>
          <w:b w:val="false"/>
          <w:i w:val="false"/>
          <w:color w:val="000000"/>
          <w:sz w:val="28"/>
        </w:rPr>
        <w:t>
      2) қоғамдық мүдделерді немесе физикалық, психикалық және өзге де мән-жайларға орай өз құқықтарын, бостандықтары мен заңды мүдделерін қорғауды өз бетінше жүзеге асыра алмайтын адамдарды қорғау талап етілген;</w:t>
      </w:r>
    </w:p>
    <w:p>
      <w:pPr>
        <w:spacing w:after="0"/>
        <w:ind w:left="0"/>
        <w:jc w:val="both"/>
      </w:pPr>
      <w:r>
        <w:rPr>
          <w:rFonts w:ascii="Times New Roman"/>
          <w:b w:val="false"/>
          <w:i w:val="false"/>
          <w:color w:val="000000"/>
          <w:sz w:val="28"/>
        </w:rPr>
        <w:t>
      3) оны сот қажет деп таныған;</w:t>
      </w:r>
    </w:p>
    <w:p>
      <w:pPr>
        <w:spacing w:after="0"/>
        <w:ind w:left="0"/>
        <w:jc w:val="both"/>
      </w:pPr>
      <w:r>
        <w:rPr>
          <w:rFonts w:ascii="Times New Roman"/>
          <w:b w:val="false"/>
          <w:i w:val="false"/>
          <w:color w:val="000000"/>
          <w:sz w:val="28"/>
        </w:rPr>
        <w:t>
      4) ата-ана құқықтарынан айыру туралы;</w:t>
      </w:r>
    </w:p>
    <w:p>
      <w:pPr>
        <w:spacing w:after="0"/>
        <w:ind w:left="0"/>
        <w:jc w:val="both"/>
      </w:pPr>
      <w:r>
        <w:rPr>
          <w:rFonts w:ascii="Times New Roman"/>
          <w:b w:val="false"/>
          <w:i w:val="false"/>
          <w:color w:val="000000"/>
          <w:sz w:val="28"/>
        </w:rPr>
        <w:t>
      5) кәмелетке толмағанды арнаулы білім беру ұйымына немесе ерекше режимде ұстайтын білім беру ұйымына орналастыру туралы;</w:t>
      </w:r>
    </w:p>
    <w:p>
      <w:pPr>
        <w:spacing w:after="0"/>
        <w:ind w:left="0"/>
        <w:jc w:val="both"/>
      </w:pPr>
      <w:r>
        <w:rPr>
          <w:rFonts w:ascii="Times New Roman"/>
          <w:b w:val="false"/>
          <w:i w:val="false"/>
          <w:color w:val="000000"/>
          <w:sz w:val="28"/>
        </w:rPr>
        <w:t>
      6) балаларды асырап алу туралы, бала асырап алудың күшін жою туралы, бала асырап алуды жарамсыз деп тану туралы азаматтық істер бойынша процеске қатысады.</w:t>
      </w:r>
    </w:p>
    <w:bookmarkStart w:name="z717" w:id="366"/>
    <w:p>
      <w:pPr>
        <w:spacing w:after="0"/>
        <w:ind w:left="0"/>
        <w:jc w:val="both"/>
      </w:pPr>
      <w:r>
        <w:rPr>
          <w:rFonts w:ascii="Times New Roman"/>
          <w:b w:val="false"/>
          <w:i w:val="false"/>
          <w:color w:val="000000"/>
          <w:sz w:val="28"/>
        </w:rPr>
        <w:t>
      7. Прокурорлар мынадай:</w:t>
      </w:r>
    </w:p>
    <w:bookmarkEnd w:id="366"/>
    <w:p>
      <w:pPr>
        <w:spacing w:after="0"/>
        <w:ind w:left="0"/>
        <w:jc w:val="both"/>
      </w:pPr>
      <w:r>
        <w:rPr>
          <w:rFonts w:ascii="Times New Roman"/>
          <w:b w:val="false"/>
          <w:i w:val="false"/>
          <w:color w:val="000000"/>
          <w:sz w:val="28"/>
        </w:rPr>
        <w:t>
      1) табиғи ресурстарды пайдалануға және қоршаған ортаға әсер етуге байланысты шаруашылық және өзге де қызметті жүзеге асыру кезінде салықтық, кедендік, бюджеттік қатынастардан, қоршаған ортаны қорғау, қалпына келтіру және сақтау, табиғи ресурстарды пайдалану және молықтыру саласындағы қатынастардан туындайтын;</w:t>
      </w:r>
    </w:p>
    <w:p>
      <w:pPr>
        <w:spacing w:after="0"/>
        <w:ind w:left="0"/>
        <w:jc w:val="both"/>
      </w:pPr>
      <w:r>
        <w:rPr>
          <w:rFonts w:ascii="Times New Roman"/>
          <w:b w:val="false"/>
          <w:i w:val="false"/>
          <w:color w:val="000000"/>
          <w:sz w:val="28"/>
        </w:rPr>
        <w:t>
      2) мемлекеттік сот орындаушысының мемлекеттен және мемлекет кірісіне өндіріп алу туралы атқарушылық құжаттарды орындау кезіндегі әрекеттеріне (әрекетсіздігіне) шағым жасау туралы;</w:t>
      </w:r>
    </w:p>
    <w:p>
      <w:pPr>
        <w:spacing w:after="0"/>
        <w:ind w:left="0"/>
        <w:jc w:val="both"/>
      </w:pPr>
      <w:r>
        <w:rPr>
          <w:rFonts w:ascii="Times New Roman"/>
          <w:b w:val="false"/>
          <w:i w:val="false"/>
          <w:color w:val="000000"/>
          <w:sz w:val="28"/>
        </w:rPr>
        <w:t>
      3) сайлауға, жалпыхалықтық референдумға қатысатын азаматтар мен қоғамдық бірлестіктердің сайлау құқықтарын қорғауға байланысты;</w:t>
      </w:r>
    </w:p>
    <w:p>
      <w:pPr>
        <w:spacing w:after="0"/>
        <w:ind w:left="0"/>
        <w:jc w:val="both"/>
      </w:pPr>
      <w:r>
        <w:rPr>
          <w:rFonts w:ascii="Times New Roman"/>
          <w:b w:val="false"/>
          <w:i w:val="false"/>
          <w:color w:val="000000"/>
          <w:sz w:val="28"/>
        </w:rPr>
        <w:t>
      4) әкімшілік акті, әкімшілік әрекет (әрекетсіздік) физикалық, психикалық және өзге де мән-жайларға байланысты құқықтарын, бостандықтарын және заңды мүдделерін қорғауды өз бетінше жүзеге асыра алмайтын адамдардың немесе адамдардың шектелмеген тобының құқықтарын, бостандықтары мен заңды мүдделерін шектеуі мүмкін болғанда;</w:t>
      </w:r>
    </w:p>
    <w:p>
      <w:pPr>
        <w:spacing w:after="0"/>
        <w:ind w:left="0"/>
        <w:jc w:val="both"/>
      </w:pPr>
      <w:r>
        <w:rPr>
          <w:rFonts w:ascii="Times New Roman"/>
          <w:b w:val="false"/>
          <w:i w:val="false"/>
          <w:color w:val="000000"/>
          <w:sz w:val="28"/>
        </w:rPr>
        <w:t>
      5) прокурордың қатысу қажеттігін сот таныған кезде әкімшілік істер бойынша процеске кіріседі.</w:t>
      </w:r>
    </w:p>
    <w:p>
      <w:pPr>
        <w:spacing w:after="0"/>
        <w:ind w:left="0"/>
        <w:jc w:val="both"/>
      </w:pPr>
      <w:r>
        <w:rPr>
          <w:rFonts w:ascii="Times New Roman"/>
          <w:b w:val="false"/>
          <w:i w:val="false"/>
          <w:color w:val="000000"/>
          <w:sz w:val="28"/>
        </w:rPr>
        <w:t xml:space="preserve">
      ӘРПК-нің </w:t>
      </w:r>
      <w:r>
        <w:rPr>
          <w:rFonts w:ascii="Times New Roman"/>
          <w:b w:val="false"/>
          <w:i w:val="false"/>
          <w:color w:val="000000"/>
          <w:sz w:val="28"/>
        </w:rPr>
        <w:t>2-бабының</w:t>
      </w:r>
      <w:r>
        <w:rPr>
          <w:rFonts w:ascii="Times New Roman"/>
          <w:b w:val="false"/>
          <w:i w:val="false"/>
          <w:color w:val="000000"/>
          <w:sz w:val="28"/>
        </w:rPr>
        <w:t xml:space="preserve"> екінші бөлігіне сәйкес ӘРПК мен Қазақстан Республикасы Конституциялық заңының нормаларының арасында қайшылықтар болған жағдайда </w:t>
      </w:r>
      <w:r>
        <w:rPr>
          <w:rFonts w:ascii="Times New Roman"/>
          <w:b w:val="false"/>
          <w:i w:val="false"/>
          <w:color w:val="000000"/>
          <w:sz w:val="28"/>
        </w:rPr>
        <w:t>Конституциялық заңның</w:t>
      </w:r>
      <w:r>
        <w:rPr>
          <w:rFonts w:ascii="Times New Roman"/>
          <w:b w:val="false"/>
          <w:i w:val="false"/>
          <w:color w:val="000000"/>
          <w:sz w:val="28"/>
        </w:rPr>
        <w:t xml:space="preserve"> ережелері қолданылады. </w:t>
      </w:r>
    </w:p>
    <w:p>
      <w:pPr>
        <w:spacing w:after="0"/>
        <w:ind w:left="0"/>
        <w:jc w:val="both"/>
      </w:pPr>
      <w:r>
        <w:rPr>
          <w:rFonts w:ascii="Times New Roman"/>
          <w:b w:val="false"/>
          <w:i w:val="false"/>
          <w:color w:val="000000"/>
          <w:sz w:val="28"/>
        </w:rPr>
        <w:t xml:space="preserve">
      ӘРПК-нің </w:t>
      </w:r>
      <w:r>
        <w:rPr>
          <w:rFonts w:ascii="Times New Roman"/>
          <w:b w:val="false"/>
          <w:i w:val="false"/>
          <w:color w:val="000000"/>
          <w:sz w:val="28"/>
        </w:rPr>
        <w:t>1-бабының</w:t>
      </w:r>
      <w:r>
        <w:rPr>
          <w:rFonts w:ascii="Times New Roman"/>
          <w:b w:val="false"/>
          <w:i w:val="false"/>
          <w:color w:val="000000"/>
          <w:sz w:val="28"/>
        </w:rPr>
        <w:t xml:space="preserve"> үшінші бөлігіне сәйкес, егер ӘРПК-де өзгеше тәртіп көзделмесе, әкімшілік іс жүргізуде </w:t>
      </w:r>
      <w:r>
        <w:rPr>
          <w:rFonts w:ascii="Times New Roman"/>
          <w:b w:val="false"/>
          <w:i w:val="false"/>
          <w:color w:val="000000"/>
          <w:sz w:val="28"/>
        </w:rPr>
        <w:t>АПК-нің</w:t>
      </w:r>
      <w:r>
        <w:rPr>
          <w:rFonts w:ascii="Times New Roman"/>
          <w:b w:val="false"/>
          <w:i w:val="false"/>
          <w:color w:val="000000"/>
          <w:sz w:val="28"/>
        </w:rPr>
        <w:t xml:space="preserve"> ережелері қолданылады.</w:t>
      </w:r>
    </w:p>
    <w:bookmarkStart w:name="z718" w:id="367"/>
    <w:p>
      <w:pPr>
        <w:spacing w:after="0"/>
        <w:ind w:left="0"/>
        <w:jc w:val="both"/>
      </w:pPr>
      <w:r>
        <w:rPr>
          <w:rFonts w:ascii="Times New Roman"/>
          <w:b w:val="false"/>
          <w:i w:val="false"/>
          <w:color w:val="000000"/>
          <w:sz w:val="28"/>
        </w:rPr>
        <w:t>
      8. Астана, облыс, республикалық маңызы бар қалалардың прокуратураларының прокурорлары (бұдан әрі – облыс прокуратуралары және оларға теңестірілген прокуратуралар), аудан, қала және ауданаралық прокуратуралардың прокурорлары (бұдан әрі – аудан және оларға теңестірілген прокуратуралар) құзыреті шегінде орналасқан жері бойынша әскери, көлік және осы соттар орналасқан жерде орналасқан мамандандырылған прокурорлардың қарауына жатқызылған дауларды қоспағанда, бірінші және апелляциялық сатылардағы соттарда азаматтық және әкімшілік істерді қарау кезінде қатысуын қамтамасыз етеді.</w:t>
      </w:r>
    </w:p>
    <w:bookmarkEnd w:id="367"/>
    <w:p>
      <w:pPr>
        <w:spacing w:after="0"/>
        <w:ind w:left="0"/>
        <w:jc w:val="both"/>
      </w:pPr>
      <w:r>
        <w:rPr>
          <w:rFonts w:ascii="Times New Roman"/>
          <w:b w:val="false"/>
          <w:i w:val="false"/>
          <w:color w:val="000000"/>
          <w:sz w:val="28"/>
        </w:rPr>
        <w:t>
      Инвестициялық дауларды қарауға қатысу Астана қаласының прокуратурасына жүктеледі.</w:t>
      </w:r>
    </w:p>
    <w:p>
      <w:pPr>
        <w:spacing w:after="0"/>
        <w:ind w:left="0"/>
        <w:jc w:val="both"/>
      </w:pPr>
      <w:r>
        <w:rPr>
          <w:rFonts w:ascii="Times New Roman"/>
          <w:b w:val="false"/>
          <w:i w:val="false"/>
          <w:color w:val="000000"/>
          <w:sz w:val="28"/>
        </w:rPr>
        <w:t>
      Әскери прокурорлар құзыреті шегінде орналасқан жері бойынша әскери соттардың осы Нұсқаулықтың 6 және 7-тармақтарында көзделген азаматтық және әкімшілік істерді қарауына өздерінің қатысуды қамтамасыз етеді.</w:t>
      </w:r>
    </w:p>
    <w:p>
      <w:pPr>
        <w:spacing w:after="0"/>
        <w:ind w:left="0"/>
        <w:jc w:val="both"/>
      </w:pPr>
      <w:r>
        <w:rPr>
          <w:rFonts w:ascii="Times New Roman"/>
          <w:b w:val="false"/>
          <w:i w:val="false"/>
          <w:color w:val="000000"/>
          <w:sz w:val="28"/>
        </w:rPr>
        <w:t>
      Көлік прокурорлары құзыреті шегінде орналасқан жері бойынша бірінші және апелляциялық сатылардағы соттардың осы Нұсқаулықтың 6 және 7-тармақтарында көзделген олар бойынша дау нысанасы көлік инфрақұрылымы объектілері болып табылатын не тараптардың бірі теміржол, автомобиль (жолаушыларды халықаралық автомобильмен тасымалдау бөлігінде), теңіз, ішкі су, әуе, қалалық рельсті және магистральдық құбыр көлігі, ғарыш жүйесі ұйымдары, сондай-ақ аталған объектілер мен субъектілерге қатысты өкілеттіктерді жүзеге асыратын мемлекеттік органдар және көлік прокуратурасы органдары болса азаматтық және әкімшілік істерді (мамандандырылған ауданаралық экономикалық соттардың соттылығына жататын және мамандандырылған ауданаралық әкімшілік сот қарайтын істерді қоспағанда) қарауы кезінде қатысуын қамтамасыз етеді.</w:t>
      </w:r>
    </w:p>
    <w:p>
      <w:pPr>
        <w:spacing w:after="0"/>
        <w:ind w:left="0"/>
        <w:jc w:val="both"/>
      </w:pPr>
      <w:r>
        <w:rPr>
          <w:rFonts w:ascii="Times New Roman"/>
          <w:b w:val="false"/>
          <w:i w:val="false"/>
          <w:color w:val="000000"/>
          <w:sz w:val="28"/>
        </w:rPr>
        <w:t>
      Мамандандырылған табиғат қорғау прокурорлары құзыреті шегінде өздерінің орналасқан жері бойынша соттардың олар талап қоюшы, жауапкер не үшінші (мүдделі) тұлға болып табылатын азаматтық және әкімшілік істерді қарауына қатысуды қамтамасыз етуі тиіс.</w:t>
      </w:r>
    </w:p>
    <w:p>
      <w:pPr>
        <w:spacing w:after="0"/>
        <w:ind w:left="0"/>
        <w:jc w:val="both"/>
      </w:pPr>
      <w:r>
        <w:rPr>
          <w:rFonts w:ascii="Times New Roman"/>
          <w:b w:val="false"/>
          <w:i w:val="false"/>
          <w:color w:val="000000"/>
          <w:sz w:val="28"/>
        </w:rPr>
        <w:t xml:space="preserve">
      Астана, облыс, республикалық маңызы бар қалалардың прокурорлары (бұдан әрі – облыс прокурорлары және оларға теңестірілген прокурорлар), егер Нұсқаулықта осы соттардың орналасқан жері бойынша әскери, көлік, мамандандырылған прокурорлардың қарауына жатқызылған істі іс жүргізуге қабылдаса, әскери, көлік, мамандандырылған прокурорларды уақтылы және тиісінше хабардар етуді қамтамасыз етеді. </w:t>
      </w:r>
    </w:p>
    <w:p>
      <w:pPr>
        <w:spacing w:after="0"/>
        <w:ind w:left="0"/>
        <w:jc w:val="both"/>
      </w:pPr>
      <w:r>
        <w:rPr>
          <w:rFonts w:ascii="Times New Roman"/>
          <w:b w:val="false"/>
          <w:i w:val="false"/>
          <w:color w:val="000000"/>
          <w:sz w:val="28"/>
        </w:rPr>
        <w:t>
      Әскери, көлік және мамандандырылған прокурорлар барлық қарауға тағайындалған және қаралған істерге мониторингті жүзеге асырады.</w:t>
      </w:r>
    </w:p>
    <w:p>
      <w:pPr>
        <w:spacing w:after="0"/>
        <w:ind w:left="0"/>
        <w:jc w:val="both"/>
      </w:pPr>
      <w:r>
        <w:rPr>
          <w:rFonts w:ascii="Times New Roman"/>
          <w:b w:val="false"/>
          <w:i w:val="false"/>
          <w:color w:val="000000"/>
          <w:sz w:val="28"/>
        </w:rPr>
        <w:t>
      Әскери, көлік, мамандандырылған прокуратураның қарауына жатқызылған істі қарауға тағайындалған сот орналасқан жерде әскери, көлік, мамандандырылған прокуратура болмаған не бұл туралы әскери, көлік немесе мамандандырылған прокурор хабардар етілмеген жағдайда, соттарға қатысу және сот актілерінің заңдылығын кейін тексеру тиісті облыс, аудан және оларға теңестірілген прокуратураларына жүктеледі. Қатысушы прокурор істі қарау нәтижелері туралы тиісті әскери, көлік немесе мамандандырылған прокуратураға хабарлайды.</w:t>
      </w:r>
    </w:p>
    <w:p>
      <w:pPr>
        <w:spacing w:after="0"/>
        <w:ind w:left="0"/>
        <w:jc w:val="both"/>
      </w:pPr>
      <w:r>
        <w:rPr>
          <w:rFonts w:ascii="Times New Roman"/>
          <w:b w:val="false"/>
          <w:i w:val="false"/>
          <w:color w:val="000000"/>
          <w:sz w:val="28"/>
        </w:rPr>
        <w:t>
      Сондай-ақ әскери, көлік, мамандандырылған прокурор құзыретіне сәйкес облыс, аудан прокуратураларының және оларға теңестірілген прокуратуралардың прокурорының қатысуымен қаралған, бірақ әскери, көлік немесе мамандандырылған прокурорлардың қадағалауындағы ұйымдардың мүдделерін қозғайтын іс бойынша соттар қабылдаған шешімдер туралы хабардар етіледі.</w:t>
      </w:r>
    </w:p>
    <w:p>
      <w:pPr>
        <w:spacing w:after="0"/>
        <w:ind w:left="0"/>
        <w:jc w:val="both"/>
      </w:pPr>
      <w:r>
        <w:rPr>
          <w:rFonts w:ascii="Times New Roman"/>
          <w:b w:val="false"/>
          <w:i w:val="false"/>
          <w:color w:val="000000"/>
          <w:sz w:val="28"/>
        </w:rPr>
        <w:t>
      Мамандандырылған ауданаралық экономикалық соттарға және мамандандырылған ауданаралық әкімшілік соттарға қатысуды облыс прокуратураларының және оларға теңестірілген прокуратуралардың тиісті бөлімшелерінің прокурорлары қамтамасыз етеді.</w:t>
      </w:r>
    </w:p>
    <w:p>
      <w:pPr>
        <w:spacing w:after="0"/>
        <w:ind w:left="0"/>
        <w:jc w:val="both"/>
      </w:pPr>
      <w:r>
        <w:rPr>
          <w:rFonts w:ascii="Times New Roman"/>
          <w:b w:val="false"/>
          <w:i w:val="false"/>
          <w:color w:val="000000"/>
          <w:sz w:val="28"/>
        </w:rPr>
        <w:t>
      Аталған соттар орналасқан жерде облыс прокуратурасы және оған теңестірілген прокуратура болмаған жағдайда, қатысуды осы соттардың орналасқан жері бойынша орналасқан прокурорлар қамтамасыз етеді.</w:t>
      </w:r>
    </w:p>
    <w:p>
      <w:pPr>
        <w:spacing w:after="0"/>
        <w:ind w:left="0"/>
        <w:jc w:val="both"/>
      </w:pPr>
      <w:r>
        <w:rPr>
          <w:rFonts w:ascii="Times New Roman"/>
          <w:b w:val="false"/>
          <w:i w:val="false"/>
          <w:color w:val="000000"/>
          <w:sz w:val="28"/>
        </w:rPr>
        <w:t>
      Астана қаласының мамандандырылған ауданаралық экономикалық және әкімшілік соттарында және Астана қаласының сотында көлік прокурорларына ведомстволық бағынысты істер бойынша қатысуды Бас көлік прокуратурасы қамтамасыз етеді.</w:t>
      </w:r>
    </w:p>
    <w:p>
      <w:pPr>
        <w:spacing w:after="0"/>
        <w:ind w:left="0"/>
        <w:jc w:val="both"/>
      </w:pPr>
      <w:r>
        <w:rPr>
          <w:rFonts w:ascii="Times New Roman"/>
          <w:b w:val="false"/>
          <w:i w:val="false"/>
          <w:color w:val="000000"/>
          <w:sz w:val="28"/>
        </w:rPr>
        <w:t>
      Астана қаласының мамандандырылған ауданаралық экономикалық және әкімшілік соттарында және Астана қаласының сотында Қарулы Күштердің, басқа да әскерлер мен әскери құралымдардың мүдделерін қозғайтын істер бойынша, қорғаныс өнеркәсібінің объектілері (субъектілері), оның ішінде көрсетілген объектілерді (субъектілерді) күтіп-ұстауға байланысты, қару-жарақ пен әскери техниканың айналымы туралы даулар бойынша қатысуды Бас әскери прокуратура қамтамасыз етеді.</w:t>
      </w:r>
    </w:p>
    <w:p>
      <w:pPr>
        <w:spacing w:after="0"/>
        <w:ind w:left="0"/>
        <w:jc w:val="both"/>
      </w:pPr>
      <w:r>
        <w:rPr>
          <w:rFonts w:ascii="Times New Roman"/>
          <w:b w:val="false"/>
          <w:i w:val="false"/>
          <w:color w:val="000000"/>
          <w:sz w:val="28"/>
        </w:rPr>
        <w:t>
      Кәмелетке толмағандардың істері жөніндегі мамандандырылған ауданаралық соттарға қатысуды қамтамасыз ету осы соттардың орналасқан жері бойынша орналасқан прокурорларға жүктеледі.</w:t>
      </w:r>
    </w:p>
    <w:bookmarkStart w:name="z719" w:id="368"/>
    <w:p>
      <w:pPr>
        <w:spacing w:after="0"/>
        <w:ind w:left="0"/>
        <w:jc w:val="both"/>
      </w:pPr>
      <w:r>
        <w:rPr>
          <w:rFonts w:ascii="Times New Roman"/>
          <w:b w:val="false"/>
          <w:i w:val="false"/>
          <w:color w:val="000000"/>
          <w:sz w:val="28"/>
        </w:rPr>
        <w:t>
      9. Бас прокуратураның қызметкерлері Қазақстан Республикасы Орталық сайлау комиссиясының, Орталық референдум комиссиясының шешімдері мен әрекеттеріне (әрекетсіздігіне) дау айту туралы істерді бірінші сатыда Қазақстан Республикасы Жоғарғы Сотының (бұдан әрі – Жоғарғы Сот) қарауына қатысады.</w:t>
      </w:r>
    </w:p>
    <w:bookmarkEnd w:id="368"/>
    <w:p>
      <w:pPr>
        <w:spacing w:after="0"/>
        <w:ind w:left="0"/>
        <w:jc w:val="both"/>
      </w:pPr>
      <w:r>
        <w:rPr>
          <w:rFonts w:ascii="Times New Roman"/>
          <w:b w:val="false"/>
          <w:i w:val="false"/>
          <w:color w:val="000000"/>
          <w:sz w:val="28"/>
        </w:rPr>
        <w:t xml:space="preserve">
      Бас прокуратураның қызметкерлері Жоғарғы Сот судьясының ұсынуы немесе Бас Прокурордың наразылығы бойынша Жоғарғы Соттың азаматтық және әкімшілік істерді қарауына қатысады. </w:t>
      </w:r>
    </w:p>
    <w:p>
      <w:pPr>
        <w:spacing w:after="0"/>
        <w:ind w:left="0"/>
        <w:jc w:val="both"/>
      </w:pPr>
      <w:r>
        <w:rPr>
          <w:rFonts w:ascii="Times New Roman"/>
          <w:b w:val="false"/>
          <w:i w:val="false"/>
          <w:color w:val="000000"/>
          <w:sz w:val="28"/>
        </w:rPr>
        <w:t>
      Азаматтық және әкімшілік істер бойынша кассациялық соттар (бұдан әрі – кассациялық соттар) қарайтын осы Нұсқаулықтың 6 және 7-тармақтарында көзделген істер бойынша қатысуды Бас прокуратураның қызметкерлері қамтамасыз етеді.</w:t>
      </w:r>
    </w:p>
    <w:bookmarkStart w:name="z720" w:id="369"/>
    <w:p>
      <w:pPr>
        <w:spacing w:after="0"/>
        <w:ind w:left="0"/>
        <w:jc w:val="both"/>
      </w:pPr>
      <w:r>
        <w:rPr>
          <w:rFonts w:ascii="Times New Roman"/>
          <w:b w:val="false"/>
          <w:i w:val="false"/>
          <w:color w:val="000000"/>
          <w:sz w:val="28"/>
        </w:rPr>
        <w:t>
      10. Прокурорлардың талап қоюлары мен арыздары бойынша қозғалған істер бойынша, сондай-ақ жауапкер, үшінші немесе мүдделі тұлға ретінде прокуратура органы әрекет ететін істер бойынша соттарға прокуратура өкілдері ретінде қатысуды тиісті прокуратуралардың (бөлімшелердің) қызметкерлері қамтамасыз етеді.</w:t>
      </w:r>
    </w:p>
    <w:bookmarkEnd w:id="369"/>
    <w:p>
      <w:pPr>
        <w:spacing w:after="0"/>
        <w:ind w:left="0"/>
        <w:jc w:val="both"/>
      </w:pPr>
      <w:r>
        <w:rPr>
          <w:rFonts w:ascii="Times New Roman"/>
          <w:b w:val="false"/>
          <w:i w:val="false"/>
          <w:color w:val="000000"/>
          <w:sz w:val="28"/>
        </w:rPr>
        <w:t xml:space="preserve">
      Жоғары тұрған прокурорлар енгізген талап қоюларды қарау кезінде қатысу, қажет болған жағдайда, төмен тұрған прокурорларға тапсырылады. </w:t>
      </w:r>
    </w:p>
    <w:p>
      <w:pPr>
        <w:spacing w:after="0"/>
        <w:ind w:left="0"/>
        <w:jc w:val="both"/>
      </w:pPr>
      <w:r>
        <w:rPr>
          <w:rFonts w:ascii="Times New Roman"/>
          <w:b w:val="false"/>
          <w:i w:val="false"/>
          <w:color w:val="000000"/>
          <w:sz w:val="28"/>
        </w:rPr>
        <w:t>
      Талап қоюды берген прокурордың сенімхаты бойынша бірінші, апелляциялық және кассациялық сатылардағы соттарға талап қоюды қарау орны бойынша орналастырылатын прокурорлар қатыса алады.</w:t>
      </w:r>
    </w:p>
    <w:p>
      <w:pPr>
        <w:spacing w:after="0"/>
        <w:ind w:left="0"/>
        <w:jc w:val="both"/>
      </w:pPr>
      <w:r>
        <w:rPr>
          <w:rFonts w:ascii="Times New Roman"/>
          <w:b w:val="false"/>
          <w:i w:val="false"/>
          <w:color w:val="000000"/>
          <w:sz w:val="28"/>
        </w:rPr>
        <w:t xml:space="preserve">
      АПК-нің </w:t>
      </w:r>
      <w:r>
        <w:rPr>
          <w:rFonts w:ascii="Times New Roman"/>
          <w:b w:val="false"/>
          <w:i w:val="false"/>
          <w:color w:val="000000"/>
          <w:sz w:val="28"/>
        </w:rPr>
        <w:t>72-бабына</w:t>
      </w:r>
      <w:r>
        <w:rPr>
          <w:rFonts w:ascii="Times New Roman"/>
          <w:b w:val="false"/>
          <w:i w:val="false"/>
          <w:color w:val="000000"/>
          <w:sz w:val="28"/>
        </w:rPr>
        <w:t xml:space="preserve">, </w:t>
      </w:r>
      <w:r>
        <w:rPr>
          <w:rFonts w:ascii="Times New Roman"/>
          <w:b w:val="false"/>
          <w:i w:val="false"/>
          <w:color w:val="000000"/>
          <w:sz w:val="28"/>
        </w:rPr>
        <w:t>52-бабының</w:t>
      </w:r>
      <w:r>
        <w:rPr>
          <w:rFonts w:ascii="Times New Roman"/>
          <w:b w:val="false"/>
          <w:i w:val="false"/>
          <w:color w:val="000000"/>
          <w:sz w:val="28"/>
        </w:rPr>
        <w:t xml:space="preserve"> үшінші бөлігіне, ӘРПК-нің </w:t>
      </w:r>
      <w:r>
        <w:rPr>
          <w:rFonts w:ascii="Times New Roman"/>
          <w:b w:val="false"/>
          <w:i w:val="false"/>
          <w:color w:val="000000"/>
          <w:sz w:val="28"/>
        </w:rPr>
        <w:t>30-бабының</w:t>
      </w:r>
      <w:r>
        <w:rPr>
          <w:rFonts w:ascii="Times New Roman"/>
          <w:b w:val="false"/>
          <w:i w:val="false"/>
          <w:color w:val="000000"/>
          <w:sz w:val="28"/>
        </w:rPr>
        <w:t xml:space="preserve"> үшінші бөлігіне, </w:t>
      </w:r>
      <w:r>
        <w:rPr>
          <w:rFonts w:ascii="Times New Roman"/>
          <w:b w:val="false"/>
          <w:i w:val="false"/>
          <w:color w:val="000000"/>
          <w:sz w:val="28"/>
        </w:rPr>
        <w:t>31-бабының</w:t>
      </w:r>
      <w:r>
        <w:rPr>
          <w:rFonts w:ascii="Times New Roman"/>
          <w:b w:val="false"/>
          <w:i w:val="false"/>
          <w:color w:val="000000"/>
          <w:sz w:val="28"/>
        </w:rPr>
        <w:t xml:space="preserve"> алтыншы бөлігіне сәйкес талап қоюшы, жауапкер, үшінші немесе мүдделі тұлға ретінде сот қарайтын дауда прокуратура органдарының мүдделерін білдіретін прокурор сотқа істі дұрыс шешу үшін қажетті дәлелдемелерді ұсынады. Прокурорлардың талап қоюлары (арыздары) бойынша сот актілерін нақты орындау мақсатында, егер мұндай өтінішхаттар оларды беру сатысында мәлімделмесе, қажет болған жағдайларда сот алдына қамтамасыз ету шараларын қабылдау туралы мәселені уақтылы көтереді.</w:t>
      </w:r>
    </w:p>
    <w:p>
      <w:pPr>
        <w:spacing w:after="0"/>
        <w:ind w:left="0"/>
        <w:jc w:val="both"/>
      </w:pPr>
      <w:r>
        <w:rPr>
          <w:rFonts w:ascii="Times New Roman"/>
          <w:b w:val="false"/>
          <w:i w:val="false"/>
          <w:color w:val="000000"/>
          <w:sz w:val="28"/>
        </w:rPr>
        <w:t>
      Аталған санаттағы істер бойынша процесте жарыспалылықты қамтамасыз ету және заңсыз сот актілеріне шағым жасау осы қызметкерлерге жүктеледі.</w:t>
      </w:r>
    </w:p>
    <w:p>
      <w:pPr>
        <w:spacing w:after="0"/>
        <w:ind w:left="0"/>
        <w:jc w:val="both"/>
      </w:pPr>
      <w:r>
        <w:rPr>
          <w:rFonts w:ascii="Times New Roman"/>
          <w:b w:val="false"/>
          <w:i w:val="false"/>
          <w:color w:val="000000"/>
          <w:sz w:val="28"/>
        </w:rPr>
        <w:t xml:space="preserve">
      АПК-нің </w:t>
      </w:r>
      <w:r>
        <w:rPr>
          <w:rFonts w:ascii="Times New Roman"/>
          <w:b w:val="false"/>
          <w:i w:val="false"/>
          <w:color w:val="000000"/>
          <w:sz w:val="28"/>
        </w:rPr>
        <w:t>52-бабының</w:t>
      </w:r>
      <w:r>
        <w:rPr>
          <w:rFonts w:ascii="Times New Roman"/>
          <w:b w:val="false"/>
          <w:i w:val="false"/>
          <w:color w:val="000000"/>
          <w:sz w:val="28"/>
        </w:rPr>
        <w:t xml:space="preserve"> екінші бөлігіне, ӘРПК-нің </w:t>
      </w:r>
      <w:r>
        <w:rPr>
          <w:rFonts w:ascii="Times New Roman"/>
          <w:b w:val="false"/>
          <w:i w:val="false"/>
          <w:color w:val="000000"/>
          <w:sz w:val="28"/>
        </w:rPr>
        <w:t>30-бабының</w:t>
      </w:r>
      <w:r>
        <w:rPr>
          <w:rFonts w:ascii="Times New Roman"/>
          <w:b w:val="false"/>
          <w:i w:val="false"/>
          <w:color w:val="000000"/>
          <w:sz w:val="28"/>
        </w:rPr>
        <w:t xml:space="preserve"> екінші бөлігіне сәйкес дау нысанасына дербес талаптар мәлімдемейтін үшінші тұлғаларды азаматтық процеске немесе мүдделі тұлғаларды әкімшілік процеске қатысуға тарту туралы мәселе соттың айрықша құзыретіне жатады. Тарту соттың өз бастамасы бойынша не әкімшілік немесе азаматтық процеске қатысушылардың біреуінің өтінішхаты негізінде жүзеге асырылады.</w:t>
      </w:r>
    </w:p>
    <w:p>
      <w:pPr>
        <w:spacing w:after="0"/>
        <w:ind w:left="0"/>
        <w:jc w:val="both"/>
      </w:pPr>
      <w:r>
        <w:rPr>
          <w:rFonts w:ascii="Times New Roman"/>
          <w:b w:val="false"/>
          <w:i w:val="false"/>
          <w:color w:val="000000"/>
          <w:sz w:val="28"/>
        </w:rPr>
        <w:t>
      Процеске кіріскенге дейін прокурор іс материалдарын алдын ала зерделейді және прокуратура органын мүдделі немесе үшінші тұлға ретінде тартудың негізділігін бағалайды. Егер дау прокуратура органының құқықтарын, заңды мүдделерін немесе өкілеттіктерін қозғамаса, прокурор оны процеске қатысушылар қатарынан алып тастау туралы өтінішхат мәлімдейді.</w:t>
      </w:r>
    </w:p>
    <w:p>
      <w:pPr>
        <w:spacing w:after="0"/>
        <w:ind w:left="0"/>
        <w:jc w:val="both"/>
      </w:pPr>
      <w:r>
        <w:rPr>
          <w:rFonts w:ascii="Times New Roman"/>
          <w:b w:val="false"/>
          <w:i w:val="false"/>
          <w:color w:val="000000"/>
          <w:sz w:val="28"/>
        </w:rPr>
        <w:t>
      Прокурордың бастамасы бойынша қозғалған іс бойынша, сондай-ақ прокуратура органы жауапкер тарап болған дау бойынша жалпы сот жарыссөздерінен кейін істің мәні бойынша прокурордың қорытындысы талап етілмейді, апелляциялық өтінішхат берілмейді, шығарылған сот актілерімен келіспеген жағдайда прокурор апелляциялық, кассациялық шағым, заңды күшіне енген сот актілерін қайта қарау туралы өтінішхат беруге құқылы.</w:t>
      </w:r>
    </w:p>
    <w:p>
      <w:pPr>
        <w:spacing w:after="0"/>
        <w:ind w:left="0"/>
        <w:jc w:val="both"/>
      </w:pPr>
      <w:r>
        <w:rPr>
          <w:rFonts w:ascii="Times New Roman"/>
          <w:b w:val="false"/>
          <w:i w:val="false"/>
          <w:color w:val="000000"/>
          <w:sz w:val="28"/>
        </w:rPr>
        <w:t xml:space="preserve">
      Апелляциялық, кассациялық шағымдарды, заңды күшіне енген сот актілерін қайта қарау туралы өтінішхатты жоғары тұрған прокуратурамен келісу АПК-нің </w:t>
      </w:r>
      <w:r>
        <w:rPr>
          <w:rFonts w:ascii="Times New Roman"/>
          <w:b w:val="false"/>
          <w:i w:val="false"/>
          <w:color w:val="000000"/>
          <w:sz w:val="28"/>
        </w:rPr>
        <w:t>401-бабының</w:t>
      </w:r>
      <w:r>
        <w:rPr>
          <w:rFonts w:ascii="Times New Roman"/>
          <w:b w:val="false"/>
          <w:i w:val="false"/>
          <w:color w:val="000000"/>
          <w:sz w:val="28"/>
        </w:rPr>
        <w:t xml:space="preserve"> екінші бөлігінде, 435-бабының </w:t>
      </w:r>
      <w:r>
        <w:rPr>
          <w:rFonts w:ascii="Times New Roman"/>
          <w:b w:val="false"/>
          <w:i w:val="false"/>
          <w:color w:val="000000"/>
          <w:sz w:val="28"/>
        </w:rPr>
        <w:t>1-1-бөлігінде</w:t>
      </w:r>
      <w:r>
        <w:rPr>
          <w:rFonts w:ascii="Times New Roman"/>
          <w:b w:val="false"/>
          <w:i w:val="false"/>
          <w:color w:val="000000"/>
          <w:sz w:val="28"/>
        </w:rPr>
        <w:t xml:space="preserve"> айқындалған тәртіппен жүзеге асырылады.</w:t>
      </w:r>
    </w:p>
    <w:p>
      <w:pPr>
        <w:spacing w:after="0"/>
        <w:ind w:left="0"/>
        <w:jc w:val="both"/>
      </w:pPr>
      <w:r>
        <w:rPr>
          <w:rFonts w:ascii="Times New Roman"/>
          <w:b w:val="false"/>
          <w:i w:val="false"/>
          <w:color w:val="000000"/>
          <w:sz w:val="28"/>
        </w:rPr>
        <w:t>
      Бұл ретте, апелляциялық, кассациялық шағымды, заңды күшіне енген сот актілерін қайта қарау туралы өтінішхатты келісу туралы өтінішхатты өзінің бастамасы бойынша арыз (талап қою) енгізілген не қаралып отырған дау құзыретіне жататын бөлімше қарайды.</w:t>
      </w:r>
    </w:p>
    <w:p>
      <w:pPr>
        <w:spacing w:after="0"/>
        <w:ind w:left="0"/>
        <w:jc w:val="both"/>
      </w:pPr>
      <w:r>
        <w:rPr>
          <w:rFonts w:ascii="Times New Roman"/>
          <w:b w:val="false"/>
          <w:i w:val="false"/>
          <w:color w:val="000000"/>
          <w:sz w:val="28"/>
        </w:rPr>
        <w:t xml:space="preserve">
      Жоғарғы Сотқа мұндай азаматтық және әкімшілік істер бойынша наразылық келтіру туралы өтінішхат Бас прокуратураға Жоғарғы Соттың судьясы ұсыну беруден бас тартқан жағдайда беріледі. </w:t>
      </w:r>
    </w:p>
    <w:p>
      <w:pPr>
        <w:spacing w:after="0"/>
        <w:ind w:left="0"/>
        <w:jc w:val="both"/>
      </w:pPr>
      <w:r>
        <w:rPr>
          <w:rFonts w:ascii="Times New Roman"/>
          <w:b w:val="false"/>
          <w:i w:val="false"/>
          <w:color w:val="000000"/>
          <w:sz w:val="28"/>
        </w:rPr>
        <w:t xml:space="preserve">
      АПК-нің </w:t>
      </w:r>
      <w:r>
        <w:rPr>
          <w:rFonts w:ascii="Times New Roman"/>
          <w:b w:val="false"/>
          <w:i w:val="false"/>
          <w:color w:val="000000"/>
          <w:sz w:val="28"/>
        </w:rPr>
        <w:t>454-1-бабының</w:t>
      </w:r>
      <w:r>
        <w:rPr>
          <w:rFonts w:ascii="Times New Roman"/>
          <w:b w:val="false"/>
          <w:i w:val="false"/>
          <w:color w:val="000000"/>
          <w:sz w:val="28"/>
        </w:rPr>
        <w:t xml:space="preserve"> бірінші бөлігінде және ӘРПК-нің </w:t>
      </w:r>
      <w:r>
        <w:rPr>
          <w:rFonts w:ascii="Times New Roman"/>
          <w:b w:val="false"/>
          <w:i w:val="false"/>
          <w:color w:val="000000"/>
          <w:sz w:val="28"/>
        </w:rPr>
        <w:t>169-1-бабының</w:t>
      </w:r>
      <w:r>
        <w:rPr>
          <w:rFonts w:ascii="Times New Roman"/>
          <w:b w:val="false"/>
          <w:i w:val="false"/>
          <w:color w:val="000000"/>
          <w:sz w:val="28"/>
        </w:rPr>
        <w:t xml:space="preserve"> бірінші бөлігінде көзделген жағдайларда сот актілерін Жоғарғы Сот қайта қарауы мүмкін екенін ескере отырып, өтінішхатта сот актілерін қайта қарау негіздерінің айрықша сипаты қандай екендігі көрсетілуі тиіс.</w:t>
      </w:r>
    </w:p>
    <w:p>
      <w:pPr>
        <w:spacing w:after="0"/>
        <w:ind w:left="0"/>
        <w:jc w:val="both"/>
      </w:pPr>
      <w:r>
        <w:rPr>
          <w:rFonts w:ascii="Times New Roman"/>
          <w:b w:val="false"/>
          <w:i w:val="false"/>
          <w:color w:val="000000"/>
          <w:sz w:val="28"/>
        </w:rPr>
        <w:t>
      Аталған талаптарға сәйкес келмейтін өтінішхат қараусыз қайтарылуға жатады.</w:t>
      </w:r>
    </w:p>
    <w:p>
      <w:pPr>
        <w:spacing w:after="0"/>
        <w:ind w:left="0"/>
        <w:jc w:val="both"/>
      </w:pPr>
      <w:r>
        <w:rPr>
          <w:rFonts w:ascii="Times New Roman"/>
          <w:b w:val="false"/>
          <w:i w:val="false"/>
          <w:color w:val="000000"/>
          <w:sz w:val="28"/>
        </w:rPr>
        <w:t>
      Бас әскери және көлік прокуратуралары, облыстардың прокуратуралары және оларға теңестірілген прокуратуралар прокуратура органдарына қатысты сотқа талап қоюдың келіп түскені, қабылданған процестік шешімді, келіп түскен шағымдарды, талап қоюдың көшірмесін және басқа да материалдарды қоса бере отырып, сот актілерін қайта қарау нәтижелері туралы Бас прокуратураны дереу хабардар етеді.</w:t>
      </w:r>
    </w:p>
    <w:bookmarkStart w:name="z721" w:id="370"/>
    <w:p>
      <w:pPr>
        <w:spacing w:after="0"/>
        <w:ind w:left="0"/>
        <w:jc w:val="both"/>
      </w:pPr>
      <w:r>
        <w:rPr>
          <w:rFonts w:ascii="Times New Roman"/>
          <w:b w:val="false"/>
          <w:i w:val="false"/>
          <w:color w:val="000000"/>
          <w:sz w:val="28"/>
        </w:rPr>
        <w:t>
      11. Іс бойынша тарап болып табылмайтын және осы Нұсқаулықтың 6 және 7-тармақтарында көзделген істер бойынша процеске кірген прокурор сот жарыссөзінен кейін жалпы істің мәні бойынша қорытынды береді.</w:t>
      </w:r>
    </w:p>
    <w:bookmarkEnd w:id="370"/>
    <w:p>
      <w:pPr>
        <w:spacing w:after="0"/>
        <w:ind w:left="0"/>
        <w:jc w:val="both"/>
      </w:pPr>
      <w:r>
        <w:rPr>
          <w:rFonts w:ascii="Times New Roman"/>
          <w:b w:val="false"/>
          <w:i w:val="false"/>
          <w:color w:val="000000"/>
          <w:sz w:val="28"/>
        </w:rPr>
        <w:t xml:space="preserve">
      Азаматтық және әкімшілік сот ісін жүргізудің барлық сатыларында прокурорлар өз ұстанымын заңнама талаптарына, іс материалдарына қатаң сәйкестікте айқындайды, оны дәйектілікпен қорғайды, заңдылық, заңды тұлғалар мен азаматтардың заң мен сот алдындағы теңдігі, тараптардың жарыспалылығы мен тең құқықтылығы, құқықтар басымдығының, сенім құқығын қорғау қағидаттарын басшылыққа алады </w:t>
      </w:r>
    </w:p>
    <w:p>
      <w:pPr>
        <w:spacing w:after="0"/>
        <w:ind w:left="0"/>
        <w:jc w:val="both"/>
      </w:pPr>
      <w:r>
        <w:rPr>
          <w:rFonts w:ascii="Times New Roman"/>
          <w:b w:val="false"/>
          <w:i w:val="false"/>
          <w:color w:val="000000"/>
          <w:sz w:val="28"/>
        </w:rPr>
        <w:t>
      Қатысушы прокурор азаматтық және әкімшілік процестің барлық сатыларында іс материалдарымен танысу нәтижелерін соңғысының қорытындыны бекітуі үшін тиісті жоғары тұрған прокурорға немесе жетекшілік ететін орынбасарға алдын ала баяндайды.</w:t>
      </w:r>
    </w:p>
    <w:p>
      <w:pPr>
        <w:spacing w:after="0"/>
        <w:ind w:left="0"/>
        <w:jc w:val="both"/>
      </w:pPr>
      <w:r>
        <w:rPr>
          <w:rFonts w:ascii="Times New Roman"/>
          <w:b w:val="false"/>
          <w:i w:val="false"/>
          <w:color w:val="000000"/>
          <w:sz w:val="28"/>
        </w:rPr>
        <w:t>
      Бірінші және апелляциялық сатылардағы соттарда қарауға тағайындалған істер бойынша прокурордың қорытындысы жазбаша түрде немесе электрондық құжат нысанында жасалады, онда:</w:t>
      </w:r>
    </w:p>
    <w:p>
      <w:pPr>
        <w:spacing w:after="0"/>
        <w:ind w:left="0"/>
        <w:jc w:val="both"/>
      </w:pPr>
      <w:r>
        <w:rPr>
          <w:rFonts w:ascii="Times New Roman"/>
          <w:b w:val="false"/>
          <w:i w:val="false"/>
          <w:color w:val="000000"/>
          <w:sz w:val="28"/>
        </w:rPr>
        <w:t>
      істің атауы;</w:t>
      </w:r>
    </w:p>
    <w:p>
      <w:pPr>
        <w:spacing w:after="0"/>
        <w:ind w:left="0"/>
        <w:jc w:val="both"/>
      </w:pPr>
      <w:r>
        <w:rPr>
          <w:rFonts w:ascii="Times New Roman"/>
          <w:b w:val="false"/>
          <w:i w:val="false"/>
          <w:color w:val="000000"/>
          <w:sz w:val="28"/>
        </w:rPr>
        <w:t>
      тараптар;</w:t>
      </w:r>
    </w:p>
    <w:p>
      <w:pPr>
        <w:spacing w:after="0"/>
        <w:ind w:left="0"/>
        <w:jc w:val="both"/>
      </w:pPr>
      <w:r>
        <w:rPr>
          <w:rFonts w:ascii="Times New Roman"/>
          <w:b w:val="false"/>
          <w:i w:val="false"/>
          <w:color w:val="000000"/>
          <w:sz w:val="28"/>
        </w:rPr>
        <w:t>
      мәлімделген талаптардың мәні;</w:t>
      </w:r>
    </w:p>
    <w:p>
      <w:pPr>
        <w:spacing w:after="0"/>
        <w:ind w:left="0"/>
        <w:jc w:val="both"/>
      </w:pPr>
      <w:r>
        <w:rPr>
          <w:rFonts w:ascii="Times New Roman"/>
          <w:b w:val="false"/>
          <w:i w:val="false"/>
          <w:color w:val="000000"/>
          <w:sz w:val="28"/>
        </w:rPr>
        <w:t>
      тараптар сілтеме жасайтын мән-жайлар;</w:t>
      </w:r>
    </w:p>
    <w:p>
      <w:pPr>
        <w:spacing w:after="0"/>
        <w:ind w:left="0"/>
        <w:jc w:val="both"/>
      </w:pPr>
      <w:r>
        <w:rPr>
          <w:rFonts w:ascii="Times New Roman"/>
          <w:b w:val="false"/>
          <w:i w:val="false"/>
          <w:color w:val="000000"/>
          <w:sz w:val="28"/>
        </w:rPr>
        <w:t>
      тараптар ұсынған дәлелдемелер туралы прокурордың қатысы, жол берілетіндігі, анықтығы және жеткіліктілігі тұрғысынан пікірі;</w:t>
      </w:r>
    </w:p>
    <w:p>
      <w:pPr>
        <w:spacing w:after="0"/>
        <w:ind w:left="0"/>
        <w:jc w:val="both"/>
      </w:pPr>
      <w:r>
        <w:rPr>
          <w:rFonts w:ascii="Times New Roman"/>
          <w:b w:val="false"/>
          <w:i w:val="false"/>
          <w:color w:val="000000"/>
          <w:sz w:val="28"/>
        </w:rPr>
        <w:t>
      қолданылуға жататын материалдық және процестік құқық нормалары;</w:t>
      </w:r>
    </w:p>
    <w:p>
      <w:pPr>
        <w:spacing w:after="0"/>
        <w:ind w:left="0"/>
        <w:jc w:val="both"/>
      </w:pPr>
      <w:r>
        <w:rPr>
          <w:rFonts w:ascii="Times New Roman"/>
          <w:b w:val="false"/>
          <w:i w:val="false"/>
          <w:color w:val="000000"/>
          <w:sz w:val="28"/>
        </w:rPr>
        <w:t>
      мәлімделген талаптардың мәні, сот шығындарын бөлу бойынша прокурордың қорытындылары көрсетіледі.</w:t>
      </w:r>
    </w:p>
    <w:p>
      <w:pPr>
        <w:spacing w:after="0"/>
        <w:ind w:left="0"/>
        <w:jc w:val="both"/>
      </w:pPr>
      <w:r>
        <w:rPr>
          <w:rFonts w:ascii="Times New Roman"/>
          <w:b w:val="false"/>
          <w:i w:val="false"/>
          <w:color w:val="000000"/>
          <w:sz w:val="28"/>
        </w:rPr>
        <w:t>
      Апелляциялық сатыдағы сотта қайта қаралуға жататын іс бойынша қорытындыда сондай-ақ:</w:t>
      </w:r>
    </w:p>
    <w:p>
      <w:pPr>
        <w:spacing w:after="0"/>
        <w:ind w:left="0"/>
        <w:jc w:val="both"/>
      </w:pPr>
      <w:r>
        <w:rPr>
          <w:rFonts w:ascii="Times New Roman"/>
          <w:b w:val="false"/>
          <w:i w:val="false"/>
          <w:color w:val="000000"/>
          <w:sz w:val="28"/>
        </w:rPr>
        <w:t>
      судья (баяндамашы, алқаның құрамы), қайта қарауға жататын сот актілерінің қысқаша мазмұны, соттың ұстанымы;</w:t>
      </w:r>
    </w:p>
    <w:p>
      <w:pPr>
        <w:spacing w:after="0"/>
        <w:ind w:left="0"/>
        <w:jc w:val="both"/>
      </w:pPr>
      <w:r>
        <w:rPr>
          <w:rFonts w:ascii="Times New Roman"/>
          <w:b w:val="false"/>
          <w:i w:val="false"/>
          <w:color w:val="000000"/>
          <w:sz w:val="28"/>
        </w:rPr>
        <w:t>
      iстi бiрiншi сатыдағы сотта қарауға қатысқан прокурор, оның қорытындысының қысқаша мазмұны;</w:t>
      </w:r>
    </w:p>
    <w:p>
      <w:pPr>
        <w:spacing w:after="0"/>
        <w:ind w:left="0"/>
        <w:jc w:val="both"/>
      </w:pPr>
      <w:r>
        <w:rPr>
          <w:rFonts w:ascii="Times New Roman"/>
          <w:b w:val="false"/>
          <w:i w:val="false"/>
          <w:color w:val="000000"/>
          <w:sz w:val="28"/>
        </w:rPr>
        <w:t>
      шағымның (өтінішхаттың) дәлелдері;</w:t>
      </w:r>
    </w:p>
    <w:p>
      <w:pPr>
        <w:spacing w:after="0"/>
        <w:ind w:left="0"/>
        <w:jc w:val="both"/>
      </w:pPr>
      <w:r>
        <w:rPr>
          <w:rFonts w:ascii="Times New Roman"/>
          <w:b w:val="false"/>
          <w:i w:val="false"/>
          <w:color w:val="000000"/>
          <w:sz w:val="28"/>
        </w:rPr>
        <w:t>
      істі зерделеу нәтижелері;</w:t>
      </w:r>
    </w:p>
    <w:p>
      <w:pPr>
        <w:spacing w:after="0"/>
        <w:ind w:left="0"/>
        <w:jc w:val="both"/>
      </w:pPr>
      <w:r>
        <w:rPr>
          <w:rFonts w:ascii="Times New Roman"/>
          <w:b w:val="false"/>
          <w:i w:val="false"/>
          <w:color w:val="000000"/>
          <w:sz w:val="28"/>
        </w:rPr>
        <w:t>
      шағымның (өтінішхаттың) негізділігі туралы тұжырымдар көрсетіледі.</w:t>
      </w:r>
    </w:p>
    <w:p>
      <w:pPr>
        <w:spacing w:after="0"/>
        <w:ind w:left="0"/>
        <w:jc w:val="both"/>
      </w:pPr>
      <w:r>
        <w:rPr>
          <w:rFonts w:ascii="Times New Roman"/>
          <w:b w:val="false"/>
          <w:i w:val="false"/>
          <w:color w:val="000000"/>
          <w:sz w:val="28"/>
        </w:rPr>
        <w:t>
      Кассациялық соттардың қарауына тағайындалған азаматтық және әкімшілік істер бойынша қорытындыларды Бас прокуратураның дербес бейінді құрылымдық бөлімшесінің басшылығы бекітеді.</w:t>
      </w:r>
    </w:p>
    <w:p>
      <w:pPr>
        <w:spacing w:after="0"/>
        <w:ind w:left="0"/>
        <w:jc w:val="both"/>
      </w:pPr>
      <w:r>
        <w:rPr>
          <w:rFonts w:ascii="Times New Roman"/>
          <w:b w:val="false"/>
          <w:i w:val="false"/>
          <w:color w:val="000000"/>
          <w:sz w:val="28"/>
        </w:rPr>
        <w:t>
      Жоғарғы Соттың қарауына тағайындалған азаматтық және әкімшілік істер бойынша қорытындыларды Бас Прокурордың орынбасары бекітеді.</w:t>
      </w:r>
    </w:p>
    <w:bookmarkStart w:name="z722" w:id="371"/>
    <w:p>
      <w:pPr>
        <w:spacing w:after="0"/>
        <w:ind w:left="0"/>
        <w:jc w:val="both"/>
      </w:pPr>
      <w:r>
        <w:rPr>
          <w:rFonts w:ascii="Times New Roman"/>
          <w:b w:val="false"/>
          <w:i w:val="false"/>
          <w:color w:val="000000"/>
          <w:sz w:val="28"/>
        </w:rPr>
        <w:t xml:space="preserve">
      12. АПК-нің </w:t>
      </w:r>
      <w:r>
        <w:rPr>
          <w:rFonts w:ascii="Times New Roman"/>
          <w:b w:val="false"/>
          <w:i w:val="false"/>
          <w:color w:val="000000"/>
          <w:sz w:val="28"/>
        </w:rPr>
        <w:t>73-бабының</w:t>
      </w:r>
      <w:r>
        <w:rPr>
          <w:rFonts w:ascii="Times New Roman"/>
          <w:b w:val="false"/>
          <w:i w:val="false"/>
          <w:color w:val="000000"/>
          <w:sz w:val="28"/>
        </w:rPr>
        <w:t xml:space="preserve"> бірінші бөлігін негізге алып, тарапта бар дәлелдемелерді бірінші сатыдағы сотқа ұсынбау осы дәлелдемелерді апелляциялық, кассациялық сатылардағы сотқа ұсыну мүмкіндігін болдырмайды.</w:t>
      </w:r>
    </w:p>
    <w:bookmarkEnd w:id="371"/>
    <w:p>
      <w:pPr>
        <w:spacing w:after="0"/>
        <w:ind w:left="0"/>
        <w:jc w:val="both"/>
      </w:pPr>
      <w:r>
        <w:rPr>
          <w:rFonts w:ascii="Times New Roman"/>
          <w:b w:val="false"/>
          <w:i w:val="false"/>
          <w:color w:val="000000"/>
          <w:sz w:val="28"/>
        </w:rPr>
        <w:t xml:space="preserve">
      Әкімшілік істер бойынша дәлелдеу ауыртпалығы әкімшілік органға және лауазымды адамға жүктеледі. </w:t>
      </w:r>
    </w:p>
    <w:p>
      <w:pPr>
        <w:spacing w:after="0"/>
        <w:ind w:left="0"/>
        <w:jc w:val="both"/>
      </w:pPr>
      <w:r>
        <w:rPr>
          <w:rFonts w:ascii="Times New Roman"/>
          <w:b w:val="false"/>
          <w:i w:val="false"/>
          <w:color w:val="000000"/>
          <w:sz w:val="28"/>
        </w:rPr>
        <w:t>
      Сондықтан прокурорлар соттың істі дұрыс шешуі үшін қажетті дәлелдемелерді мемлекеттік заңды тұлғалардың уақтылы ұсынуын қамтамасыз етуге бағытталған шараларды қабылдауда.</w:t>
      </w:r>
    </w:p>
    <w:p>
      <w:pPr>
        <w:spacing w:after="0"/>
        <w:ind w:left="0"/>
        <w:jc w:val="both"/>
      </w:pPr>
      <w:r>
        <w:rPr>
          <w:rFonts w:ascii="Times New Roman"/>
          <w:b w:val="false"/>
          <w:i w:val="false"/>
          <w:color w:val="000000"/>
          <w:sz w:val="28"/>
        </w:rPr>
        <w:t>
      Прокурорлар мемлекеттiк мекемелер мен кәсiпорындардың мүдделерiн азаматтық және әкiмшiлiк процесте олардың өкiлдерiнiң тиiсiнше өкiлдiк етпеуi фактiлерiне олардың кiнәлi адамдарды жауапқа тартуға бастамашылық жасау арқылы ден қояды.</w:t>
      </w:r>
    </w:p>
    <w:bookmarkStart w:name="z723" w:id="372"/>
    <w:p>
      <w:pPr>
        <w:spacing w:after="0"/>
        <w:ind w:left="0"/>
        <w:jc w:val="both"/>
      </w:pPr>
      <w:r>
        <w:rPr>
          <w:rFonts w:ascii="Times New Roman"/>
          <w:b w:val="false"/>
          <w:i w:val="false"/>
          <w:color w:val="000000"/>
          <w:sz w:val="28"/>
        </w:rPr>
        <w:t xml:space="preserve">
      13. АПК-нің </w:t>
      </w:r>
      <w:r>
        <w:rPr>
          <w:rFonts w:ascii="Times New Roman"/>
          <w:b w:val="false"/>
          <w:i w:val="false"/>
          <w:color w:val="000000"/>
          <w:sz w:val="28"/>
        </w:rPr>
        <w:t>270-бабының</w:t>
      </w:r>
      <w:r>
        <w:rPr>
          <w:rFonts w:ascii="Times New Roman"/>
          <w:b w:val="false"/>
          <w:i w:val="false"/>
          <w:color w:val="000000"/>
          <w:sz w:val="28"/>
        </w:rPr>
        <w:t xml:space="preserve"> бірінші бөлігіне сәйкес, заң бұзушылықтар мемлекеттік органдар, лауазымды адамдар және мемлекеттік қызметшілер тарапынан анықталған кезде сот жеке ұйғарым шығарады және оны басқару функцияларын атқаратын тиісті ұйымдарға, лауазымды немесе өзге де тұлғаларға жібереді, олар өздері қолданған шаралар туралы бір ай мерзім ішінде хабарлауға міндетті.</w:t>
      </w:r>
    </w:p>
    <w:bookmarkEnd w:id="372"/>
    <w:p>
      <w:pPr>
        <w:spacing w:after="0"/>
        <w:ind w:left="0"/>
        <w:jc w:val="both"/>
      </w:pPr>
      <w:r>
        <w:rPr>
          <w:rFonts w:ascii="Times New Roman"/>
          <w:b w:val="false"/>
          <w:i w:val="false"/>
          <w:color w:val="000000"/>
          <w:sz w:val="28"/>
        </w:rPr>
        <w:t xml:space="preserve">
      АПК-нің </w:t>
      </w:r>
      <w:r>
        <w:rPr>
          <w:rFonts w:ascii="Times New Roman"/>
          <w:b w:val="false"/>
          <w:i w:val="false"/>
          <w:color w:val="000000"/>
          <w:sz w:val="28"/>
        </w:rPr>
        <w:t>270-бабының</w:t>
      </w:r>
      <w:r>
        <w:rPr>
          <w:rFonts w:ascii="Times New Roman"/>
          <w:b w:val="false"/>
          <w:i w:val="false"/>
          <w:color w:val="000000"/>
          <w:sz w:val="28"/>
        </w:rPr>
        <w:t xml:space="preserve"> бірінші және үшінші бөліктері бойынша егер заңды бұзушылық прокуратура органдары лауазымды адамдарының тарапынан орын алса немесе сот iстi қарау кезiнде тараптың, процеске басқа да қатысушылардың, лауазымды немесе өзге де адамның әрекеттерiнен қылмыстық құқық бұзушылық белгiлерiн анықтаса сот жеке ұйғарым шығарып, оны прокуратура органдарына, жоғары тұрған прокурорға шара қолдану үшін жіберілуге құқылы.</w:t>
      </w:r>
    </w:p>
    <w:p>
      <w:pPr>
        <w:spacing w:after="0"/>
        <w:ind w:left="0"/>
        <w:jc w:val="both"/>
      </w:pPr>
      <w:r>
        <w:rPr>
          <w:rFonts w:ascii="Times New Roman"/>
          <w:b w:val="false"/>
          <w:i w:val="false"/>
          <w:color w:val="000000"/>
          <w:sz w:val="28"/>
        </w:rPr>
        <w:t>
      Осыған байланысты, азаматтық және әкімшілік істердің материалдары бойынша мемлекеттік органдардың лауазымды адамдары, жеке және заңды тұлғалар тарапынан заңдылықты бұзушылықтар анықталған кезде прокурор сотқа басқару функцияларын орындайтын тиісті ұйымның, лауазымды немесе өзге де тұлғаның атына немесе егер процеске қатысушылардың, лауазымды адамның немесе өзге де адамның әрекеттерінде қылмыстық құқық бұзушылық белгілері байқалса, прокурордың атына жекеше ұйғарым шығару туралы өтінішхат береді және/немесе жазбаша түрде немесе электрондық құжат нысанында баянатпен дереу жоғары тұрған прокурордың назарына жеткізеді, ол мынадай:</w:t>
      </w:r>
    </w:p>
    <w:p>
      <w:pPr>
        <w:spacing w:after="0"/>
        <w:ind w:left="0"/>
        <w:jc w:val="both"/>
      </w:pPr>
      <w:r>
        <w:rPr>
          <w:rFonts w:ascii="Times New Roman"/>
          <w:b w:val="false"/>
          <w:i w:val="false"/>
          <w:color w:val="000000"/>
          <w:sz w:val="28"/>
        </w:rPr>
        <w:t>
      баянатты Сотқа дейінгі тергеп-тексерулердің бірыңғай тізілімінде тіркеу туралы;</w:t>
      </w:r>
    </w:p>
    <w:p>
      <w:pPr>
        <w:spacing w:after="0"/>
        <w:ind w:left="0"/>
        <w:jc w:val="both"/>
      </w:pPr>
      <w:r>
        <w:rPr>
          <w:rFonts w:ascii="Times New Roman"/>
          <w:b w:val="false"/>
          <w:i w:val="false"/>
          <w:color w:val="000000"/>
          <w:sz w:val="28"/>
        </w:rPr>
        <w:t>
      материалдарды Ақпаратты есепке алу кітабына тіркеу туралы;</w:t>
      </w:r>
    </w:p>
    <w:p>
      <w:pPr>
        <w:spacing w:after="0"/>
        <w:ind w:left="0"/>
        <w:jc w:val="both"/>
      </w:pPr>
      <w:r>
        <w:rPr>
          <w:rFonts w:ascii="Times New Roman"/>
          <w:b w:val="false"/>
          <w:i w:val="false"/>
          <w:color w:val="000000"/>
          <w:sz w:val="28"/>
        </w:rPr>
        <w:t>
      әкімшілік құқық бұзушылық туралы іс қозғау туралы;</w:t>
      </w:r>
    </w:p>
    <w:p>
      <w:pPr>
        <w:spacing w:after="0"/>
        <w:ind w:left="0"/>
        <w:jc w:val="both"/>
      </w:pPr>
      <w:r>
        <w:rPr>
          <w:rFonts w:ascii="Times New Roman"/>
          <w:b w:val="false"/>
          <w:i w:val="false"/>
          <w:color w:val="000000"/>
          <w:sz w:val="28"/>
        </w:rPr>
        <w:t>
      тәртіптік іс жүргізуді қозғау туралы;</w:t>
      </w:r>
    </w:p>
    <w:p>
      <w:pPr>
        <w:spacing w:after="0"/>
        <w:ind w:left="0"/>
        <w:jc w:val="both"/>
      </w:pPr>
      <w:r>
        <w:rPr>
          <w:rFonts w:ascii="Times New Roman"/>
          <w:b w:val="false"/>
          <w:i w:val="false"/>
          <w:color w:val="000000"/>
          <w:sz w:val="28"/>
        </w:rPr>
        <w:t>
      талап қою туралы;</w:t>
      </w:r>
    </w:p>
    <w:p>
      <w:pPr>
        <w:spacing w:after="0"/>
        <w:ind w:left="0"/>
        <w:jc w:val="both"/>
      </w:pPr>
      <w:r>
        <w:rPr>
          <w:rFonts w:ascii="Times New Roman"/>
          <w:b w:val="false"/>
          <w:i w:val="false"/>
          <w:color w:val="000000"/>
          <w:sz w:val="28"/>
        </w:rPr>
        <w:t>
      Конституциялық заңда көзделген тәртіппен тексеруді, талдауды жүргізу (талапты жіберу) туралы;</w:t>
      </w:r>
    </w:p>
    <w:p>
      <w:pPr>
        <w:spacing w:after="0"/>
        <w:ind w:left="0"/>
        <w:jc w:val="both"/>
      </w:pPr>
      <w:r>
        <w:rPr>
          <w:rFonts w:ascii="Times New Roman"/>
          <w:b w:val="false"/>
          <w:i w:val="false"/>
          <w:color w:val="000000"/>
          <w:sz w:val="28"/>
        </w:rPr>
        <w:t xml:space="preserve">
      кінәлі адамдарды заңда белгіленген жауаптылыққа тарту және бұзушылықтарды жою мақсатында Конституциялық заңның </w:t>
      </w:r>
      <w:r>
        <w:rPr>
          <w:rFonts w:ascii="Times New Roman"/>
          <w:b w:val="false"/>
          <w:i w:val="false"/>
          <w:color w:val="000000"/>
          <w:sz w:val="28"/>
        </w:rPr>
        <w:t>5-тарауында</w:t>
      </w:r>
      <w:r>
        <w:rPr>
          <w:rFonts w:ascii="Times New Roman"/>
          <w:b w:val="false"/>
          <w:i w:val="false"/>
          <w:color w:val="000000"/>
          <w:sz w:val="28"/>
        </w:rPr>
        <w:t xml:space="preserve"> көзделген прокурорлық қадағалау мен ден қоюдың өзге де актілерін енгізу туралы;</w:t>
      </w:r>
    </w:p>
    <w:p>
      <w:pPr>
        <w:spacing w:after="0"/>
        <w:ind w:left="0"/>
        <w:jc w:val="both"/>
      </w:pPr>
      <w:r>
        <w:rPr>
          <w:rFonts w:ascii="Times New Roman"/>
          <w:b w:val="false"/>
          <w:i w:val="false"/>
          <w:color w:val="000000"/>
          <w:sz w:val="28"/>
        </w:rPr>
        <w:t>
      Бас Прокурордың алдында Қазақстан Республикасының Конституциялық сотына және (немесе) Жоғарғы Сотқа жүгіну туралы мәселеге бастамашылық жасау туралы шешімдердің бірін қабылдайды.</w:t>
      </w:r>
    </w:p>
    <w:p>
      <w:pPr>
        <w:spacing w:after="0"/>
        <w:ind w:left="0"/>
        <w:jc w:val="both"/>
      </w:pPr>
      <w:r>
        <w:rPr>
          <w:rFonts w:ascii="Times New Roman"/>
          <w:b w:val="false"/>
          <w:i w:val="false"/>
          <w:color w:val="000000"/>
          <w:sz w:val="28"/>
        </w:rPr>
        <w:t>
      Прокурорлар жеке ұйғарымдарды қарау тәжірибесін (сапасын) талдайды, заңдылықтың бұзылуы анықталған кезде прокурорлық қадағалау не ден қою шараларын қолданады.</w:t>
      </w:r>
    </w:p>
    <w:p>
      <w:pPr>
        <w:spacing w:after="0"/>
        <w:ind w:left="0"/>
        <w:jc w:val="both"/>
      </w:pPr>
      <w:r>
        <w:rPr>
          <w:rFonts w:ascii="Times New Roman"/>
          <w:b w:val="false"/>
          <w:i w:val="false"/>
          <w:color w:val="000000"/>
          <w:sz w:val="28"/>
        </w:rPr>
        <w:t>
      Талдау нәтижелері және қабылданған шаралар туралы ақпарат келесі жартыжылдықтың 10-на дейін Бас прокуратураға ұсынылатын қадағалаудағы өңірдегі заңдылықтың жай-күйі туралы ақпаратқа енгізіледі.</w:t>
      </w:r>
    </w:p>
    <w:bookmarkStart w:name="z724" w:id="373"/>
    <w:p>
      <w:pPr>
        <w:spacing w:after="0"/>
        <w:ind w:left="0"/>
        <w:jc w:val="both"/>
      </w:pPr>
      <w:r>
        <w:rPr>
          <w:rFonts w:ascii="Times New Roman"/>
          <w:b w:val="false"/>
          <w:i w:val="false"/>
          <w:color w:val="000000"/>
          <w:sz w:val="28"/>
        </w:rPr>
        <w:t>
      14. Прокурорлар осы Нұсқаулықтың 6 және 7-тармақтарында көзделген істер бойынша соттың жіберген қателіктеріне апелляциялық тәртіпте сот актілеріне өтінішхаттар беру арқылы уақтылы ден қоюы қажет.</w:t>
      </w:r>
    </w:p>
    <w:bookmarkEnd w:id="373"/>
    <w:p>
      <w:pPr>
        <w:spacing w:after="0"/>
        <w:ind w:left="0"/>
        <w:jc w:val="both"/>
      </w:pPr>
      <w:r>
        <w:rPr>
          <w:rFonts w:ascii="Times New Roman"/>
          <w:b w:val="false"/>
          <w:i w:val="false"/>
          <w:color w:val="000000"/>
          <w:sz w:val="28"/>
        </w:rPr>
        <w:t xml:space="preserve">
      Азаматтық және әкімшілік істер бойынша апелляциялық өтініштер беру мерзімдері АПК-нің </w:t>
      </w:r>
      <w:r>
        <w:rPr>
          <w:rFonts w:ascii="Times New Roman"/>
          <w:b w:val="false"/>
          <w:i w:val="false"/>
          <w:color w:val="000000"/>
          <w:sz w:val="28"/>
        </w:rPr>
        <w:t>403-бабының</w:t>
      </w:r>
      <w:r>
        <w:rPr>
          <w:rFonts w:ascii="Times New Roman"/>
          <w:b w:val="false"/>
          <w:i w:val="false"/>
          <w:color w:val="000000"/>
          <w:sz w:val="28"/>
        </w:rPr>
        <w:t xml:space="preserve"> үшінші бөлігінде және ӘРПК-нің </w:t>
      </w:r>
      <w:r>
        <w:rPr>
          <w:rFonts w:ascii="Times New Roman"/>
          <w:b w:val="false"/>
          <w:i w:val="false"/>
          <w:color w:val="000000"/>
          <w:sz w:val="28"/>
        </w:rPr>
        <w:t>168-бабының</w:t>
      </w:r>
      <w:r>
        <w:rPr>
          <w:rFonts w:ascii="Times New Roman"/>
          <w:b w:val="false"/>
          <w:i w:val="false"/>
          <w:color w:val="000000"/>
          <w:sz w:val="28"/>
        </w:rPr>
        <w:t xml:space="preserve"> екінші бөлігінде көзделген.</w:t>
      </w:r>
    </w:p>
    <w:p>
      <w:pPr>
        <w:spacing w:after="0"/>
        <w:ind w:left="0"/>
        <w:jc w:val="both"/>
      </w:pPr>
      <w:r>
        <w:rPr>
          <w:rFonts w:ascii="Times New Roman"/>
          <w:b w:val="false"/>
          <w:i w:val="false"/>
          <w:color w:val="000000"/>
          <w:sz w:val="28"/>
        </w:rPr>
        <w:t>
      Инвестициялық даулар және инвесторлар мен инвестициялық қызметке байланысты мемлекеттік органдар арасындағы өзге де даулар бойынша сот актілеріне азаматтық және әкімшілік істер бойынша уақтылы апелляциялық өтінішхат келтіру Астана қаласының прокурорына жүктеледі.</w:t>
      </w:r>
    </w:p>
    <w:p>
      <w:pPr>
        <w:spacing w:after="0"/>
        <w:ind w:left="0"/>
        <w:jc w:val="both"/>
      </w:pPr>
      <w:r>
        <w:rPr>
          <w:rFonts w:ascii="Times New Roman"/>
          <w:b w:val="false"/>
          <w:i w:val="false"/>
          <w:color w:val="000000"/>
          <w:sz w:val="28"/>
        </w:rPr>
        <w:t xml:space="preserve">
      Прокурорлар өз құзыретi шегiнде осы Нұсқаулықтың 6-тармағында көрсетілген азаматтық iстер бойынша заңды күшiне енбеген, оның iшiнде АПК-нің </w:t>
      </w:r>
      <w:r>
        <w:rPr>
          <w:rFonts w:ascii="Times New Roman"/>
          <w:b w:val="false"/>
          <w:i w:val="false"/>
          <w:color w:val="000000"/>
          <w:sz w:val="28"/>
        </w:rPr>
        <w:t>434-бабының</w:t>
      </w:r>
      <w:r>
        <w:rPr>
          <w:rFonts w:ascii="Times New Roman"/>
          <w:b w:val="false"/>
          <w:i w:val="false"/>
          <w:color w:val="000000"/>
          <w:sz w:val="28"/>
        </w:rPr>
        <w:t xml:space="preserve"> екiншi бөлiгiне сәйкес кассациялық тәртіпте қайта қарауға жатпайтын және мемлекет пайдасына емес сот актiлерiнiң заңдылығын апелляциялық мерзiмдерде зерделейдi.</w:t>
      </w:r>
    </w:p>
    <w:p>
      <w:pPr>
        <w:spacing w:after="0"/>
        <w:ind w:left="0"/>
        <w:jc w:val="both"/>
      </w:pPr>
      <w:r>
        <w:rPr>
          <w:rFonts w:ascii="Times New Roman"/>
          <w:b w:val="false"/>
          <w:i w:val="false"/>
          <w:color w:val="000000"/>
          <w:sz w:val="28"/>
        </w:rPr>
        <w:t xml:space="preserve">
      Прокурорлар өз құзыреті шегінде осы Нұсқаулықтың 7-тармағында көрсетілген әкімшілік істер бойынша заңды күшіне енбеген сот актілерінің, оның ішінде жазбаша іс жүргізуде қаралған актілердің заңдылығын ӘРПК-нің </w:t>
      </w:r>
      <w:r>
        <w:rPr>
          <w:rFonts w:ascii="Times New Roman"/>
          <w:b w:val="false"/>
          <w:i w:val="false"/>
          <w:color w:val="000000"/>
          <w:sz w:val="28"/>
        </w:rPr>
        <w:t>23-тарауына</w:t>
      </w:r>
      <w:r>
        <w:rPr>
          <w:rFonts w:ascii="Times New Roman"/>
          <w:b w:val="false"/>
          <w:i w:val="false"/>
          <w:color w:val="000000"/>
          <w:sz w:val="28"/>
        </w:rPr>
        <w:t xml:space="preserve"> сәйкес апелляциялық мерзімдерде зерделейді.</w:t>
      </w:r>
    </w:p>
    <w:p>
      <w:pPr>
        <w:spacing w:after="0"/>
        <w:ind w:left="0"/>
        <w:jc w:val="both"/>
      </w:pPr>
      <w:r>
        <w:rPr>
          <w:rFonts w:ascii="Times New Roman"/>
          <w:b w:val="false"/>
          <w:i w:val="false"/>
          <w:color w:val="000000"/>
          <w:sz w:val="28"/>
        </w:rPr>
        <w:t>
      Азаматтық және әкімшілік істер бойынша сот актілеріне апелляциялық өтінішхаттарды Бас Прокурор, Бас Прокурордың орынбасарлары, Бас әскери және Бас көлік прокурорлары, облыс прокурорлары мен оларға теңестірілген прокурорлар, облыстардың және гарнизондардың әскери прокурорлары, аудандық көлік прокурорлары, аудан прокурорлары және оларға теңестірілген прокурорлар, олардың орынбасарлары, сондай-ақ істі бірінші сатыдағы сотта қарауға қатысқан прокурор береді.</w:t>
      </w:r>
    </w:p>
    <w:p>
      <w:pPr>
        <w:spacing w:after="0"/>
        <w:ind w:left="0"/>
        <w:jc w:val="both"/>
      </w:pPr>
      <w:r>
        <w:rPr>
          <w:rFonts w:ascii="Times New Roman"/>
          <w:b w:val="false"/>
          <w:i w:val="false"/>
          <w:color w:val="000000"/>
          <w:sz w:val="28"/>
        </w:rPr>
        <w:t xml:space="preserve">
      Апелляциялық өтінішхат АПК-нің </w:t>
      </w:r>
      <w:r>
        <w:rPr>
          <w:rFonts w:ascii="Times New Roman"/>
          <w:b w:val="false"/>
          <w:i w:val="false"/>
          <w:color w:val="000000"/>
          <w:sz w:val="28"/>
        </w:rPr>
        <w:t>427-бабында</w:t>
      </w:r>
      <w:r>
        <w:rPr>
          <w:rFonts w:ascii="Times New Roman"/>
          <w:b w:val="false"/>
          <w:i w:val="false"/>
          <w:color w:val="000000"/>
          <w:sz w:val="28"/>
        </w:rPr>
        <w:t xml:space="preserve"> көзделген сот шешімінің күшін жоюға немесе өзгертуге негіздер болған жағдайда ғана беріледі.</w:t>
      </w:r>
    </w:p>
    <w:p>
      <w:pPr>
        <w:spacing w:after="0"/>
        <w:ind w:left="0"/>
        <w:jc w:val="both"/>
      </w:pPr>
      <w:r>
        <w:rPr>
          <w:rFonts w:ascii="Times New Roman"/>
          <w:b w:val="false"/>
          <w:i w:val="false"/>
          <w:color w:val="000000"/>
          <w:sz w:val="28"/>
        </w:rPr>
        <w:t xml:space="preserve">
      Апелляциялық өтінішхаттың мазмұнына қойылатын талаптар АПК-нің </w:t>
      </w:r>
      <w:r>
        <w:rPr>
          <w:rFonts w:ascii="Times New Roman"/>
          <w:b w:val="false"/>
          <w:i w:val="false"/>
          <w:color w:val="000000"/>
          <w:sz w:val="28"/>
        </w:rPr>
        <w:t>404-бабында</w:t>
      </w:r>
      <w:r>
        <w:rPr>
          <w:rFonts w:ascii="Times New Roman"/>
          <w:b w:val="false"/>
          <w:i w:val="false"/>
          <w:color w:val="000000"/>
          <w:sz w:val="28"/>
        </w:rPr>
        <w:t xml:space="preserve"> белгіленген.</w:t>
      </w:r>
    </w:p>
    <w:p>
      <w:pPr>
        <w:spacing w:after="0"/>
        <w:ind w:left="0"/>
        <w:jc w:val="both"/>
      </w:pPr>
      <w:r>
        <w:rPr>
          <w:rFonts w:ascii="Times New Roman"/>
          <w:b w:val="false"/>
          <w:i w:val="false"/>
          <w:color w:val="000000"/>
          <w:sz w:val="28"/>
        </w:rPr>
        <w:t>
      Азаматтық және әкімшілік істер бойынша мемлекет пайдасына шығарылмаған сот актілерімен келіскен жағдайда, Бас әскери және Бас көлік прокурорлары, облыс прокурорлары және оларға теңестірілген прокурорлар олар заңды күшіне енген күннен бастап отыз жұмыс күнінен кешіктірілмейтін мерзімде істер бойынша бұрын бекітілген қорытындыларды Бас прокуратураға жібереді.</w:t>
      </w:r>
    </w:p>
    <w:p>
      <w:pPr>
        <w:spacing w:after="0"/>
        <w:ind w:left="0"/>
        <w:jc w:val="both"/>
      </w:pPr>
      <w:r>
        <w:rPr>
          <w:rFonts w:ascii="Times New Roman"/>
          <w:b w:val="false"/>
          <w:i w:val="false"/>
          <w:color w:val="000000"/>
          <w:sz w:val="28"/>
        </w:rPr>
        <w:t xml:space="preserve">
      Сондай-ақ прокурор заңнамада көзделген негіздер болған жағдайда мемлекеттік органдардың заң қызметтерінің Қазақстан Республикасы Үкіметінің 2006 жылғы 9 қарашадағы № 1072 </w:t>
      </w:r>
      <w:r>
        <w:rPr>
          <w:rFonts w:ascii="Times New Roman"/>
          <w:b w:val="false"/>
          <w:i w:val="false"/>
          <w:color w:val="000000"/>
          <w:sz w:val="28"/>
        </w:rPr>
        <w:t>қаулысымен</w:t>
      </w:r>
      <w:r>
        <w:rPr>
          <w:rFonts w:ascii="Times New Roman"/>
          <w:b w:val="false"/>
          <w:i w:val="false"/>
          <w:color w:val="000000"/>
          <w:sz w:val="28"/>
        </w:rPr>
        <w:t xml:space="preserve"> бекітілген Қазақстан Республикасының орталық және жергілікті атқарушы органдарының заң қызметі туралы үлгілік ережесінің талаптарын орындауы бойынша, мемлекеттік органның пайдасына қабылданбаған сот актісіне шағым жасау бойынша шаралар қабылдайды. </w:t>
      </w:r>
    </w:p>
    <w:bookmarkStart w:name="z725" w:id="374"/>
    <w:p>
      <w:pPr>
        <w:spacing w:after="0"/>
        <w:ind w:left="0"/>
        <w:jc w:val="both"/>
      </w:pPr>
      <w:r>
        <w:rPr>
          <w:rFonts w:ascii="Times New Roman"/>
          <w:b w:val="false"/>
          <w:i w:val="false"/>
          <w:color w:val="000000"/>
          <w:sz w:val="28"/>
        </w:rPr>
        <w:t>
      15. Процеске қатысушылардың осы Нұсқаулықтың 6 және 7-тармақтарында көрсетілген азаматтық және әкімшілік істер бойынша заңды күшіне енбеген сот актілеріне шағымдарын қызметкері сот отырысына қатысқан прокуратура қарайды.</w:t>
      </w:r>
    </w:p>
    <w:bookmarkEnd w:id="374"/>
    <w:p>
      <w:pPr>
        <w:spacing w:after="0"/>
        <w:ind w:left="0"/>
        <w:jc w:val="both"/>
      </w:pPr>
      <w:r>
        <w:rPr>
          <w:rFonts w:ascii="Times New Roman"/>
          <w:b w:val="false"/>
          <w:i w:val="false"/>
          <w:color w:val="000000"/>
          <w:sz w:val="28"/>
        </w:rPr>
        <w:t>
      Бас әскери және Бас көлік прокуратуралары қадағалайтын азаматтық және әкімшілік істер бойынша заңды күшіне енген сот актілеріне процеске қатысушылардың шағымдарын аталған прокуратуралар қарайды.</w:t>
      </w:r>
    </w:p>
    <w:p>
      <w:pPr>
        <w:spacing w:after="0"/>
        <w:ind w:left="0"/>
        <w:jc w:val="both"/>
      </w:pPr>
      <w:r>
        <w:rPr>
          <w:rFonts w:ascii="Times New Roman"/>
          <w:b w:val="false"/>
          <w:i w:val="false"/>
          <w:color w:val="000000"/>
          <w:sz w:val="28"/>
        </w:rPr>
        <w:t>
      Жолданым қанағаттандырусыз қалдырылған жағдайда, жолданымға берілетін жауапқа прокуратураның басшысы немесе оның міндетін атқарушы адам қол қояды.</w:t>
      </w:r>
    </w:p>
    <w:p>
      <w:pPr>
        <w:spacing w:after="0"/>
        <w:ind w:left="0"/>
        <w:jc w:val="both"/>
      </w:pPr>
      <w:r>
        <w:rPr>
          <w:rFonts w:ascii="Times New Roman"/>
          <w:b w:val="false"/>
          <w:i w:val="false"/>
          <w:color w:val="000000"/>
          <w:sz w:val="28"/>
        </w:rPr>
        <w:t>
      Жолданымдарға берілетін жауаптар негізделген және уәжделген болуға, арыз иесінің дәлелдерін жоққа шығаратын нақты фактілерді қамтуға тиіс.</w:t>
      </w:r>
    </w:p>
    <w:p>
      <w:pPr>
        <w:spacing w:after="0"/>
        <w:ind w:left="0"/>
        <w:jc w:val="both"/>
      </w:pPr>
      <w:r>
        <w:rPr>
          <w:rFonts w:ascii="Times New Roman"/>
          <w:b w:val="false"/>
          <w:i w:val="false"/>
          <w:color w:val="000000"/>
          <w:sz w:val="28"/>
        </w:rPr>
        <w:t>
      Бұл ретте, прокурор осы Нұсқаулықтың 6 және 7-тармақтарында көрсетілмеген даулар бойынша сот актілеріне шағымды арыз берушіге апелляциялық және кассациялық шағымды өз бетінше беру құқығын түсіндіре отырып қайтарады.</w:t>
      </w:r>
    </w:p>
    <w:bookmarkStart w:name="z726" w:id="375"/>
    <w:p>
      <w:pPr>
        <w:spacing w:after="0"/>
        <w:ind w:left="0"/>
        <w:jc w:val="both"/>
      </w:pPr>
      <w:r>
        <w:rPr>
          <w:rFonts w:ascii="Times New Roman"/>
          <w:b w:val="false"/>
          <w:i w:val="false"/>
          <w:color w:val="000000"/>
          <w:sz w:val="28"/>
        </w:rPr>
        <w:t>
      16. Істерді апелляциялық тәртіппен қараған кезде Бас әскери прокурор және Бас көлік прокуроры, облыс прокуроры және оған теңестірілген прокурор осы Нұсқаулықтың 6 және 7-тармақтарында көзделген азаматтық және әкімшілік істер бойынша, оның ішінде оңайлатылған (жазбаша) іс жүргізу тәртібімен қаралған азаматтық және әкімшілік істер бойынша тиісті прокурорлардың қатысуын қамтамасыз етеді.</w:t>
      </w:r>
    </w:p>
    <w:bookmarkEnd w:id="375"/>
    <w:bookmarkStart w:name="z727" w:id="376"/>
    <w:p>
      <w:pPr>
        <w:spacing w:after="0"/>
        <w:ind w:left="0"/>
        <w:jc w:val="both"/>
      </w:pPr>
      <w:r>
        <w:rPr>
          <w:rFonts w:ascii="Times New Roman"/>
          <w:b w:val="false"/>
          <w:i w:val="false"/>
          <w:color w:val="000000"/>
          <w:sz w:val="28"/>
        </w:rPr>
        <w:t xml:space="preserve">
      17. Апелляциялық сатыдағы сотта қорытынды беру кезінде прокурор істің мән-жайын да, сотта тыңдалған түсініктемелерді де, АПК-нің </w:t>
      </w:r>
      <w:r>
        <w:rPr>
          <w:rFonts w:ascii="Times New Roman"/>
          <w:b w:val="false"/>
          <w:i w:val="false"/>
          <w:color w:val="000000"/>
          <w:sz w:val="28"/>
        </w:rPr>
        <w:t>404-бабының</w:t>
      </w:r>
      <w:r>
        <w:rPr>
          <w:rFonts w:ascii="Times New Roman"/>
          <w:b w:val="false"/>
          <w:i w:val="false"/>
          <w:color w:val="000000"/>
          <w:sz w:val="28"/>
        </w:rPr>
        <w:t xml:space="preserve"> екінші бөлігі бойынша сот қабылдаған қосымша дәлелдемелерді де ескереді. Бұл ретте, прокурор өтінішхаттың дәлелдерімен байланысты емес және заң талаптары мен қолда бар нақты деректерді негізге ала отырып әрекет етеді.</w:t>
      </w:r>
    </w:p>
    <w:bookmarkEnd w:id="376"/>
    <w:bookmarkStart w:name="z728" w:id="377"/>
    <w:p>
      <w:pPr>
        <w:spacing w:after="0"/>
        <w:ind w:left="0"/>
        <w:jc w:val="both"/>
      </w:pPr>
      <w:r>
        <w:rPr>
          <w:rFonts w:ascii="Times New Roman"/>
          <w:b w:val="false"/>
          <w:i w:val="false"/>
          <w:color w:val="000000"/>
          <w:sz w:val="28"/>
        </w:rPr>
        <w:t xml:space="preserve">
      18. Сот азаматтық және әкімшілік істер бойынша апелляциялық өтінішхатты негізсіз қанағаттандырусыз қалдырған жағдайда, сондай-ақ материалдық және процестік құқық нормаларын елеулі бұзушылықтар анықталған кезде облыс прокуроры мен оған теңестірілген прокурор Бас прокуратураға АПК-нің </w:t>
      </w:r>
      <w:r>
        <w:rPr>
          <w:rFonts w:ascii="Times New Roman"/>
          <w:b w:val="false"/>
          <w:i w:val="false"/>
          <w:color w:val="000000"/>
          <w:sz w:val="28"/>
        </w:rPr>
        <w:t>440-бабының</w:t>
      </w:r>
      <w:r>
        <w:rPr>
          <w:rFonts w:ascii="Times New Roman"/>
          <w:b w:val="false"/>
          <w:i w:val="false"/>
          <w:color w:val="000000"/>
          <w:sz w:val="28"/>
        </w:rPr>
        <w:t xml:space="preserve"> талаптарына сәйкес кассациялық наразылық келтіру туралы өтінішхатпен жүгінеді.</w:t>
      </w:r>
    </w:p>
    <w:bookmarkEnd w:id="377"/>
    <w:p>
      <w:pPr>
        <w:spacing w:after="0"/>
        <w:ind w:left="0"/>
        <w:jc w:val="both"/>
      </w:pPr>
      <w:r>
        <w:rPr>
          <w:rFonts w:ascii="Times New Roman"/>
          <w:b w:val="false"/>
          <w:i w:val="false"/>
          <w:color w:val="000000"/>
          <w:sz w:val="28"/>
        </w:rPr>
        <w:t>
      Көрсетілген талаптарға сәйкес келмейтін өтінішхат қараусыз қайтарылуға жатады.</w:t>
      </w:r>
    </w:p>
    <w:p>
      <w:pPr>
        <w:spacing w:after="0"/>
        <w:ind w:left="0"/>
        <w:jc w:val="both"/>
      </w:pPr>
      <w:r>
        <w:rPr>
          <w:rFonts w:ascii="Times New Roman"/>
          <w:b w:val="false"/>
          <w:i w:val="false"/>
          <w:color w:val="000000"/>
          <w:sz w:val="28"/>
        </w:rPr>
        <w:t>
      Азаматтық немесе әкімшілік іс бойынша сот актісіне кассациялық наразылық келтіру туралы өтінішхат Бас прокуратураға ол заңды күшіне енген күннен бастап отыз жұмыс күнінен кешіктірілмей, ал істі зерделеу қажет болған кезде – іс прокуратураға келіп түскен күннен бастап отыз жұмыс күні ішінде енгізіледі.</w:t>
      </w:r>
    </w:p>
    <w:p>
      <w:pPr>
        <w:spacing w:after="0"/>
        <w:ind w:left="0"/>
        <w:jc w:val="both"/>
      </w:pPr>
      <w:r>
        <w:rPr>
          <w:rFonts w:ascii="Times New Roman"/>
          <w:b w:val="false"/>
          <w:i w:val="false"/>
          <w:color w:val="000000"/>
          <w:sz w:val="28"/>
        </w:rPr>
        <w:t xml:space="preserve">
      Істі талап ету АПК-нің </w:t>
      </w:r>
      <w:r>
        <w:rPr>
          <w:rFonts w:ascii="Times New Roman"/>
          <w:b w:val="false"/>
          <w:i w:val="false"/>
          <w:color w:val="000000"/>
          <w:sz w:val="28"/>
        </w:rPr>
        <w:t>438-бабының</w:t>
      </w:r>
      <w:r>
        <w:rPr>
          <w:rFonts w:ascii="Times New Roman"/>
          <w:b w:val="false"/>
          <w:i w:val="false"/>
          <w:color w:val="000000"/>
          <w:sz w:val="28"/>
        </w:rPr>
        <w:t xml:space="preserve"> бірінші бөлігінде көзделген тәртіппен, сот актісі заңды күшіне енген күннен бастап он жұмыс күнінен кешіктірілмей жүзеге асырылады.</w:t>
      </w:r>
    </w:p>
    <w:p>
      <w:pPr>
        <w:spacing w:after="0"/>
        <w:ind w:left="0"/>
        <w:jc w:val="both"/>
      </w:pPr>
      <w:r>
        <w:rPr>
          <w:rFonts w:ascii="Times New Roman"/>
          <w:b w:val="false"/>
          <w:i w:val="false"/>
          <w:color w:val="000000"/>
          <w:sz w:val="28"/>
        </w:rPr>
        <w:t>
      Кассациялық наразылық келтіру туралы өтінішхаттар Бас прокуратураға осы тармақтың үшінші бөлігінде көрсетілген мерзімдер өткеннен кейін жіберілген жағдайда, себептері түсіндіріле отырып, растайтын құжаттарымен қоса беріледі.</w:t>
      </w:r>
    </w:p>
    <w:p>
      <w:pPr>
        <w:spacing w:after="0"/>
        <w:ind w:left="0"/>
        <w:jc w:val="both"/>
      </w:pPr>
      <w:r>
        <w:rPr>
          <w:rFonts w:ascii="Times New Roman"/>
          <w:b w:val="false"/>
          <w:i w:val="false"/>
          <w:color w:val="000000"/>
          <w:sz w:val="28"/>
        </w:rPr>
        <w:t>
      Қатысуын облыс прокуратуралары және оларға теңестірілген прокуратуралар қамтамасыз еткен істерді қоспағанда, осы Нұсқаулықпен әскери және көлік прокуратуралары органдарының қарауына жатқызылған азаматтық немесе әкімшілік іс бойынша сот актісіне кассациялық наразылық келтіру туралы өтінішхат, тиісінше Бас әскери және Бас көлік прокуратураларға ол заңды күшіне енген күннен бастап отыз жұмыс күнінен кешіктірілмей енгізіледі.</w:t>
      </w:r>
    </w:p>
    <w:bookmarkStart w:name="z729" w:id="378"/>
    <w:p>
      <w:pPr>
        <w:spacing w:after="0"/>
        <w:ind w:left="0"/>
        <w:jc w:val="both"/>
      </w:pPr>
      <w:r>
        <w:rPr>
          <w:rFonts w:ascii="Times New Roman"/>
          <w:b w:val="false"/>
          <w:i w:val="false"/>
          <w:color w:val="000000"/>
          <w:sz w:val="28"/>
        </w:rPr>
        <w:t>
      19. Бас Прокурор, оның орынбасарлары азаматтық және әкімшілік істер бойынша сот актілеріне өз бастамасы бойынша да, жеке және заңды тұлғалардың өтінішхаттары бойынша да, осы Нұсқаулықтың 6 және 7-тармақтарында көрсетілген істер бойынша кассациялық наразылықтар келтіруге құқылы.</w:t>
      </w:r>
    </w:p>
    <w:bookmarkEnd w:id="378"/>
    <w:p>
      <w:pPr>
        <w:spacing w:after="0"/>
        <w:ind w:left="0"/>
        <w:jc w:val="both"/>
      </w:pPr>
      <w:r>
        <w:rPr>
          <w:rFonts w:ascii="Times New Roman"/>
          <w:b w:val="false"/>
          <w:i w:val="false"/>
          <w:color w:val="000000"/>
          <w:sz w:val="28"/>
        </w:rPr>
        <w:t>
      Бас әскери және Бас көлік прокурорлары қатысуды облыс прокуратуралары және оларға теңестірілген прокуратуралар қамтамасыз еткен істерді қоспағанда, өз бастамалары бойынша немесе жеке және заңды тұлғалардың осы Нұсқаулықпен олардың қарауына жатқызылған істер бойынша өтінішхаттары бойынша кассациялық наразылықтар келтіреді.</w:t>
      </w:r>
    </w:p>
    <w:p>
      <w:pPr>
        <w:spacing w:after="0"/>
        <w:ind w:left="0"/>
        <w:jc w:val="both"/>
      </w:pPr>
      <w:r>
        <w:rPr>
          <w:rFonts w:ascii="Times New Roman"/>
          <w:b w:val="false"/>
          <w:i w:val="false"/>
          <w:color w:val="000000"/>
          <w:sz w:val="28"/>
        </w:rPr>
        <w:t xml:space="preserve">
      Азаматтық және әкімшілік істер бойынша кассациялық наразылық келтіру мерзімдері АПК-нің 436-бабының бірінші бөлігінде және ӘРПК-нің </w:t>
      </w:r>
      <w:r>
        <w:rPr>
          <w:rFonts w:ascii="Times New Roman"/>
          <w:b w:val="false"/>
          <w:i w:val="false"/>
          <w:color w:val="000000"/>
          <w:sz w:val="28"/>
        </w:rPr>
        <w:t>169-бабының</w:t>
      </w:r>
      <w:r>
        <w:rPr>
          <w:rFonts w:ascii="Times New Roman"/>
          <w:b w:val="false"/>
          <w:i w:val="false"/>
          <w:color w:val="000000"/>
          <w:sz w:val="28"/>
        </w:rPr>
        <w:t xml:space="preserve"> екінші бөлігінде көзделген.</w:t>
      </w:r>
    </w:p>
    <w:p>
      <w:pPr>
        <w:spacing w:after="0"/>
        <w:ind w:left="0"/>
        <w:jc w:val="both"/>
      </w:pPr>
      <w:r>
        <w:rPr>
          <w:rFonts w:ascii="Times New Roman"/>
          <w:b w:val="false"/>
          <w:i w:val="false"/>
          <w:color w:val="000000"/>
          <w:sz w:val="28"/>
        </w:rPr>
        <w:t xml:space="preserve">
      Азаматтық істер бойынша, сондай-ақ АПК-нің </w:t>
      </w:r>
      <w:r>
        <w:rPr>
          <w:rFonts w:ascii="Times New Roman"/>
          <w:b w:val="false"/>
          <w:i w:val="false"/>
          <w:color w:val="000000"/>
          <w:sz w:val="28"/>
        </w:rPr>
        <w:t>434-бабының</w:t>
      </w:r>
      <w:r>
        <w:rPr>
          <w:rFonts w:ascii="Times New Roman"/>
          <w:b w:val="false"/>
          <w:i w:val="false"/>
          <w:color w:val="000000"/>
          <w:sz w:val="28"/>
        </w:rPr>
        <w:t xml:space="preserve"> екінші бөлігінде көрсетілген істер бойынша жергілікті және басқа да соттардың заңды күшіне енген сот актілері оларға шағым жасаудың апелляциялық тәртібі сақталмаған жағдайда, АПК-нің </w:t>
      </w:r>
      <w:r>
        <w:rPr>
          <w:rFonts w:ascii="Times New Roman"/>
          <w:b w:val="false"/>
          <w:i w:val="false"/>
          <w:color w:val="000000"/>
          <w:sz w:val="28"/>
        </w:rPr>
        <w:t>438-бабының</w:t>
      </w:r>
      <w:r>
        <w:rPr>
          <w:rFonts w:ascii="Times New Roman"/>
          <w:b w:val="false"/>
          <w:i w:val="false"/>
          <w:color w:val="000000"/>
          <w:sz w:val="28"/>
        </w:rPr>
        <w:t xml:space="preserve"> алтыншы бөлігінде көзделген айырықша негіздер болған кезде Бас Прокурордың немесе оның орынбасарларының, Бас әскери прокурордың және Бас көлік прокурорының наразылығы бойынша кассациялық тәртіпте қайта қаралуы мүмкін.</w:t>
      </w:r>
    </w:p>
    <w:p>
      <w:pPr>
        <w:spacing w:after="0"/>
        <w:ind w:left="0"/>
        <w:jc w:val="both"/>
      </w:pPr>
      <w:r>
        <w:rPr>
          <w:rFonts w:ascii="Times New Roman"/>
          <w:b w:val="false"/>
          <w:i w:val="false"/>
          <w:color w:val="000000"/>
          <w:sz w:val="28"/>
        </w:rPr>
        <w:t xml:space="preserve">
      Осы тармақтың үшінші бөлігінде көрсетілген мерзімдер АПК-нің </w:t>
      </w:r>
      <w:r>
        <w:rPr>
          <w:rFonts w:ascii="Times New Roman"/>
          <w:b w:val="false"/>
          <w:i w:val="false"/>
          <w:color w:val="000000"/>
          <w:sz w:val="28"/>
        </w:rPr>
        <w:t>438-бабының</w:t>
      </w:r>
      <w:r>
        <w:rPr>
          <w:rFonts w:ascii="Times New Roman"/>
          <w:b w:val="false"/>
          <w:i w:val="false"/>
          <w:color w:val="000000"/>
          <w:sz w:val="28"/>
        </w:rPr>
        <w:t xml:space="preserve"> алтыншы бөлігінде көзделген негіздер бойынша сот актілерін қайта қарау жағдайларына қолданылмайды.</w:t>
      </w:r>
    </w:p>
    <w:p>
      <w:pPr>
        <w:spacing w:after="0"/>
        <w:ind w:left="0"/>
        <w:jc w:val="both"/>
      </w:pPr>
      <w:r>
        <w:rPr>
          <w:rFonts w:ascii="Times New Roman"/>
          <w:b w:val="false"/>
          <w:i w:val="false"/>
          <w:color w:val="000000"/>
          <w:sz w:val="28"/>
        </w:rPr>
        <w:t xml:space="preserve">
      Жергілікті және басқа да соттардың заңды күшіне енген сот актілері оларға шағым жасаудың апелляциялық тәртібі сақталмаған жағдайда ӘРПК-нің </w:t>
      </w:r>
      <w:r>
        <w:rPr>
          <w:rFonts w:ascii="Times New Roman"/>
          <w:b w:val="false"/>
          <w:i w:val="false"/>
          <w:color w:val="000000"/>
          <w:sz w:val="28"/>
        </w:rPr>
        <w:t>169-бабының</w:t>
      </w:r>
      <w:r>
        <w:rPr>
          <w:rFonts w:ascii="Times New Roman"/>
          <w:b w:val="false"/>
          <w:i w:val="false"/>
          <w:color w:val="000000"/>
          <w:sz w:val="28"/>
        </w:rPr>
        <w:t xml:space="preserve"> жетінші бөлігінде көзделген негіздер болған кезде Қазақстан Республикасы Бас Прокурорының өз бастамасы бойынша да, әкімшілік процеске қатысушылардың ӘРПК-нің </w:t>
      </w:r>
      <w:r>
        <w:rPr>
          <w:rFonts w:ascii="Times New Roman"/>
          <w:b w:val="false"/>
          <w:i w:val="false"/>
          <w:color w:val="000000"/>
          <w:sz w:val="28"/>
        </w:rPr>
        <w:t>31-бабында</w:t>
      </w:r>
      <w:r>
        <w:rPr>
          <w:rFonts w:ascii="Times New Roman"/>
          <w:b w:val="false"/>
          <w:i w:val="false"/>
          <w:color w:val="000000"/>
          <w:sz w:val="28"/>
        </w:rPr>
        <w:t xml:space="preserve"> көзделген әкімшілік істер бойынша берген өтінішхаттары бойынша да келтірілген наразылығы бойынша кассациялық тәртіппен қайта қаралуы мүмкін. </w:t>
      </w:r>
    </w:p>
    <w:p>
      <w:pPr>
        <w:spacing w:after="0"/>
        <w:ind w:left="0"/>
        <w:jc w:val="both"/>
      </w:pPr>
      <w:r>
        <w:rPr>
          <w:rFonts w:ascii="Times New Roman"/>
          <w:b w:val="false"/>
          <w:i w:val="false"/>
          <w:color w:val="000000"/>
          <w:sz w:val="28"/>
        </w:rPr>
        <w:t xml:space="preserve">
      Жеке және заңды тұлғалардың кассациялық наразылық келтіру туралы өтінішхаттарының мазмұнына қойылатын талаптар АПК-нің </w:t>
      </w:r>
      <w:r>
        <w:rPr>
          <w:rFonts w:ascii="Times New Roman"/>
          <w:b w:val="false"/>
          <w:i w:val="false"/>
          <w:color w:val="000000"/>
          <w:sz w:val="28"/>
        </w:rPr>
        <w:t>441-бабында</w:t>
      </w:r>
      <w:r>
        <w:rPr>
          <w:rFonts w:ascii="Times New Roman"/>
          <w:b w:val="false"/>
          <w:i w:val="false"/>
          <w:color w:val="000000"/>
          <w:sz w:val="28"/>
        </w:rPr>
        <w:t xml:space="preserve"> қамтылған.</w:t>
      </w:r>
    </w:p>
    <w:p>
      <w:pPr>
        <w:spacing w:after="0"/>
        <w:ind w:left="0"/>
        <w:jc w:val="both"/>
      </w:pPr>
      <w:r>
        <w:rPr>
          <w:rFonts w:ascii="Times New Roman"/>
          <w:b w:val="false"/>
          <w:i w:val="false"/>
          <w:color w:val="000000"/>
          <w:sz w:val="28"/>
        </w:rPr>
        <w:t>
      Заңды өкілдері берген өтінішхатқа олардың өкілеттігін куәландыратын құжаттар қоса беріледі.</w:t>
      </w:r>
    </w:p>
    <w:p>
      <w:pPr>
        <w:spacing w:after="0"/>
        <w:ind w:left="0"/>
        <w:jc w:val="both"/>
      </w:pPr>
      <w:r>
        <w:rPr>
          <w:rFonts w:ascii="Times New Roman"/>
          <w:b w:val="false"/>
          <w:i w:val="false"/>
          <w:color w:val="000000"/>
          <w:sz w:val="28"/>
        </w:rPr>
        <w:t xml:space="preserve">
      Тапсырма бойынша өкiлдiң өкiлеттiгi АПК-нің </w:t>
      </w:r>
      <w:r>
        <w:rPr>
          <w:rFonts w:ascii="Times New Roman"/>
          <w:b w:val="false"/>
          <w:i w:val="false"/>
          <w:color w:val="000000"/>
          <w:sz w:val="28"/>
        </w:rPr>
        <w:t>61-бабында</w:t>
      </w:r>
      <w:r>
        <w:rPr>
          <w:rFonts w:ascii="Times New Roman"/>
          <w:b w:val="false"/>
          <w:i w:val="false"/>
          <w:color w:val="000000"/>
          <w:sz w:val="28"/>
        </w:rPr>
        <w:t xml:space="preserve"> көзделген талаптарға сәйкес ресімделедi.</w:t>
      </w:r>
    </w:p>
    <w:p>
      <w:pPr>
        <w:spacing w:after="0"/>
        <w:ind w:left="0"/>
        <w:jc w:val="both"/>
      </w:pPr>
      <w:r>
        <w:rPr>
          <w:rFonts w:ascii="Times New Roman"/>
          <w:b w:val="false"/>
          <w:i w:val="false"/>
          <w:color w:val="000000"/>
          <w:sz w:val="28"/>
        </w:rPr>
        <w:t>
      Тапсырма бойынша өкiлдiң берген өтінішхатқа заңға сәйкес берiлген және ресiмделген сенiмхат қоса берiледi.</w:t>
      </w:r>
    </w:p>
    <w:p>
      <w:pPr>
        <w:spacing w:after="0"/>
        <w:ind w:left="0"/>
        <w:jc w:val="both"/>
      </w:pPr>
      <w:r>
        <w:rPr>
          <w:rFonts w:ascii="Times New Roman"/>
          <w:b w:val="false"/>
          <w:i w:val="false"/>
          <w:color w:val="000000"/>
          <w:sz w:val="28"/>
        </w:rPr>
        <w:t xml:space="preserve">
      АПК-нің 58-бабы бірінші бөлігінің </w:t>
      </w:r>
      <w:r>
        <w:rPr>
          <w:rFonts w:ascii="Times New Roman"/>
          <w:b w:val="false"/>
          <w:i w:val="false"/>
          <w:color w:val="000000"/>
          <w:sz w:val="28"/>
        </w:rPr>
        <w:t>4) тармақшасында</w:t>
      </w:r>
      <w:r>
        <w:rPr>
          <w:rFonts w:ascii="Times New Roman"/>
          <w:b w:val="false"/>
          <w:i w:val="false"/>
          <w:color w:val="000000"/>
          <w:sz w:val="28"/>
        </w:rPr>
        <w:t xml:space="preserve"> көрсетілген тапсырмалар бойынша өкіл осы іс бойынша өкілдік етуді жүзеге асыруға берілген тапсырманы куәландыратын құжаттарды ұсынады.</w:t>
      </w:r>
    </w:p>
    <w:p>
      <w:pPr>
        <w:spacing w:after="0"/>
        <w:ind w:left="0"/>
        <w:jc w:val="both"/>
      </w:pPr>
      <w:r>
        <w:rPr>
          <w:rFonts w:ascii="Times New Roman"/>
          <w:b w:val="false"/>
          <w:i w:val="false"/>
          <w:color w:val="000000"/>
          <w:sz w:val="28"/>
        </w:rPr>
        <w:t xml:space="preserve">
      Өкіл АПК-нің 58-бабы бірінші бөлігінің </w:t>
      </w:r>
      <w:r>
        <w:rPr>
          <w:rFonts w:ascii="Times New Roman"/>
          <w:b w:val="false"/>
          <w:i w:val="false"/>
          <w:color w:val="000000"/>
          <w:sz w:val="28"/>
        </w:rPr>
        <w:t>6) тармақшасында</w:t>
      </w:r>
      <w:r>
        <w:rPr>
          <w:rFonts w:ascii="Times New Roman"/>
          <w:b w:val="false"/>
          <w:i w:val="false"/>
          <w:color w:val="000000"/>
          <w:sz w:val="28"/>
        </w:rPr>
        <w:t xml:space="preserve"> көрсетілген тапсырма бойынша өкiл заң консультанттары палатасының мүшесі екенін растайтын құжатты ұсынады.</w:t>
      </w:r>
    </w:p>
    <w:p>
      <w:pPr>
        <w:spacing w:after="0"/>
        <w:ind w:left="0"/>
        <w:jc w:val="both"/>
      </w:pPr>
      <w:r>
        <w:rPr>
          <w:rFonts w:ascii="Times New Roman"/>
          <w:b w:val="false"/>
          <w:i w:val="false"/>
          <w:color w:val="000000"/>
          <w:sz w:val="28"/>
        </w:rPr>
        <w:t xml:space="preserve">
      Адвокат берген өтінішхатқа адвокат куәлігінің көшірмесі және "Адвокаттық қызмет және заң көмегі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қорғау (өкілдік ету) туралы жазбаша хабарлама қоса беріледі.</w:t>
      </w:r>
    </w:p>
    <w:p>
      <w:pPr>
        <w:spacing w:after="0"/>
        <w:ind w:left="0"/>
        <w:jc w:val="both"/>
      </w:pPr>
      <w:r>
        <w:rPr>
          <w:rFonts w:ascii="Times New Roman"/>
          <w:b w:val="false"/>
          <w:i w:val="false"/>
          <w:color w:val="000000"/>
          <w:sz w:val="28"/>
        </w:rPr>
        <w:t>
      АПК-нің көрсетілген талаптарына сәйкес келмейтін кассациялық наразылық келтіру туралы өтінішхат, атап айтқанда:</w:t>
      </w:r>
    </w:p>
    <w:p>
      <w:pPr>
        <w:spacing w:after="0"/>
        <w:ind w:left="0"/>
        <w:jc w:val="both"/>
      </w:pPr>
      <w:r>
        <w:rPr>
          <w:rFonts w:ascii="Times New Roman"/>
          <w:b w:val="false"/>
          <w:i w:val="false"/>
          <w:color w:val="000000"/>
          <w:sz w:val="28"/>
        </w:rPr>
        <w:t xml:space="preserve">
      АПК-нің </w:t>
      </w:r>
      <w:r>
        <w:rPr>
          <w:rFonts w:ascii="Times New Roman"/>
          <w:b w:val="false"/>
          <w:i w:val="false"/>
          <w:color w:val="000000"/>
          <w:sz w:val="28"/>
        </w:rPr>
        <w:t>435-бабына</w:t>
      </w:r>
      <w:r>
        <w:rPr>
          <w:rFonts w:ascii="Times New Roman"/>
          <w:b w:val="false"/>
          <w:i w:val="false"/>
          <w:color w:val="000000"/>
          <w:sz w:val="28"/>
        </w:rPr>
        <w:t xml:space="preserve"> сәйкес заңды күшіне енген сот актісіне дау айтуға құқығы жоқ адамдар берген;</w:t>
      </w:r>
    </w:p>
    <w:p>
      <w:pPr>
        <w:spacing w:after="0"/>
        <w:ind w:left="0"/>
        <w:jc w:val="both"/>
      </w:pPr>
      <w:r>
        <w:rPr>
          <w:rFonts w:ascii="Times New Roman"/>
          <w:b w:val="false"/>
          <w:i w:val="false"/>
          <w:color w:val="000000"/>
          <w:sz w:val="28"/>
        </w:rPr>
        <w:t xml:space="preserve">
      АПК-нің </w:t>
      </w:r>
      <w:r>
        <w:rPr>
          <w:rFonts w:ascii="Times New Roman"/>
          <w:b w:val="false"/>
          <w:i w:val="false"/>
          <w:color w:val="000000"/>
          <w:sz w:val="28"/>
        </w:rPr>
        <w:t>54-бабының</w:t>
      </w:r>
      <w:r>
        <w:rPr>
          <w:rFonts w:ascii="Times New Roman"/>
          <w:b w:val="false"/>
          <w:i w:val="false"/>
          <w:color w:val="000000"/>
          <w:sz w:val="28"/>
        </w:rPr>
        <w:t xml:space="preserve"> екінші бөлігінде, ӘРПК-нің </w:t>
      </w:r>
      <w:r>
        <w:rPr>
          <w:rFonts w:ascii="Times New Roman"/>
          <w:b w:val="false"/>
          <w:i w:val="false"/>
          <w:color w:val="000000"/>
          <w:sz w:val="28"/>
        </w:rPr>
        <w:t>31-бабының</w:t>
      </w:r>
      <w:r>
        <w:rPr>
          <w:rFonts w:ascii="Times New Roman"/>
          <w:b w:val="false"/>
          <w:i w:val="false"/>
          <w:color w:val="000000"/>
          <w:sz w:val="28"/>
        </w:rPr>
        <w:t xml:space="preserve"> екінші бөлігінде көзделмеген істер бойынша;</w:t>
      </w:r>
    </w:p>
    <w:p>
      <w:pPr>
        <w:spacing w:after="0"/>
        <w:ind w:left="0"/>
        <w:jc w:val="both"/>
      </w:pPr>
      <w:r>
        <w:rPr>
          <w:rFonts w:ascii="Times New Roman"/>
          <w:b w:val="false"/>
          <w:i w:val="false"/>
          <w:color w:val="000000"/>
          <w:sz w:val="28"/>
        </w:rPr>
        <w:t xml:space="preserve">
      АПК-нің </w:t>
      </w:r>
      <w:r>
        <w:rPr>
          <w:rFonts w:ascii="Times New Roman"/>
          <w:b w:val="false"/>
          <w:i w:val="false"/>
          <w:color w:val="000000"/>
          <w:sz w:val="28"/>
        </w:rPr>
        <w:t>436-бабының</w:t>
      </w:r>
      <w:r>
        <w:rPr>
          <w:rFonts w:ascii="Times New Roman"/>
          <w:b w:val="false"/>
          <w:i w:val="false"/>
          <w:color w:val="000000"/>
          <w:sz w:val="28"/>
        </w:rPr>
        <w:t xml:space="preserve"> бірінші бөлігінде, ӘРПК-нің </w:t>
      </w:r>
      <w:r>
        <w:rPr>
          <w:rFonts w:ascii="Times New Roman"/>
          <w:b w:val="false"/>
          <w:i w:val="false"/>
          <w:color w:val="000000"/>
          <w:sz w:val="28"/>
        </w:rPr>
        <w:t>169-бабының</w:t>
      </w:r>
      <w:r>
        <w:rPr>
          <w:rFonts w:ascii="Times New Roman"/>
          <w:b w:val="false"/>
          <w:i w:val="false"/>
          <w:color w:val="000000"/>
          <w:sz w:val="28"/>
        </w:rPr>
        <w:t xml:space="preserve"> екінші бөлігінде көрсетілген мерзім өткеннен кейін берілген;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АПК-де</w:t>
      </w:r>
      <w:r>
        <w:rPr>
          <w:rFonts w:ascii="Times New Roman"/>
          <w:b w:val="false"/>
          <w:i w:val="false"/>
          <w:color w:val="000000"/>
          <w:sz w:val="28"/>
        </w:rPr>
        <w:t xml:space="preserve"> және </w:t>
      </w:r>
      <w:r>
        <w:rPr>
          <w:rFonts w:ascii="Times New Roman"/>
          <w:b w:val="false"/>
          <w:i w:val="false"/>
          <w:color w:val="000000"/>
          <w:sz w:val="28"/>
        </w:rPr>
        <w:t>ӘРПК-де</w:t>
      </w:r>
      <w:r>
        <w:rPr>
          <w:rFonts w:ascii="Times New Roman"/>
          <w:b w:val="false"/>
          <w:i w:val="false"/>
          <w:color w:val="000000"/>
          <w:sz w:val="28"/>
        </w:rPr>
        <w:t xml:space="preserve"> белгілеген шағым жасау тәртібін бұза отырып берілген; </w:t>
      </w:r>
    </w:p>
    <w:p>
      <w:pPr>
        <w:spacing w:after="0"/>
        <w:ind w:left="0"/>
        <w:jc w:val="both"/>
      </w:pPr>
      <w:r>
        <w:rPr>
          <w:rFonts w:ascii="Times New Roman"/>
          <w:b w:val="false"/>
          <w:i w:val="false"/>
          <w:color w:val="000000"/>
          <w:sz w:val="28"/>
        </w:rPr>
        <w:t>
      өтінішхатты берген адам және оның мүддесі үшін берілетін адам туралы, оның тұрғылықты жері немесе орналасқан жері және істегі процестік жағдайы туралы мәліметтер қамтылмаған;</w:t>
      </w:r>
    </w:p>
    <w:p>
      <w:pPr>
        <w:spacing w:after="0"/>
        <w:ind w:left="0"/>
        <w:jc w:val="both"/>
      </w:pPr>
      <w:r>
        <w:rPr>
          <w:rFonts w:ascii="Times New Roman"/>
          <w:b w:val="false"/>
          <w:i w:val="false"/>
          <w:color w:val="000000"/>
          <w:sz w:val="28"/>
        </w:rPr>
        <w:t>
      іске қатысушы адамдар және олардың тұрғылықты жері немесе орналасқан жері көрсетілмеген;</w:t>
      </w:r>
    </w:p>
    <w:p>
      <w:pPr>
        <w:spacing w:after="0"/>
        <w:ind w:left="0"/>
        <w:jc w:val="both"/>
      </w:pPr>
      <w:r>
        <w:rPr>
          <w:rFonts w:ascii="Times New Roman"/>
          <w:b w:val="false"/>
          <w:i w:val="false"/>
          <w:color w:val="000000"/>
          <w:sz w:val="28"/>
        </w:rPr>
        <w:t>
      істі бірінші, апелляциялық сатыларда қараған соттар туралы және олар қабылдаған шешімдердің мазмұны көрсетілмеген;</w:t>
      </w:r>
    </w:p>
    <w:p>
      <w:pPr>
        <w:spacing w:after="0"/>
        <w:ind w:left="0"/>
        <w:jc w:val="both"/>
      </w:pPr>
      <w:r>
        <w:rPr>
          <w:rFonts w:ascii="Times New Roman"/>
          <w:b w:val="false"/>
          <w:i w:val="false"/>
          <w:color w:val="000000"/>
          <w:sz w:val="28"/>
        </w:rPr>
        <w:t>
      наразылық білдіру ұсынылып отырған сот актісі туралы көрсетілмеген;</w:t>
      </w:r>
    </w:p>
    <w:p>
      <w:pPr>
        <w:spacing w:after="0"/>
        <w:ind w:left="0"/>
        <w:jc w:val="both"/>
      </w:pPr>
      <w:r>
        <w:rPr>
          <w:rFonts w:ascii="Times New Roman"/>
          <w:b w:val="false"/>
          <w:i w:val="false"/>
          <w:color w:val="000000"/>
          <w:sz w:val="28"/>
        </w:rPr>
        <w:t>
      материалдық не процестік құқық нормаларының елеулі түрде бұзылуы неде екені көрсетілмеген;</w:t>
      </w:r>
    </w:p>
    <w:p>
      <w:pPr>
        <w:spacing w:after="0"/>
        <w:ind w:left="0"/>
        <w:jc w:val="both"/>
      </w:pPr>
      <w:r>
        <w:rPr>
          <w:rFonts w:ascii="Times New Roman"/>
          <w:b w:val="false"/>
          <w:i w:val="false"/>
          <w:color w:val="000000"/>
          <w:sz w:val="28"/>
        </w:rPr>
        <w:t xml:space="preserve">
      сот актілерін қайта қарау негізінің айрықша сипаты көрсетілмеген (АПК-нің </w:t>
      </w:r>
      <w:r>
        <w:rPr>
          <w:rFonts w:ascii="Times New Roman"/>
          <w:b w:val="false"/>
          <w:i w:val="false"/>
          <w:color w:val="000000"/>
          <w:sz w:val="28"/>
        </w:rPr>
        <w:t>438-бабының</w:t>
      </w:r>
      <w:r>
        <w:rPr>
          <w:rFonts w:ascii="Times New Roman"/>
          <w:b w:val="false"/>
          <w:i w:val="false"/>
          <w:color w:val="000000"/>
          <w:sz w:val="28"/>
        </w:rPr>
        <w:t xml:space="preserve"> алтыншы бөлігінде және ӘРПК-нің </w:t>
      </w:r>
      <w:r>
        <w:rPr>
          <w:rFonts w:ascii="Times New Roman"/>
          <w:b w:val="false"/>
          <w:i w:val="false"/>
          <w:color w:val="000000"/>
          <w:sz w:val="28"/>
        </w:rPr>
        <w:t>169-бабының</w:t>
      </w:r>
      <w:r>
        <w:rPr>
          <w:rFonts w:ascii="Times New Roman"/>
          <w:b w:val="false"/>
          <w:i w:val="false"/>
          <w:color w:val="000000"/>
          <w:sz w:val="28"/>
        </w:rPr>
        <w:t xml:space="preserve"> жетінші бөлігінде көзделген негіздер бойынша өтінішхат берілген жағдайда);</w:t>
      </w:r>
    </w:p>
    <w:p>
      <w:pPr>
        <w:spacing w:after="0"/>
        <w:ind w:left="0"/>
        <w:jc w:val="both"/>
      </w:pPr>
      <w:r>
        <w:rPr>
          <w:rFonts w:ascii="Times New Roman"/>
          <w:b w:val="false"/>
          <w:i w:val="false"/>
          <w:color w:val="000000"/>
          <w:sz w:val="28"/>
        </w:rPr>
        <w:t>
      өтінішхат беруші қол қоймаған;</w:t>
      </w:r>
    </w:p>
    <w:p>
      <w:pPr>
        <w:spacing w:after="0"/>
        <w:ind w:left="0"/>
        <w:jc w:val="both"/>
      </w:pPr>
      <w:r>
        <w:rPr>
          <w:rFonts w:ascii="Times New Roman"/>
          <w:b w:val="false"/>
          <w:i w:val="false"/>
          <w:color w:val="000000"/>
          <w:sz w:val="28"/>
        </w:rPr>
        <w:t>
      тапсырма бойынша өкiлдің сенiмхатты немесе осы іс бойынша өкiлдiктi жүзеге асыруға берілген тапсырманы куәландыратын өзге де құжатты қоса берілмеген;</w:t>
      </w:r>
    </w:p>
    <w:p>
      <w:pPr>
        <w:spacing w:after="0"/>
        <w:ind w:left="0"/>
        <w:jc w:val="both"/>
      </w:pPr>
      <w:r>
        <w:rPr>
          <w:rFonts w:ascii="Times New Roman"/>
          <w:b w:val="false"/>
          <w:i w:val="false"/>
          <w:color w:val="000000"/>
          <w:sz w:val="28"/>
        </w:rPr>
        <w:t>
      заң консультанттары палатасына мүшелікті растайтын құжатсыз берілген;</w:t>
      </w:r>
    </w:p>
    <w:p>
      <w:pPr>
        <w:spacing w:after="0"/>
        <w:ind w:left="0"/>
        <w:jc w:val="both"/>
      </w:pPr>
      <w:r>
        <w:rPr>
          <w:rFonts w:ascii="Times New Roman"/>
          <w:b w:val="false"/>
          <w:i w:val="false"/>
          <w:color w:val="000000"/>
          <w:sz w:val="28"/>
        </w:rPr>
        <w:t>
      заңды өкiл өз өкiлеттiгiн куәландыратын құжаттарсыз берген;</w:t>
      </w:r>
    </w:p>
    <w:p>
      <w:pPr>
        <w:spacing w:after="0"/>
        <w:ind w:left="0"/>
        <w:jc w:val="both"/>
      </w:pPr>
      <w:r>
        <w:rPr>
          <w:rFonts w:ascii="Times New Roman"/>
          <w:b w:val="false"/>
          <w:i w:val="false"/>
          <w:color w:val="000000"/>
          <w:sz w:val="28"/>
        </w:rPr>
        <w:t>
      адвокат куәлігінің көшірмесін және қорғау (өкілдік ету) туралы жазбаша хабарламаны қоса беруінсіз адвокат ұсынған өтінішхат оны берген адамға қараусыз қайтарылуға жатады.</w:t>
      </w:r>
    </w:p>
    <w:p>
      <w:pPr>
        <w:spacing w:after="0"/>
        <w:ind w:left="0"/>
        <w:jc w:val="both"/>
      </w:pPr>
      <w:r>
        <w:rPr>
          <w:rFonts w:ascii="Times New Roman"/>
          <w:b w:val="false"/>
          <w:i w:val="false"/>
          <w:color w:val="000000"/>
          <w:sz w:val="28"/>
        </w:rPr>
        <w:t xml:space="preserve">
      Бұдан басқа, АПК-нің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w:t>
      </w:r>
      <w:r>
        <w:rPr>
          <w:rFonts w:ascii="Times New Roman"/>
          <w:b w:val="false"/>
          <w:i w:val="false"/>
          <w:color w:val="000000"/>
          <w:sz w:val="28"/>
        </w:rPr>
        <w:t>25-баптарында</w:t>
      </w:r>
      <w:r>
        <w:rPr>
          <w:rFonts w:ascii="Times New Roman"/>
          <w:b w:val="false"/>
          <w:i w:val="false"/>
          <w:color w:val="000000"/>
          <w:sz w:val="28"/>
        </w:rPr>
        <w:t xml:space="preserve"> бекітілген жұрттың бәрінің заң мен сот алдындағы теңдігі, тараптардың жарыспалылығы мен тең құқықтылығы және сот ведомстволығының басымдығы қағидаттарын, АПК-нің </w:t>
      </w:r>
      <w:r>
        <w:rPr>
          <w:rFonts w:ascii="Times New Roman"/>
          <w:b w:val="false"/>
          <w:i w:val="false"/>
          <w:color w:val="000000"/>
          <w:sz w:val="28"/>
        </w:rPr>
        <w:t>442-бабының</w:t>
      </w:r>
      <w:r>
        <w:rPr>
          <w:rFonts w:ascii="Times New Roman"/>
          <w:b w:val="false"/>
          <w:i w:val="false"/>
          <w:color w:val="000000"/>
          <w:sz w:val="28"/>
        </w:rPr>
        <w:t xml:space="preserve"> төртінші бөлігінің талаптарын негізге ала отырып, прокурор сот актісін кассациялық тәртіпте қайта қарау туралы өтінішхатты, егер арыз беруші осы құқықты іске асырмаса, АПК-нің </w:t>
      </w:r>
      <w:r>
        <w:rPr>
          <w:rFonts w:ascii="Times New Roman"/>
          <w:b w:val="false"/>
          <w:i w:val="false"/>
          <w:color w:val="000000"/>
          <w:sz w:val="28"/>
        </w:rPr>
        <w:t>441-бабының</w:t>
      </w:r>
      <w:r>
        <w:rPr>
          <w:rFonts w:ascii="Times New Roman"/>
          <w:b w:val="false"/>
          <w:i w:val="false"/>
          <w:color w:val="000000"/>
          <w:sz w:val="28"/>
        </w:rPr>
        <w:t xml:space="preserve"> талаптарын сақтай отырып, АПК-нің </w:t>
      </w:r>
      <w:r>
        <w:rPr>
          <w:rFonts w:ascii="Times New Roman"/>
          <w:b w:val="false"/>
          <w:i w:val="false"/>
          <w:color w:val="000000"/>
          <w:sz w:val="28"/>
        </w:rPr>
        <w:t>112-бабында</w:t>
      </w:r>
      <w:r>
        <w:rPr>
          <w:rFonts w:ascii="Times New Roman"/>
          <w:b w:val="false"/>
          <w:i w:val="false"/>
          <w:color w:val="000000"/>
          <w:sz w:val="28"/>
        </w:rPr>
        <w:t xml:space="preserve"> аталған адамдар берген жағдайларды қоспағанда, тікелей кассациялық сотқа жүгіну үшін қайтаруға құқылы.</w:t>
      </w:r>
    </w:p>
    <w:bookmarkStart w:name="z730" w:id="379"/>
    <w:p>
      <w:pPr>
        <w:spacing w:after="0"/>
        <w:ind w:left="0"/>
        <w:jc w:val="both"/>
      </w:pPr>
      <w:r>
        <w:rPr>
          <w:rFonts w:ascii="Times New Roman"/>
          <w:b w:val="false"/>
          <w:i w:val="false"/>
          <w:color w:val="000000"/>
          <w:sz w:val="28"/>
        </w:rPr>
        <w:t>
      20. Бас прокуратураның, Бас әскери прокуратураның және Бас көлік прокуратурасының жеке және заңды тұлғалардың өтінішхаттарын және прокурорлардың кассациялық наразылық келтіру туралы өтінішхаттарын қарауы қажет болған жағдайда істерді талап ете отырып жүзеге асырылады. Бұл жағдайда азаматтық және әкімшілік іс жауапты орындаушыға өтінішхаттар келіп түскен кезден бастап бес жұмыс күні ішінде сұратылады.</w:t>
      </w:r>
    </w:p>
    <w:bookmarkEnd w:id="379"/>
    <w:p>
      <w:pPr>
        <w:spacing w:after="0"/>
        <w:ind w:left="0"/>
        <w:jc w:val="both"/>
      </w:pPr>
      <w:r>
        <w:rPr>
          <w:rFonts w:ascii="Times New Roman"/>
          <w:b w:val="false"/>
          <w:i w:val="false"/>
          <w:color w:val="000000"/>
          <w:sz w:val="28"/>
        </w:rPr>
        <w:t>
      Айрықша жағдайларда Бас Прокурордың, Бас Прокурор орынбасарының, Бас прокуратураның дербес құрылымдық бөлімшесі басшысының, оның орынбасарының, Бас әскери прокурордың және Бас көлік прокурорының тапсырмасы болған кезде іске қатысты сұрау салу өтінішхат прокуратураға келіп түскен кезден бастап күнтізбелік он бес күн ішінде жіберіледі.</w:t>
      </w:r>
    </w:p>
    <w:p>
      <w:pPr>
        <w:spacing w:after="0"/>
        <w:ind w:left="0"/>
        <w:jc w:val="both"/>
      </w:pPr>
      <w:r>
        <w:rPr>
          <w:rFonts w:ascii="Times New Roman"/>
          <w:b w:val="false"/>
          <w:i w:val="false"/>
          <w:color w:val="000000"/>
          <w:sz w:val="28"/>
        </w:rPr>
        <w:t>
      Бас әскери және Бас көлік прокуратуралары қадағалайтын азаматтық және әкімшілік істер бойынша кассациялық наразылық келтіру туралы өтінішхаттарды Бас прокуратура тиісті прокуратура басшысының немесе оның міндетін атқарушының қолы қойылған наразылық келтіруге негіздердің жоқтығы туралы уәжді жауап болған жағдайда ғана қарайды.</w:t>
      </w:r>
    </w:p>
    <w:p>
      <w:pPr>
        <w:spacing w:after="0"/>
        <w:ind w:left="0"/>
        <w:jc w:val="both"/>
      </w:pPr>
      <w:r>
        <w:rPr>
          <w:rFonts w:ascii="Times New Roman"/>
          <w:b w:val="false"/>
          <w:i w:val="false"/>
          <w:color w:val="000000"/>
          <w:sz w:val="28"/>
        </w:rPr>
        <w:t>
      Қажет болған кезде Бас әскери және Бас көлік прокурорларынан, облыс прокурорларынан және оларға теңестірілген прокурорлардан және уәкілетті органдардан іс үшін маңызы бар мән-жайларды толық, жан-жақты және объективті анықтау және кассациялық наразылық келтіру туралы мәселені шешу үшін қосымша мәліметтер талап етіледі.</w:t>
      </w:r>
    </w:p>
    <w:bookmarkStart w:name="z731" w:id="380"/>
    <w:p>
      <w:pPr>
        <w:spacing w:after="0"/>
        <w:ind w:left="0"/>
        <w:jc w:val="both"/>
      </w:pPr>
      <w:r>
        <w:rPr>
          <w:rFonts w:ascii="Times New Roman"/>
          <w:b w:val="false"/>
          <w:i w:val="false"/>
          <w:color w:val="000000"/>
          <w:sz w:val="28"/>
        </w:rPr>
        <w:t>
      21. Облыс прокурорының және оған теңестірілген прокурордың, төмен тұрған әскери және көлік прокурорларының кассациялық наразылық келтіру туралы өтінішхаты ол келіп түскен күннен бастап отыз жұмыс күні ішінде, ал – істі талап ету кезінде іс Бас прокуратураға, Бас әскери прокуратураға және Бас көлік прокуратурасына келіп түскен күннен бастап отыз жұмыс күні ішінде қаралады.</w:t>
      </w:r>
    </w:p>
    <w:bookmarkEnd w:id="380"/>
    <w:p>
      <w:pPr>
        <w:spacing w:after="0"/>
        <w:ind w:left="0"/>
        <w:jc w:val="both"/>
      </w:pPr>
      <w:r>
        <w:rPr>
          <w:rFonts w:ascii="Times New Roman"/>
          <w:b w:val="false"/>
          <w:i w:val="false"/>
          <w:color w:val="000000"/>
          <w:sz w:val="28"/>
        </w:rPr>
        <w:t>
      Өтінішхатты қарау мерзімін Бас Прокурор не Бас Прокурордың орынбасары, Бас әскери прокурор және Бас көлік прокуроры ұзартады.</w:t>
      </w:r>
    </w:p>
    <w:p>
      <w:pPr>
        <w:spacing w:after="0"/>
        <w:ind w:left="0"/>
        <w:jc w:val="both"/>
      </w:pPr>
      <w:r>
        <w:rPr>
          <w:rFonts w:ascii="Times New Roman"/>
          <w:b w:val="false"/>
          <w:i w:val="false"/>
          <w:color w:val="000000"/>
          <w:sz w:val="28"/>
        </w:rPr>
        <w:t xml:space="preserve">
      Мерзімдер АПК-нің </w:t>
      </w:r>
      <w:r>
        <w:rPr>
          <w:rFonts w:ascii="Times New Roman"/>
          <w:b w:val="false"/>
          <w:i w:val="false"/>
          <w:color w:val="000000"/>
          <w:sz w:val="28"/>
        </w:rPr>
        <w:t>122-бабының</w:t>
      </w:r>
      <w:r>
        <w:rPr>
          <w:rFonts w:ascii="Times New Roman"/>
          <w:b w:val="false"/>
          <w:i w:val="false"/>
          <w:color w:val="000000"/>
          <w:sz w:val="28"/>
        </w:rPr>
        <w:t xml:space="preserve"> екінші бөлігінде, </w:t>
      </w:r>
      <w:r>
        <w:rPr>
          <w:rFonts w:ascii="Times New Roman"/>
          <w:b w:val="false"/>
          <w:i w:val="false"/>
          <w:color w:val="000000"/>
          <w:sz w:val="28"/>
        </w:rPr>
        <w:t>123-бабында</w:t>
      </w:r>
      <w:r>
        <w:rPr>
          <w:rFonts w:ascii="Times New Roman"/>
          <w:b w:val="false"/>
          <w:i w:val="false"/>
          <w:color w:val="000000"/>
          <w:sz w:val="28"/>
        </w:rPr>
        <w:t xml:space="preserve"> көзделген тәртіппен есептеледі.</w:t>
      </w:r>
    </w:p>
    <w:bookmarkStart w:name="z732" w:id="381"/>
    <w:p>
      <w:pPr>
        <w:spacing w:after="0"/>
        <w:ind w:left="0"/>
        <w:jc w:val="both"/>
      </w:pPr>
      <w:r>
        <w:rPr>
          <w:rFonts w:ascii="Times New Roman"/>
          <w:b w:val="false"/>
          <w:i w:val="false"/>
          <w:color w:val="000000"/>
          <w:sz w:val="28"/>
        </w:rPr>
        <w:t>
      22. Процеске қатысушының өтінішхатын, сондай-ақ облыс прокурорының және оған теңестірілген прокурордың өтінішхатын қанағаттандырудан бас тартылған жағдайда, арыз иесіне, облыс прокурорына және оған теңестірілген прокурорға берілетін жауапқа Бас Прокурордың орынбасары қол қояды.</w:t>
      </w:r>
    </w:p>
    <w:bookmarkEnd w:id="381"/>
    <w:bookmarkStart w:name="z733" w:id="382"/>
    <w:p>
      <w:pPr>
        <w:spacing w:after="0"/>
        <w:ind w:left="0"/>
        <w:jc w:val="both"/>
      </w:pPr>
      <w:r>
        <w:rPr>
          <w:rFonts w:ascii="Times New Roman"/>
          <w:b w:val="false"/>
          <w:i w:val="false"/>
          <w:color w:val="000000"/>
          <w:sz w:val="28"/>
        </w:rPr>
        <w:t>
      23. Бас прокуратураның кассациялық наразылық дәлелдерін қолдауды Бас прокуратураның қызметкерлері қамтамасыз етеді.</w:t>
      </w:r>
    </w:p>
    <w:bookmarkEnd w:id="382"/>
    <w:p>
      <w:pPr>
        <w:spacing w:after="0"/>
        <w:ind w:left="0"/>
        <w:jc w:val="both"/>
      </w:pPr>
      <w:r>
        <w:rPr>
          <w:rFonts w:ascii="Times New Roman"/>
          <w:b w:val="false"/>
          <w:i w:val="false"/>
          <w:color w:val="000000"/>
          <w:sz w:val="28"/>
        </w:rPr>
        <w:t>
      Бас әскери және Бас көлік прокурорларының кассациялық наразылық дәлелдерін олардың тапсырмасы бойынша бағынышты прокурорлар қолдауды қамтамасыз етеді.</w:t>
      </w:r>
    </w:p>
    <w:bookmarkStart w:name="z734" w:id="383"/>
    <w:p>
      <w:pPr>
        <w:spacing w:after="0"/>
        <w:ind w:left="0"/>
        <w:jc w:val="both"/>
      </w:pPr>
      <w:r>
        <w:rPr>
          <w:rFonts w:ascii="Times New Roman"/>
          <w:b w:val="false"/>
          <w:i w:val="false"/>
          <w:color w:val="000000"/>
          <w:sz w:val="28"/>
        </w:rPr>
        <w:t xml:space="preserve">
      24. Бас Прокурор АПК-нің </w:t>
      </w:r>
      <w:r>
        <w:rPr>
          <w:rFonts w:ascii="Times New Roman"/>
          <w:b w:val="false"/>
          <w:i w:val="false"/>
          <w:color w:val="000000"/>
          <w:sz w:val="28"/>
        </w:rPr>
        <w:t>454-1-бабының</w:t>
      </w:r>
      <w:r>
        <w:rPr>
          <w:rFonts w:ascii="Times New Roman"/>
          <w:b w:val="false"/>
          <w:i w:val="false"/>
          <w:color w:val="000000"/>
          <w:sz w:val="28"/>
        </w:rPr>
        <w:t xml:space="preserve"> 1-бөлігінде және ӘРПК-нің </w:t>
      </w:r>
      <w:r>
        <w:rPr>
          <w:rFonts w:ascii="Times New Roman"/>
          <w:b w:val="false"/>
          <w:i w:val="false"/>
          <w:color w:val="000000"/>
          <w:sz w:val="28"/>
        </w:rPr>
        <w:t>169-1-бабының</w:t>
      </w:r>
      <w:r>
        <w:rPr>
          <w:rFonts w:ascii="Times New Roman"/>
          <w:b w:val="false"/>
          <w:i w:val="false"/>
          <w:color w:val="000000"/>
          <w:sz w:val="28"/>
        </w:rPr>
        <w:t xml:space="preserve"> бірінші бөлігінде көзделген негіздер бойынша өз бастамасы бойынша да, азаматтық процеске қатысушылардың өтінішхаты бойынша да заңды күшіне енген сот актілерін Жоғарғы Сотта қайта қарау туралы наразылық келтіруге құқылы.</w:t>
      </w:r>
    </w:p>
    <w:bookmarkEnd w:id="383"/>
    <w:p>
      <w:pPr>
        <w:spacing w:after="0"/>
        <w:ind w:left="0"/>
        <w:jc w:val="both"/>
      </w:pPr>
      <w:r>
        <w:rPr>
          <w:rFonts w:ascii="Times New Roman"/>
          <w:b w:val="false"/>
          <w:i w:val="false"/>
          <w:color w:val="000000"/>
          <w:sz w:val="28"/>
        </w:rPr>
        <w:t xml:space="preserve">
      Жеке және заңды тұлғалардың Жоғарғы Сотқа наразылық білдіру туралы өтінішхаттарын қарау АПК-нің </w:t>
      </w:r>
      <w:r>
        <w:rPr>
          <w:rFonts w:ascii="Times New Roman"/>
          <w:b w:val="false"/>
          <w:i w:val="false"/>
          <w:color w:val="000000"/>
          <w:sz w:val="28"/>
        </w:rPr>
        <w:t>438</w:t>
      </w:r>
      <w:r>
        <w:rPr>
          <w:rFonts w:ascii="Times New Roman"/>
          <w:b w:val="false"/>
          <w:i w:val="false"/>
          <w:color w:val="000000"/>
          <w:sz w:val="28"/>
        </w:rPr>
        <w:t xml:space="preserve">, </w:t>
      </w:r>
      <w:r>
        <w:rPr>
          <w:rFonts w:ascii="Times New Roman"/>
          <w:b w:val="false"/>
          <w:i w:val="false"/>
          <w:color w:val="000000"/>
          <w:sz w:val="28"/>
        </w:rPr>
        <w:t>439</w:t>
      </w:r>
      <w:r>
        <w:rPr>
          <w:rFonts w:ascii="Times New Roman"/>
          <w:b w:val="false"/>
          <w:i w:val="false"/>
          <w:color w:val="000000"/>
          <w:sz w:val="28"/>
        </w:rPr>
        <w:t xml:space="preserve">, </w:t>
      </w:r>
      <w:r>
        <w:rPr>
          <w:rFonts w:ascii="Times New Roman"/>
          <w:b w:val="false"/>
          <w:i w:val="false"/>
          <w:color w:val="000000"/>
          <w:sz w:val="28"/>
        </w:rPr>
        <w:t>440</w:t>
      </w:r>
      <w:r>
        <w:rPr>
          <w:rFonts w:ascii="Times New Roman"/>
          <w:b w:val="false"/>
          <w:i w:val="false"/>
          <w:color w:val="000000"/>
          <w:sz w:val="28"/>
        </w:rPr>
        <w:t xml:space="preserve">, </w:t>
      </w:r>
      <w:r>
        <w:rPr>
          <w:rFonts w:ascii="Times New Roman"/>
          <w:b w:val="false"/>
          <w:i w:val="false"/>
          <w:color w:val="000000"/>
          <w:sz w:val="28"/>
        </w:rPr>
        <w:t>441</w:t>
      </w:r>
      <w:r>
        <w:rPr>
          <w:rFonts w:ascii="Times New Roman"/>
          <w:b w:val="false"/>
          <w:i w:val="false"/>
          <w:color w:val="000000"/>
          <w:sz w:val="28"/>
        </w:rPr>
        <w:t xml:space="preserve"> және </w:t>
      </w:r>
      <w:r>
        <w:rPr>
          <w:rFonts w:ascii="Times New Roman"/>
          <w:b w:val="false"/>
          <w:i w:val="false"/>
          <w:color w:val="000000"/>
          <w:sz w:val="28"/>
        </w:rPr>
        <w:t>442-баптарында</w:t>
      </w:r>
      <w:r>
        <w:rPr>
          <w:rFonts w:ascii="Times New Roman"/>
          <w:b w:val="false"/>
          <w:i w:val="false"/>
          <w:color w:val="000000"/>
          <w:sz w:val="28"/>
        </w:rPr>
        <w:t xml:space="preserve"> және осы Нұсқаулықта белгіленген тәртіппен жүзеге асырылады.</w:t>
      </w:r>
    </w:p>
    <w:p>
      <w:pPr>
        <w:spacing w:after="0"/>
        <w:ind w:left="0"/>
        <w:jc w:val="both"/>
      </w:pPr>
      <w:r>
        <w:rPr>
          <w:rFonts w:ascii="Times New Roman"/>
          <w:b w:val="false"/>
          <w:i w:val="false"/>
          <w:color w:val="000000"/>
          <w:sz w:val="28"/>
        </w:rPr>
        <w:t xml:space="preserve">
      Бас әскери прокурордың және Бас көлік прокурорының, облыс прокурорының және оған теңестірілген прокурордың Жоғарғы Сотқа наразылық келтіру туралы өтінішхаттарын қарау осы Нұсқаулықта белгіленген тәртіппен жүзеге асырылады. </w:t>
      </w:r>
    </w:p>
    <w:bookmarkStart w:name="z735" w:id="384"/>
    <w:p>
      <w:pPr>
        <w:spacing w:after="0"/>
        <w:ind w:left="0"/>
        <w:jc w:val="both"/>
      </w:pPr>
      <w:r>
        <w:rPr>
          <w:rFonts w:ascii="Times New Roman"/>
          <w:b w:val="false"/>
          <w:i w:val="false"/>
          <w:color w:val="000000"/>
          <w:sz w:val="28"/>
        </w:rPr>
        <w:t>
      25. Прокурорлар прокурорлардың қатысуымен қаралған істер бойынша сот актілерін және олар бойынша қорытындыларды (бірінші, апелляциялық және кассациялық сатылардағы соттарда, Жоғарғы Сотта бөлек) есепке алуды ұйымдастырады.</w:t>
      </w:r>
    </w:p>
    <w:bookmarkEnd w:id="384"/>
    <w:bookmarkStart w:name="z736" w:id="385"/>
    <w:p>
      <w:pPr>
        <w:spacing w:after="0"/>
        <w:ind w:left="0"/>
        <w:jc w:val="left"/>
      </w:pPr>
      <w:r>
        <w:rPr>
          <w:rFonts w:ascii="Times New Roman"/>
          <w:b/>
          <w:i w:val="false"/>
          <w:color w:val="000000"/>
        </w:rPr>
        <w:t xml:space="preserve"> 3-тарау. Әкімшілік құқық бұзушылық туралы істер бойынша мемлекет мүдделерін білдіру</w:t>
      </w:r>
    </w:p>
    <w:bookmarkEnd w:id="385"/>
    <w:bookmarkStart w:name="z737" w:id="386"/>
    <w:p>
      <w:pPr>
        <w:spacing w:after="0"/>
        <w:ind w:left="0"/>
        <w:jc w:val="both"/>
      </w:pPr>
      <w:r>
        <w:rPr>
          <w:rFonts w:ascii="Times New Roman"/>
          <w:b w:val="false"/>
          <w:i w:val="false"/>
          <w:color w:val="000000"/>
          <w:sz w:val="28"/>
        </w:rPr>
        <w:t xml:space="preserve">
      26. Прокурор Әкімшілік құқық бұзушылық туралы істер бойынша іс жүргізудің заңдылығын қадағалауды </w:t>
      </w:r>
      <w:r>
        <w:rPr>
          <w:rFonts w:ascii="Times New Roman"/>
          <w:b w:val="false"/>
          <w:i w:val="false"/>
          <w:color w:val="000000"/>
          <w:sz w:val="28"/>
        </w:rPr>
        <w:t>Конституциялық заңға</w:t>
      </w:r>
      <w:r>
        <w:rPr>
          <w:rFonts w:ascii="Times New Roman"/>
          <w:b w:val="false"/>
          <w:i w:val="false"/>
          <w:color w:val="000000"/>
          <w:sz w:val="28"/>
        </w:rPr>
        <w:t>, Қазақстан Республикасының "</w:t>
      </w:r>
      <w:r>
        <w:rPr>
          <w:rFonts w:ascii="Times New Roman"/>
          <w:b w:val="false"/>
          <w:i w:val="false"/>
          <w:color w:val="000000"/>
          <w:sz w:val="28"/>
        </w:rPr>
        <w:t>Әкімшілік құқық бұзушылық туралы кодексіне</w:t>
      </w:r>
      <w:r>
        <w:rPr>
          <w:rFonts w:ascii="Times New Roman"/>
          <w:b w:val="false"/>
          <w:i w:val="false"/>
          <w:color w:val="000000"/>
          <w:sz w:val="28"/>
        </w:rPr>
        <w:t>" (бұдан әрі – ӘҚБтК), Қазақстан Республикасының өзге де заңдарына және осы Нұсқаулыққа сәйкес жүзеге асырады.</w:t>
      </w:r>
    </w:p>
    <w:bookmarkEnd w:id="386"/>
    <w:bookmarkStart w:name="z738" w:id="387"/>
    <w:p>
      <w:pPr>
        <w:spacing w:after="0"/>
        <w:ind w:left="0"/>
        <w:jc w:val="both"/>
      </w:pPr>
      <w:r>
        <w:rPr>
          <w:rFonts w:ascii="Times New Roman"/>
          <w:b w:val="false"/>
          <w:i w:val="false"/>
          <w:color w:val="000000"/>
          <w:sz w:val="28"/>
        </w:rPr>
        <w:t>
      27. Прокурор мынадай:</w:t>
      </w:r>
    </w:p>
    <w:bookmarkEnd w:id="387"/>
    <w:p>
      <w:pPr>
        <w:spacing w:after="0"/>
        <w:ind w:left="0"/>
        <w:jc w:val="both"/>
      </w:pPr>
      <w:r>
        <w:rPr>
          <w:rFonts w:ascii="Times New Roman"/>
          <w:b w:val="false"/>
          <w:i w:val="false"/>
          <w:color w:val="000000"/>
          <w:sz w:val="28"/>
        </w:rPr>
        <w:t>
      1) кәмелетке толмағандарға қатысты;</w:t>
      </w:r>
    </w:p>
    <w:p>
      <w:pPr>
        <w:spacing w:after="0"/>
        <w:ind w:left="0"/>
        <w:jc w:val="both"/>
      </w:pPr>
      <w:r>
        <w:rPr>
          <w:rFonts w:ascii="Times New Roman"/>
          <w:b w:val="false"/>
          <w:i w:val="false"/>
          <w:color w:val="000000"/>
          <w:sz w:val="28"/>
        </w:rPr>
        <w:t xml:space="preserve">
      2) олар бойынша </w:t>
      </w:r>
      <w:r>
        <w:rPr>
          <w:rFonts w:ascii="Times New Roman"/>
          <w:b w:val="false"/>
          <w:i w:val="false"/>
          <w:color w:val="000000"/>
          <w:sz w:val="28"/>
        </w:rPr>
        <w:t>ӘҚБтК-нің</w:t>
      </w:r>
      <w:r>
        <w:rPr>
          <w:rFonts w:ascii="Times New Roman"/>
          <w:b w:val="false"/>
          <w:i w:val="false"/>
          <w:color w:val="000000"/>
          <w:sz w:val="28"/>
        </w:rPr>
        <w:t xml:space="preserve"> Ерекше бөлігі бабының санкциясында әкімшілік қамаққа алу түріндегі жазаны баламасыз қолдану көзделген немесе ӘҚБтК-нің Ерекше бөлігі баптарының санкцияларында әкімшілік қамаққа алуды баламалы түрде қолдану көзделген істер бойынша, егер процеске қатысушылардың бірі прокурордың қатысу қажеттігі туралы өтінішхат мәлімдесе;</w:t>
      </w:r>
    </w:p>
    <w:p>
      <w:pPr>
        <w:spacing w:after="0"/>
        <w:ind w:left="0"/>
        <w:jc w:val="both"/>
      </w:pPr>
      <w:r>
        <w:rPr>
          <w:rFonts w:ascii="Times New Roman"/>
          <w:b w:val="false"/>
          <w:i w:val="false"/>
          <w:color w:val="000000"/>
          <w:sz w:val="28"/>
        </w:rPr>
        <w:t>
      3) шетел азаматын немесе азаматтығы жоқ адамды Қазақстан Республикасының шегінен тысқары жерге шығарып жіберуге алып келетін болса;</w:t>
      </w:r>
    </w:p>
    <w:p>
      <w:pPr>
        <w:spacing w:after="0"/>
        <w:ind w:left="0"/>
        <w:jc w:val="both"/>
      </w:pPr>
      <w:r>
        <w:rPr>
          <w:rFonts w:ascii="Times New Roman"/>
          <w:b w:val="false"/>
          <w:i w:val="false"/>
          <w:color w:val="000000"/>
          <w:sz w:val="28"/>
        </w:rPr>
        <w:t>
      4) оны өзі қозғаған;</w:t>
      </w:r>
    </w:p>
    <w:p>
      <w:pPr>
        <w:spacing w:after="0"/>
        <w:ind w:left="0"/>
        <w:jc w:val="both"/>
      </w:pPr>
      <w:r>
        <w:rPr>
          <w:rFonts w:ascii="Times New Roman"/>
          <w:b w:val="false"/>
          <w:i w:val="false"/>
          <w:color w:val="000000"/>
          <w:sz w:val="28"/>
        </w:rPr>
        <w:t>
      5) олар бойынша оның қатысуы жазбаша нұсқау бойынша жоғары тұрған прокурор қажет деп таныған;</w:t>
      </w:r>
    </w:p>
    <w:p>
      <w:pPr>
        <w:spacing w:after="0"/>
        <w:ind w:left="0"/>
        <w:jc w:val="both"/>
      </w:pPr>
      <w:r>
        <w:rPr>
          <w:rFonts w:ascii="Times New Roman"/>
          <w:b w:val="false"/>
          <w:i w:val="false"/>
          <w:color w:val="000000"/>
          <w:sz w:val="28"/>
        </w:rPr>
        <w:t>
      6) монополияға қарсы органның және табиғи монополиялар салаларында басшылықты жүзеге асыратын уәкілетті органның лауазымды адамдарының әкімшілік құқық бұзушылықтар туралы хаттамаларды қарауға және жасауға құқығы бар кәсіпкерлік қызмет саласындағы;</w:t>
      </w:r>
    </w:p>
    <w:p>
      <w:pPr>
        <w:spacing w:after="0"/>
        <w:ind w:left="0"/>
        <w:jc w:val="both"/>
      </w:pPr>
      <w:r>
        <w:rPr>
          <w:rFonts w:ascii="Times New Roman"/>
          <w:b w:val="false"/>
          <w:i w:val="false"/>
          <w:color w:val="000000"/>
          <w:sz w:val="28"/>
        </w:rPr>
        <w:t>
      7) қоршаған ортаны қорғау саласындағы;</w:t>
      </w:r>
    </w:p>
    <w:p>
      <w:pPr>
        <w:spacing w:after="0"/>
        <w:ind w:left="0"/>
        <w:jc w:val="both"/>
      </w:pPr>
      <w:r>
        <w:rPr>
          <w:rFonts w:ascii="Times New Roman"/>
          <w:b w:val="false"/>
          <w:i w:val="false"/>
          <w:color w:val="000000"/>
          <w:sz w:val="28"/>
        </w:rPr>
        <w:t>
      8) салық салу саласындағы;</w:t>
      </w:r>
    </w:p>
    <w:p>
      <w:pPr>
        <w:spacing w:after="0"/>
        <w:ind w:left="0"/>
        <w:jc w:val="both"/>
      </w:pPr>
      <w:r>
        <w:rPr>
          <w:rFonts w:ascii="Times New Roman"/>
          <w:b w:val="false"/>
          <w:i w:val="false"/>
          <w:color w:val="000000"/>
          <w:sz w:val="28"/>
        </w:rPr>
        <w:t>
      9) кеден ісі саласындағы;</w:t>
      </w:r>
    </w:p>
    <w:p>
      <w:pPr>
        <w:spacing w:after="0"/>
        <w:ind w:left="0"/>
        <w:jc w:val="both"/>
      </w:pPr>
      <w:r>
        <w:rPr>
          <w:rFonts w:ascii="Times New Roman"/>
          <w:b w:val="false"/>
          <w:i w:val="false"/>
          <w:color w:val="000000"/>
          <w:sz w:val="28"/>
        </w:rPr>
        <w:t>
      10) ведомствосына осы тармақтың 6), 7), 8) және 9) тармақшаларында көрсетілген істерді қарау кіретін уәкілетті органдардың (лауазымды адамдардың) қаулыларына шағым жасау туралы;</w:t>
      </w:r>
    </w:p>
    <w:p>
      <w:pPr>
        <w:spacing w:after="0"/>
        <w:ind w:left="0"/>
        <w:jc w:val="both"/>
      </w:pPr>
      <w:r>
        <w:rPr>
          <w:rFonts w:ascii="Times New Roman"/>
          <w:b w:val="false"/>
          <w:i w:val="false"/>
          <w:color w:val="000000"/>
          <w:sz w:val="28"/>
        </w:rPr>
        <w:t>
      11) сыбайлас жемқорлық құқық бұзушылықтар туралы әкімшілік құқық бұзушылықтар туралы істер бойынша сотқа міндетті түрде қатысады.</w:t>
      </w:r>
    </w:p>
    <w:p>
      <w:pPr>
        <w:spacing w:after="0"/>
        <w:ind w:left="0"/>
        <w:jc w:val="both"/>
      </w:pPr>
      <w:r>
        <w:rPr>
          <w:rFonts w:ascii="Times New Roman"/>
          <w:b w:val="false"/>
          <w:i w:val="false"/>
          <w:color w:val="000000"/>
          <w:sz w:val="28"/>
        </w:rPr>
        <w:t xml:space="preserve">
      Бұдан басқа, ӘҚБтК-нің </w:t>
      </w:r>
      <w:r>
        <w:rPr>
          <w:rFonts w:ascii="Times New Roman"/>
          <w:b w:val="false"/>
          <w:i w:val="false"/>
          <w:color w:val="000000"/>
          <w:sz w:val="28"/>
        </w:rPr>
        <w:t>759-бабына</w:t>
      </w:r>
      <w:r>
        <w:rPr>
          <w:rFonts w:ascii="Times New Roman"/>
          <w:b w:val="false"/>
          <w:i w:val="false"/>
          <w:color w:val="000000"/>
          <w:sz w:val="28"/>
        </w:rPr>
        <w:t xml:space="preserve"> сәйкес прокурорлар сотта өзге де істер бойынша қатысады. </w:t>
      </w:r>
    </w:p>
    <w:bookmarkStart w:name="z739" w:id="388"/>
    <w:p>
      <w:pPr>
        <w:spacing w:after="0"/>
        <w:ind w:left="0"/>
        <w:jc w:val="both"/>
      </w:pPr>
      <w:r>
        <w:rPr>
          <w:rFonts w:ascii="Times New Roman"/>
          <w:b w:val="false"/>
          <w:i w:val="false"/>
          <w:color w:val="000000"/>
          <w:sz w:val="28"/>
        </w:rPr>
        <w:t>
      28. Облыс, аудан прокуратураларының және оларға теңестірілген прокуратуралардың прокурорлары, осы соттардың орналасқан жерінде орналасқан әскери, көлік және мамандандырылған прокурорлардың қарауына жатқызылған дауларды қоспағанда, өздерінің орналасқан жері бойынша бірінші және апелляциялық сатылардағы соттарда әкімшілік құқық бұзушылық туралы істерді қарау кезінде қатысуды өз құзыреті шегінде қамтамасыз етеді.</w:t>
      </w:r>
    </w:p>
    <w:bookmarkEnd w:id="388"/>
    <w:p>
      <w:pPr>
        <w:spacing w:after="0"/>
        <w:ind w:left="0"/>
        <w:jc w:val="both"/>
      </w:pPr>
      <w:r>
        <w:rPr>
          <w:rFonts w:ascii="Times New Roman"/>
          <w:b w:val="false"/>
          <w:i w:val="false"/>
          <w:color w:val="000000"/>
          <w:sz w:val="28"/>
        </w:rPr>
        <w:t>
      Әскери прокурорлар өздерінің орналасқан жері бойынша аудандық, қалалық, мамандандырылған ауданаралық соттардың әкімшілік құқық бұзушылықтар бойынша, облыстық және оларға теңестірілген соттардың Қазақстан Республикасы Қарулы Күштерінің, басқа да әскерлері мен әскери құралымдарының уәкілетті лауазымды адамдары қозғаған әкімшілік құқық бұзушылық туралы істерді, оның ішінде көрсетілген адамдарға немесе ұйымдарға қатысты қозғалған әкімшілік құқық бұзушылықтар туралы істерді қарауы кезінде қатысуды және кейін қадағалауды қамтамасыз етеді.</w:t>
      </w:r>
    </w:p>
    <w:p>
      <w:pPr>
        <w:spacing w:after="0"/>
        <w:ind w:left="0"/>
        <w:jc w:val="both"/>
      </w:pPr>
      <w:r>
        <w:rPr>
          <w:rFonts w:ascii="Times New Roman"/>
          <w:b w:val="false"/>
          <w:i w:val="false"/>
          <w:color w:val="000000"/>
          <w:sz w:val="28"/>
        </w:rPr>
        <w:t>
      Көлік прокурорлары өздерінің орналасқан жері бойынша көлік прокурорлары немесе уәкілетті органдар (лауазымды адамдар) қозғаған әкімшілік құқық бұзушылық туралы істерді бірінші және апелляциялық сатылардағы соттар қараған кезде көлік инфрақұрылымы субъектілеріне не теміржол, автомобиль (жолаушыларды, багажды және жүктерді халықаралық автомобильмен тасымалдау бөлігінде), теңіз, ішкі су, әуе, қалалық рельсті және магистральдық құбыржол көлігі, ғарыш жүйесі ұйымдарына қатысты өкілеттіктерді іске асыруға байланысты қатысуын және сот актілерінің заңдылығын зерделеуді қамтамасыз етеді.</w:t>
      </w:r>
    </w:p>
    <w:p>
      <w:pPr>
        <w:spacing w:after="0"/>
        <w:ind w:left="0"/>
        <w:jc w:val="both"/>
      </w:pPr>
      <w:r>
        <w:rPr>
          <w:rFonts w:ascii="Times New Roman"/>
          <w:b w:val="false"/>
          <w:i w:val="false"/>
          <w:color w:val="000000"/>
          <w:sz w:val="28"/>
        </w:rPr>
        <w:t>
      Мамандандырылған табиғат қорғау прокурорлары өздерінің орналасқан жері бойынша іс жүргізу олардың бастамасы бойынша қозғалған әкімшілік құқық бұзушылық туралы істерді соттар қараған кезде қатысуды және кейін сот актілерінің заңдылығын тексеруді қамтамасыз етеді.</w:t>
      </w:r>
    </w:p>
    <w:p>
      <w:pPr>
        <w:spacing w:after="0"/>
        <w:ind w:left="0"/>
        <w:jc w:val="both"/>
      </w:pPr>
      <w:r>
        <w:rPr>
          <w:rFonts w:ascii="Times New Roman"/>
          <w:b w:val="false"/>
          <w:i w:val="false"/>
          <w:color w:val="000000"/>
          <w:sz w:val="28"/>
        </w:rPr>
        <w:t>
      Облыс, аудан прокуратураларының және оларға теңестірілген прокуратуралардың прокурорлары, егер сот осы Нұсқаулықпен аталған соттардың орналасқан жері бойынша орналасқан мамандандырылған прокурорлардың қарауына жатқызылған істі іс жүргізуге қабылдаса, әскери, көлік және мамандандырылған прокурорларды уақтылы және тиісінше хабардар етуді қамтамасыз етеді.</w:t>
      </w:r>
    </w:p>
    <w:p>
      <w:pPr>
        <w:spacing w:after="0"/>
        <w:ind w:left="0"/>
        <w:jc w:val="both"/>
      </w:pPr>
      <w:r>
        <w:rPr>
          <w:rFonts w:ascii="Times New Roman"/>
          <w:b w:val="false"/>
          <w:i w:val="false"/>
          <w:color w:val="000000"/>
          <w:sz w:val="28"/>
        </w:rPr>
        <w:t>
      Сонымен бірге әскери, көлік және мамандандырылған прокурорлар қарауға тағайындалған барлық істердің мониторингісін жүзеге асырады.</w:t>
      </w:r>
    </w:p>
    <w:p>
      <w:pPr>
        <w:spacing w:after="0"/>
        <w:ind w:left="0"/>
        <w:jc w:val="both"/>
      </w:pPr>
      <w:r>
        <w:rPr>
          <w:rFonts w:ascii="Times New Roman"/>
          <w:b w:val="false"/>
          <w:i w:val="false"/>
          <w:color w:val="000000"/>
          <w:sz w:val="28"/>
        </w:rPr>
        <w:t>
      Өзінің қарауына жатқызылған іс қарауға тағайындалған сот орналасқан жерде әскери, көлік, мамандандырылған прокуратура болмаған не осы туралы әскери, көлік немесе мамандандырылған прокурор хабардар етілмеген жағдайда, соттарға қатысу және кейін сот актілерінің заңдылығын тексеру тиісті облыс, аудан прокуратураларының және оларға теңестірілген прокуратуралардың прокурорына жүктеледі.</w:t>
      </w:r>
    </w:p>
    <w:bookmarkStart w:name="z740" w:id="389"/>
    <w:p>
      <w:pPr>
        <w:spacing w:after="0"/>
        <w:ind w:left="0"/>
        <w:jc w:val="both"/>
      </w:pPr>
      <w:r>
        <w:rPr>
          <w:rFonts w:ascii="Times New Roman"/>
          <w:b w:val="false"/>
          <w:i w:val="false"/>
          <w:color w:val="000000"/>
          <w:sz w:val="28"/>
        </w:rPr>
        <w:t>
      29. Қатысушы прокурор процестің барлық сатыларында әкімшілік құқық бұзушылық туралы іс материалдарымен танысу нәтижелерін жоғары тұрған прокурорға немесе жетекшілік ететін орынбасарға алдын ала баяндайды. Қарау нәтижесі жоғары тұрған прокурорға хабарланады. Әкімшілік құқық бұзушылық туралы іс дереу қаралған жағдайда алдын ала есеп талап етілмейді.</w:t>
      </w:r>
    </w:p>
    <w:bookmarkEnd w:id="389"/>
    <w:p>
      <w:pPr>
        <w:spacing w:after="0"/>
        <w:ind w:left="0"/>
        <w:jc w:val="both"/>
      </w:pPr>
      <w:r>
        <w:rPr>
          <w:rFonts w:ascii="Times New Roman"/>
          <w:b w:val="false"/>
          <w:i w:val="false"/>
          <w:color w:val="000000"/>
          <w:sz w:val="28"/>
        </w:rPr>
        <w:t>
      Әкімшілік құқық бұзушылық тар туралы істер бойынша қорытындылар апелляциялық сатыдағы соттың прокурор келісетін қаулылары бойынша жасалады.</w:t>
      </w:r>
    </w:p>
    <w:p>
      <w:pPr>
        <w:spacing w:after="0"/>
        <w:ind w:left="0"/>
        <w:jc w:val="both"/>
      </w:pPr>
      <w:r>
        <w:rPr>
          <w:rFonts w:ascii="Times New Roman"/>
          <w:b w:val="false"/>
          <w:i w:val="false"/>
          <w:color w:val="000000"/>
          <w:sz w:val="28"/>
        </w:rPr>
        <w:t>
      Қорытындыда мыналар:</w:t>
      </w:r>
    </w:p>
    <w:p>
      <w:pPr>
        <w:spacing w:after="0"/>
        <w:ind w:left="0"/>
        <w:jc w:val="both"/>
      </w:pPr>
      <w:r>
        <w:rPr>
          <w:rFonts w:ascii="Times New Roman"/>
          <w:b w:val="false"/>
          <w:i w:val="false"/>
          <w:color w:val="000000"/>
          <w:sz w:val="28"/>
        </w:rPr>
        <w:t>
      1) құқық бұзушы кінәсінің болуы немесе болмауы, оның іс-әрекеттерінің саралануының дұрыстығы;</w:t>
      </w:r>
    </w:p>
    <w:p>
      <w:pPr>
        <w:spacing w:after="0"/>
        <w:ind w:left="0"/>
        <w:jc w:val="both"/>
      </w:pPr>
      <w:r>
        <w:rPr>
          <w:rFonts w:ascii="Times New Roman"/>
          <w:b w:val="false"/>
          <w:i w:val="false"/>
          <w:color w:val="000000"/>
          <w:sz w:val="28"/>
        </w:rPr>
        <w:t>
      2) прокурор жоғарыда көрсетілген тұжырымдардың біріне негіз болған дәлелдемелер;</w:t>
      </w:r>
    </w:p>
    <w:p>
      <w:pPr>
        <w:spacing w:after="0"/>
        <w:ind w:left="0"/>
        <w:jc w:val="both"/>
      </w:pPr>
      <w:r>
        <w:rPr>
          <w:rFonts w:ascii="Times New Roman"/>
          <w:b w:val="false"/>
          <w:i w:val="false"/>
          <w:color w:val="000000"/>
          <w:sz w:val="28"/>
        </w:rPr>
        <w:t>
      3) істің мән-жайларын және құқық бұзушының жеке басын ескере отырып, не істі тоқтату қажеттілігі туралы оған қандай да бір жаза түрін қолданылуы;</w:t>
      </w:r>
    </w:p>
    <w:p>
      <w:pPr>
        <w:spacing w:after="0"/>
        <w:ind w:left="0"/>
        <w:jc w:val="both"/>
      </w:pPr>
      <w:r>
        <w:rPr>
          <w:rFonts w:ascii="Times New Roman"/>
          <w:b w:val="false"/>
          <w:i w:val="false"/>
          <w:color w:val="000000"/>
          <w:sz w:val="28"/>
        </w:rPr>
        <w:t>
      4) қайта қарауға жататын сот актілерінің мазмұны, сот ұстанымы;</w:t>
      </w:r>
    </w:p>
    <w:p>
      <w:pPr>
        <w:spacing w:after="0"/>
        <w:ind w:left="0"/>
        <w:jc w:val="both"/>
      </w:pPr>
      <w:r>
        <w:rPr>
          <w:rFonts w:ascii="Times New Roman"/>
          <w:b w:val="false"/>
          <w:i w:val="false"/>
          <w:color w:val="000000"/>
          <w:sz w:val="28"/>
        </w:rPr>
        <w:t>
      5) қатысқан прокурорлар, олардың қорытындыларының қысқаша мазмұны;</w:t>
      </w:r>
    </w:p>
    <w:p>
      <w:pPr>
        <w:spacing w:after="0"/>
        <w:ind w:left="0"/>
        <w:jc w:val="both"/>
      </w:pPr>
      <w:r>
        <w:rPr>
          <w:rFonts w:ascii="Times New Roman"/>
          <w:b w:val="false"/>
          <w:i w:val="false"/>
          <w:color w:val="000000"/>
          <w:sz w:val="28"/>
        </w:rPr>
        <w:t>
      6) шағымның (өтінішхаттың) дәлелдері;</w:t>
      </w:r>
    </w:p>
    <w:p>
      <w:pPr>
        <w:spacing w:after="0"/>
        <w:ind w:left="0"/>
        <w:jc w:val="both"/>
      </w:pPr>
      <w:r>
        <w:rPr>
          <w:rFonts w:ascii="Times New Roman"/>
          <w:b w:val="false"/>
          <w:i w:val="false"/>
          <w:color w:val="000000"/>
          <w:sz w:val="28"/>
        </w:rPr>
        <w:t>
      7) шағымның (өтінішхаттың) негізділігі туралы тұжырымдар көрсетіледі.</w:t>
      </w:r>
    </w:p>
    <w:p>
      <w:pPr>
        <w:spacing w:after="0"/>
        <w:ind w:left="0"/>
        <w:jc w:val="both"/>
      </w:pPr>
      <w:r>
        <w:rPr>
          <w:rFonts w:ascii="Times New Roman"/>
          <w:b w:val="false"/>
          <w:i w:val="false"/>
          <w:color w:val="000000"/>
          <w:sz w:val="28"/>
        </w:rPr>
        <w:t>
      Прокурорлар осы Нұсқаулықтың 27-тармағында көрсетілген істер бойынша, сондай-ақ прокурордың сотта қарауға қатысуына қарамастан (оның ішінде Бас прокуратура Құқықтық статистика және арнайы есепке алу жөніндегі комитеті мен Жоғарғы Соттың ақпараттық ресурстарын және жүйелерін пайдалана отырып) әкімшілік құқық бұзушылық туралы істер бойынша іс жүргізуді тоқтатқан кезде сот жол берген материалдық және іс жүргізу құқығы нормаларының бұзылуына уақтылы ден қоюы қажет.</w:t>
      </w:r>
    </w:p>
    <w:p>
      <w:pPr>
        <w:spacing w:after="0"/>
        <w:ind w:left="0"/>
        <w:jc w:val="both"/>
      </w:pPr>
      <w:r>
        <w:rPr>
          <w:rFonts w:ascii="Times New Roman"/>
          <w:b w:val="false"/>
          <w:i w:val="false"/>
          <w:color w:val="000000"/>
          <w:sz w:val="28"/>
        </w:rPr>
        <w:t>
      Прокурор әкімшілік қамаққа алу туралы қаулының заңдылығын, соттың қарауына қатысқанына қарамастан, ол келіп түскен кезден бастап бір тәулік ішінде тексереді және негізсіз сот актісі анықталған кезде оған наразылық білдіру шараларын қолданады.</w:t>
      </w:r>
    </w:p>
    <w:p>
      <w:pPr>
        <w:spacing w:after="0"/>
        <w:ind w:left="0"/>
        <w:jc w:val="both"/>
      </w:pPr>
      <w:r>
        <w:rPr>
          <w:rFonts w:ascii="Times New Roman"/>
          <w:b w:val="false"/>
          <w:i w:val="false"/>
          <w:color w:val="000000"/>
          <w:sz w:val="28"/>
        </w:rPr>
        <w:t>
      Прокурорлар осы Нұсқаулықтың 27-тармағының 6), 7), 8) және 9) тармақшаларында көрсетілген әкімшілік құқық бұзушылық туралы іс бойынша іс жүргізуді тоқтату туралы уәкілетті органдардың құқық қолдану практикасына жартыжылдықтар бойынша тексеру жүргізеді не талдау жасайды. Атқарылған жұмыстар туралы ақпарат есептік кезең аяқталғаннан кейін 15-іне дейін Бас прокуратураға жіберіледі.</w:t>
      </w:r>
    </w:p>
    <w:p>
      <w:pPr>
        <w:spacing w:after="0"/>
        <w:ind w:left="0"/>
        <w:jc w:val="both"/>
      </w:pPr>
      <w:r>
        <w:rPr>
          <w:rFonts w:ascii="Times New Roman"/>
          <w:b w:val="false"/>
          <w:i w:val="false"/>
          <w:color w:val="000000"/>
          <w:sz w:val="28"/>
        </w:rPr>
        <w:t>
      Келіп түскен ақпаратты жинақтауды Бас прокуратураның қызметкерлері бір ай ішінде жүргізеді.</w:t>
      </w:r>
    </w:p>
    <w:bookmarkStart w:name="z741" w:id="390"/>
    <w:p>
      <w:pPr>
        <w:spacing w:after="0"/>
        <w:ind w:left="0"/>
        <w:jc w:val="both"/>
      </w:pPr>
      <w:r>
        <w:rPr>
          <w:rFonts w:ascii="Times New Roman"/>
          <w:b w:val="false"/>
          <w:i w:val="false"/>
          <w:color w:val="000000"/>
          <w:sz w:val="28"/>
        </w:rPr>
        <w:t>
      30. Әкімшілік құқық бұзушылықтар туралы істер бойынша іс жүргізуді тексеру, қаулының және өзге де актілердің заңдылығын бағалау нәтижелері бойынша прокурор уәкілетті лауазымды адамдарға және органдарға (соттан басқа) қосымша тексеру жүргізу туралы жазбаша нұсқаулар беруге құқылы.</w:t>
      </w:r>
    </w:p>
    <w:bookmarkEnd w:id="390"/>
    <w:p>
      <w:pPr>
        <w:spacing w:after="0"/>
        <w:ind w:left="0"/>
        <w:jc w:val="both"/>
      </w:pPr>
      <w:r>
        <w:rPr>
          <w:rFonts w:ascii="Times New Roman"/>
          <w:b w:val="false"/>
          <w:i w:val="false"/>
          <w:color w:val="000000"/>
          <w:sz w:val="28"/>
        </w:rPr>
        <w:t>
      Прокурордың өз құзыреті шегінде берген нұсқаулары орындау үшін міндетті.</w:t>
      </w:r>
    </w:p>
    <w:bookmarkStart w:name="z742" w:id="391"/>
    <w:p>
      <w:pPr>
        <w:spacing w:after="0"/>
        <w:ind w:left="0"/>
        <w:jc w:val="both"/>
      </w:pPr>
      <w:r>
        <w:rPr>
          <w:rFonts w:ascii="Times New Roman"/>
          <w:b w:val="false"/>
          <w:i w:val="false"/>
          <w:color w:val="000000"/>
          <w:sz w:val="28"/>
        </w:rPr>
        <w:t>
      31. Әкімшілік құқық бұзушылық туралы істердің материалдары бойынша мемлекеттік органдардың лауазымды адамдары, жеке және заңды тұлғалар тарапынан заңдылықтың бұзылуы анықталған кезде прокурор сот алдында жеке қаулы шығару туралы өтінішхат береді және (немесе) бұл туралы жазбаша түрде немесе электрондық құжат нысанында дереу баянат бере отырып, жоғары тұрған прокурордың назарына жеткізеді, ол мынадай:</w:t>
      </w:r>
    </w:p>
    <w:bookmarkEnd w:id="391"/>
    <w:p>
      <w:pPr>
        <w:spacing w:after="0"/>
        <w:ind w:left="0"/>
        <w:jc w:val="both"/>
      </w:pPr>
      <w:r>
        <w:rPr>
          <w:rFonts w:ascii="Times New Roman"/>
          <w:b w:val="false"/>
          <w:i w:val="false"/>
          <w:color w:val="000000"/>
          <w:sz w:val="28"/>
        </w:rPr>
        <w:t>
      1) баянатты Сотқа дейінгі тергеп-тексерулердің бірыңғай тізілімінде тіркеу туралы;</w:t>
      </w:r>
    </w:p>
    <w:p>
      <w:pPr>
        <w:spacing w:after="0"/>
        <w:ind w:left="0"/>
        <w:jc w:val="both"/>
      </w:pPr>
      <w:r>
        <w:rPr>
          <w:rFonts w:ascii="Times New Roman"/>
          <w:b w:val="false"/>
          <w:i w:val="false"/>
          <w:color w:val="000000"/>
          <w:sz w:val="28"/>
        </w:rPr>
        <w:t>
      2) материалдарды Ақпаратты есепке алу кітабына тіркеу туралы;</w:t>
      </w:r>
    </w:p>
    <w:p>
      <w:pPr>
        <w:spacing w:after="0"/>
        <w:ind w:left="0"/>
        <w:jc w:val="both"/>
      </w:pPr>
      <w:r>
        <w:rPr>
          <w:rFonts w:ascii="Times New Roman"/>
          <w:b w:val="false"/>
          <w:i w:val="false"/>
          <w:color w:val="000000"/>
          <w:sz w:val="28"/>
        </w:rPr>
        <w:t>
      3) әкімшілік құқық бұзушылық туралы іс қозғау туралы;</w:t>
      </w:r>
    </w:p>
    <w:p>
      <w:pPr>
        <w:spacing w:after="0"/>
        <w:ind w:left="0"/>
        <w:jc w:val="both"/>
      </w:pPr>
      <w:r>
        <w:rPr>
          <w:rFonts w:ascii="Times New Roman"/>
          <w:b w:val="false"/>
          <w:i w:val="false"/>
          <w:color w:val="000000"/>
          <w:sz w:val="28"/>
        </w:rPr>
        <w:t>
      4) тәртіптік іс жүргізуді қозғау туралы;</w:t>
      </w:r>
    </w:p>
    <w:p>
      <w:pPr>
        <w:spacing w:after="0"/>
        <w:ind w:left="0"/>
        <w:jc w:val="both"/>
      </w:pPr>
      <w:r>
        <w:rPr>
          <w:rFonts w:ascii="Times New Roman"/>
          <w:b w:val="false"/>
          <w:i w:val="false"/>
          <w:color w:val="000000"/>
          <w:sz w:val="28"/>
        </w:rPr>
        <w:t>
      5) сотқа талап қою туралы;</w:t>
      </w:r>
    </w:p>
    <w:p>
      <w:pPr>
        <w:spacing w:after="0"/>
        <w:ind w:left="0"/>
        <w:jc w:val="both"/>
      </w:pPr>
      <w:r>
        <w:rPr>
          <w:rFonts w:ascii="Times New Roman"/>
          <w:b w:val="false"/>
          <w:i w:val="false"/>
          <w:color w:val="000000"/>
          <w:sz w:val="28"/>
        </w:rPr>
        <w:t>
      6) кінәлі адамдарды заңда белгіленген жауаптылыққа тарту және бұзушылықтарды жою мақсатында Конституциялық Заңның 5-тарауында көзделген прокурорлық қадағалау мен ден қоюдың өзге де актілерін енгізу туралы;</w:t>
      </w:r>
    </w:p>
    <w:p>
      <w:pPr>
        <w:spacing w:after="0"/>
        <w:ind w:left="0"/>
        <w:jc w:val="both"/>
      </w:pPr>
      <w:r>
        <w:rPr>
          <w:rFonts w:ascii="Times New Roman"/>
          <w:b w:val="false"/>
          <w:i w:val="false"/>
          <w:color w:val="000000"/>
          <w:sz w:val="28"/>
        </w:rPr>
        <w:t>
      7) Қазақстан Республикасының Конституциялық Сотына және (немесе) Жоғарғы Сотына жүгіну туралы мәселені Бас Прокурордың алдында бастамашылық жасау туралы шешімдердің бірін қабылдайды.</w:t>
      </w:r>
    </w:p>
    <w:p>
      <w:pPr>
        <w:spacing w:after="0"/>
        <w:ind w:left="0"/>
        <w:jc w:val="both"/>
      </w:pPr>
      <w:r>
        <w:rPr>
          <w:rFonts w:ascii="Times New Roman"/>
          <w:b w:val="false"/>
          <w:i w:val="false"/>
          <w:color w:val="000000"/>
          <w:sz w:val="28"/>
        </w:rPr>
        <w:t>
      Қажет болған кезде прокурорлар шешімдер қабылдау үшін қосымша мәліметтер мен материалдарды сұратады.</w:t>
      </w:r>
    </w:p>
    <w:bookmarkStart w:name="z743" w:id="392"/>
    <w:p>
      <w:pPr>
        <w:spacing w:after="0"/>
        <w:ind w:left="0"/>
        <w:jc w:val="both"/>
      </w:pPr>
      <w:r>
        <w:rPr>
          <w:rFonts w:ascii="Times New Roman"/>
          <w:b w:val="false"/>
          <w:i w:val="false"/>
          <w:color w:val="000000"/>
          <w:sz w:val="28"/>
        </w:rPr>
        <w:t>
      32. Әкімшілік құқық бұзушылық туралы істер бойынша сот актілеріне апелляциялық өтінішхаттарды Бас Прокурор, Бас Прокурордың орынбасарлары, Бас әскери және Бас көлік прокурорлары, облыс прокурорлары мен оларға теңестірілген прокурорлар, облыстардың және гарнизондардың әскери прокурорлары, аудандық көлік прокурорлары, аудан прокурорлары және оларға теңестірілген прокурорлар, олардың орынбасарлары, сондай-ақ істі бірінші сатыдағы сотта қарауға қатысқан прокурор береді.</w:t>
      </w:r>
    </w:p>
    <w:bookmarkEnd w:id="392"/>
    <w:p>
      <w:pPr>
        <w:spacing w:after="0"/>
        <w:ind w:left="0"/>
        <w:jc w:val="both"/>
      </w:pPr>
      <w:r>
        <w:rPr>
          <w:rFonts w:ascii="Times New Roman"/>
          <w:b w:val="false"/>
          <w:i w:val="false"/>
          <w:color w:val="000000"/>
          <w:sz w:val="28"/>
        </w:rPr>
        <w:t xml:space="preserve">
      Апелляциялық өтінішхат ӘҚБтК-нің </w:t>
      </w:r>
      <w:r>
        <w:rPr>
          <w:rFonts w:ascii="Times New Roman"/>
          <w:b w:val="false"/>
          <w:i w:val="false"/>
          <w:color w:val="000000"/>
          <w:sz w:val="28"/>
        </w:rPr>
        <w:t>840-бабында</w:t>
      </w:r>
      <w:r>
        <w:rPr>
          <w:rFonts w:ascii="Times New Roman"/>
          <w:b w:val="false"/>
          <w:i w:val="false"/>
          <w:color w:val="000000"/>
          <w:sz w:val="28"/>
        </w:rPr>
        <w:t xml:space="preserve"> көзделген сот қаулысының күшін жоюға немесе оны өзгертуге негіздер болған кезде келтіріледі.</w:t>
      </w:r>
    </w:p>
    <w:bookmarkStart w:name="z744" w:id="393"/>
    <w:p>
      <w:pPr>
        <w:spacing w:after="0"/>
        <w:ind w:left="0"/>
        <w:jc w:val="both"/>
      </w:pPr>
      <w:r>
        <w:rPr>
          <w:rFonts w:ascii="Times New Roman"/>
          <w:b w:val="false"/>
          <w:i w:val="false"/>
          <w:color w:val="000000"/>
          <w:sz w:val="28"/>
        </w:rPr>
        <w:t>
      33. Процеске қатысушылардың осы Нұсқаулықтың 27-тармағында көрсетілген әкімшілік құқық бұзушылық туралы істер бойынша сот актілеріне шағымдарын қызметкері сот отырысына қатысқан прокуратура қарайды.</w:t>
      </w:r>
    </w:p>
    <w:bookmarkEnd w:id="393"/>
    <w:p>
      <w:pPr>
        <w:spacing w:after="0"/>
        <w:ind w:left="0"/>
        <w:jc w:val="both"/>
      </w:pPr>
      <w:r>
        <w:rPr>
          <w:rFonts w:ascii="Times New Roman"/>
          <w:b w:val="false"/>
          <w:i w:val="false"/>
          <w:color w:val="000000"/>
          <w:sz w:val="28"/>
        </w:rPr>
        <w:t>
      Прокурор осы Нұсқаулықтың 27-тармағында көрсетілмеген істер бойынша сот актілеріне шағымды арыз берушіге дербес апелляциялық шағым жасау құқығын түсіндіре отырып қайтарады.</w:t>
      </w:r>
    </w:p>
    <w:p>
      <w:pPr>
        <w:spacing w:after="0"/>
        <w:ind w:left="0"/>
        <w:jc w:val="both"/>
      </w:pPr>
      <w:r>
        <w:rPr>
          <w:rFonts w:ascii="Times New Roman"/>
          <w:b w:val="false"/>
          <w:i w:val="false"/>
          <w:color w:val="000000"/>
          <w:sz w:val="28"/>
        </w:rPr>
        <w:t>
      Мемлекеттік органның (лауазымды адамдардың) әкімшілік құқық бұзушылық туралы іс бойынша соттың қаулысына апелляциялық өтінішхат келтіру туралы жолданымдары іс материалдарын зерделей отырып, мәні бойынша қаралады.</w:t>
      </w:r>
    </w:p>
    <w:p>
      <w:pPr>
        <w:spacing w:after="0"/>
        <w:ind w:left="0"/>
        <w:jc w:val="both"/>
      </w:pPr>
      <w:r>
        <w:rPr>
          <w:rFonts w:ascii="Times New Roman"/>
          <w:b w:val="false"/>
          <w:i w:val="false"/>
          <w:color w:val="000000"/>
          <w:sz w:val="28"/>
        </w:rPr>
        <w:t>
      Шағым қанағаттандырусыз қалдырылған жағдайда, арыз берушілердің жауаптарына прокуратура басшысы не оның міндетін атқарушы адам қол қояды.</w:t>
      </w:r>
    </w:p>
    <w:bookmarkStart w:name="z745" w:id="394"/>
    <w:p>
      <w:pPr>
        <w:spacing w:after="0"/>
        <w:ind w:left="0"/>
        <w:jc w:val="both"/>
      </w:pPr>
      <w:r>
        <w:rPr>
          <w:rFonts w:ascii="Times New Roman"/>
          <w:b w:val="false"/>
          <w:i w:val="false"/>
          <w:color w:val="000000"/>
          <w:sz w:val="28"/>
        </w:rPr>
        <w:t>
      34. Істерді апелляциялық тәртіпте қарау кезінде Бас әскери прокурор, Бас көлік прокуроры, облыс прокуроры және оған теңестірілген прокурор осы Нұсқаулықтың 27-тармағында көрсетілген әкімшілік құқық бұзушылық туралы істер бойынша тиісті прокурорлардың қатысуын қамтамасыз етеді.</w:t>
      </w:r>
    </w:p>
    <w:bookmarkEnd w:id="394"/>
    <w:bookmarkStart w:name="z746" w:id="395"/>
    <w:p>
      <w:pPr>
        <w:spacing w:after="0"/>
        <w:ind w:left="0"/>
        <w:jc w:val="both"/>
      </w:pPr>
      <w:r>
        <w:rPr>
          <w:rFonts w:ascii="Times New Roman"/>
          <w:b w:val="false"/>
          <w:i w:val="false"/>
          <w:color w:val="000000"/>
          <w:sz w:val="28"/>
        </w:rPr>
        <w:t xml:space="preserve">
      35. Апелляциялық сатыдағы сотта қорытынды беру кезінде прокурор істің мән-жайларын да, сотта тыңдалған түсініктерді де, ӘҚБтК-нің </w:t>
      </w:r>
      <w:r>
        <w:rPr>
          <w:rFonts w:ascii="Times New Roman"/>
          <w:b w:val="false"/>
          <w:i w:val="false"/>
          <w:color w:val="000000"/>
          <w:sz w:val="28"/>
        </w:rPr>
        <w:t>838-бабының</w:t>
      </w:r>
      <w:r>
        <w:rPr>
          <w:rFonts w:ascii="Times New Roman"/>
          <w:b w:val="false"/>
          <w:i w:val="false"/>
          <w:color w:val="000000"/>
          <w:sz w:val="28"/>
        </w:rPr>
        <w:t xml:space="preserve"> екінші бөлігі тәртібімен сот қабылдаған қосымша дәлелдемелерді де ескереді. Бұл ретте, прокурор өтінішхаттың дәлелдерімен байланысты емес және заң талаптары мен қолда бар нақты деректер негізінде әрекет етеді.</w:t>
      </w:r>
    </w:p>
    <w:bookmarkEnd w:id="395"/>
    <w:bookmarkStart w:name="z747" w:id="396"/>
    <w:p>
      <w:pPr>
        <w:spacing w:after="0"/>
        <w:ind w:left="0"/>
        <w:jc w:val="both"/>
      </w:pPr>
      <w:r>
        <w:rPr>
          <w:rFonts w:ascii="Times New Roman"/>
          <w:b w:val="false"/>
          <w:i w:val="false"/>
          <w:color w:val="000000"/>
          <w:sz w:val="28"/>
        </w:rPr>
        <w:t xml:space="preserve">
      36. Сот апелляциялық өтінішхатты негізсіз қанағаттандырусыз қалдырған кезде, сондай-ақ материалдық және процестік құқық нормаларын елеулі бұзушылықтар анықталған кезде облыс прокуроры және оған теңестірілген прокурор Бас прокуратураға ӘҚБтК-нің </w:t>
      </w:r>
      <w:r>
        <w:rPr>
          <w:rFonts w:ascii="Times New Roman"/>
          <w:b w:val="false"/>
          <w:i w:val="false"/>
          <w:color w:val="000000"/>
          <w:sz w:val="28"/>
        </w:rPr>
        <w:t>851-бабының</w:t>
      </w:r>
      <w:r>
        <w:rPr>
          <w:rFonts w:ascii="Times New Roman"/>
          <w:b w:val="false"/>
          <w:i w:val="false"/>
          <w:color w:val="000000"/>
          <w:sz w:val="28"/>
        </w:rPr>
        <w:t xml:space="preserve"> бесінші бөлігінің талаптарына сай келетін кассациялық наразылық келтіру туралы өтінішхат енгізеді. </w:t>
      </w:r>
    </w:p>
    <w:bookmarkEnd w:id="396"/>
    <w:p>
      <w:pPr>
        <w:spacing w:after="0"/>
        <w:ind w:left="0"/>
        <w:jc w:val="both"/>
      </w:pPr>
      <w:r>
        <w:rPr>
          <w:rFonts w:ascii="Times New Roman"/>
          <w:b w:val="false"/>
          <w:i w:val="false"/>
          <w:color w:val="000000"/>
          <w:sz w:val="28"/>
        </w:rPr>
        <w:t xml:space="preserve">
      Материалдық және процестік құқық нормаларын елеулі бұзушылықтар анықталған кезде Бас әскери және Бас көлік прокурорлары, облыс прокуроры және оған теңестірілген прокурор Бас прокуратураға ӘҚБтК-нің </w:t>
      </w:r>
      <w:r>
        <w:rPr>
          <w:rFonts w:ascii="Times New Roman"/>
          <w:b w:val="false"/>
          <w:i w:val="false"/>
          <w:color w:val="000000"/>
          <w:sz w:val="28"/>
        </w:rPr>
        <w:t>851-1-бабының</w:t>
      </w:r>
      <w:r>
        <w:rPr>
          <w:rFonts w:ascii="Times New Roman"/>
          <w:b w:val="false"/>
          <w:i w:val="false"/>
          <w:color w:val="000000"/>
          <w:sz w:val="28"/>
        </w:rPr>
        <w:t xml:space="preserve"> бірінші бөлігінің талаптарына сай келетін Жоғарғы Сотқа наразылық келтіру туралы өтінішхат енгізеді.</w:t>
      </w:r>
    </w:p>
    <w:p>
      <w:pPr>
        <w:spacing w:after="0"/>
        <w:ind w:left="0"/>
        <w:jc w:val="both"/>
      </w:pPr>
      <w:r>
        <w:rPr>
          <w:rFonts w:ascii="Times New Roman"/>
          <w:b w:val="false"/>
          <w:i w:val="false"/>
          <w:color w:val="000000"/>
          <w:sz w:val="28"/>
        </w:rPr>
        <w:t>
      Аталған талаптарға сәйкес келмейтін өтінішхат қараусыз қайтарылады.</w:t>
      </w:r>
    </w:p>
    <w:p>
      <w:pPr>
        <w:spacing w:after="0"/>
        <w:ind w:left="0"/>
        <w:jc w:val="both"/>
      </w:pPr>
      <w:r>
        <w:rPr>
          <w:rFonts w:ascii="Times New Roman"/>
          <w:b w:val="false"/>
          <w:i w:val="false"/>
          <w:color w:val="000000"/>
          <w:sz w:val="28"/>
        </w:rPr>
        <w:t xml:space="preserve">
      Әкімшілік құқық бұзушылық туралы істер бойынша сот актісіне кассациялық наразылық келтіру туралы өтінішхат әкімшілік құқық бұзушылық туралы істі міндетті түрде жібере отырып, қаулы шығарылған күннен бастап үш айдан кешіктірілмей енгізіледі. </w:t>
      </w:r>
    </w:p>
    <w:p>
      <w:pPr>
        <w:spacing w:after="0"/>
        <w:ind w:left="0"/>
        <w:jc w:val="both"/>
      </w:pPr>
      <w:r>
        <w:rPr>
          <w:rFonts w:ascii="Times New Roman"/>
          <w:b w:val="false"/>
          <w:i w:val="false"/>
          <w:color w:val="000000"/>
          <w:sz w:val="28"/>
        </w:rPr>
        <w:t>
      Бас прокуратураға осы тармақтың үшінші бөлігінде көрсетілген мерзімдер өткеннен кейін өтінішхаттар енгізу растайтын құжаттар қоса беріле отырып, себептерді түсіндірумен беріледі.</w:t>
      </w:r>
    </w:p>
    <w:p>
      <w:pPr>
        <w:spacing w:after="0"/>
        <w:ind w:left="0"/>
        <w:jc w:val="both"/>
      </w:pPr>
      <w:r>
        <w:rPr>
          <w:rFonts w:ascii="Times New Roman"/>
          <w:b w:val="false"/>
          <w:i w:val="false"/>
          <w:color w:val="000000"/>
          <w:sz w:val="28"/>
        </w:rPr>
        <w:t>
      Кассациялық наразылық, Жоғарғы Сотқа наразылық келтіру туралы өтінішхат ол келіп түскен күнінен бастап отыз жұмыс күні ішінде, ал – істі талап етіп алдыру кезінде іс прокуратура органдарына келіп түскен күннен бастап отыз жұмыс күні ішінде қаралады.</w:t>
      </w:r>
    </w:p>
    <w:p>
      <w:pPr>
        <w:spacing w:after="0"/>
        <w:ind w:left="0"/>
        <w:jc w:val="both"/>
      </w:pPr>
      <w:r>
        <w:rPr>
          <w:rFonts w:ascii="Times New Roman"/>
          <w:b w:val="false"/>
          <w:i w:val="false"/>
          <w:color w:val="000000"/>
          <w:sz w:val="28"/>
        </w:rPr>
        <w:t xml:space="preserve">
      Қатысуын облыс, аудан прокуратуралары және оларға теңестірілген прокуратуралар қамтамасыз еткен істерді қоспағанда, осы Нұсқаулықпен төмен тұрған әскери және көлік прокурорларының қарауына жатқызылған әкімшілік құқық бұзушылық туралы іс бойынша сот актісіне кассациялық наразылық келтіру туралы өтінішхат, тиісінше, Бас әскери немесе көлік прокуратураларына ол заңды күшіне енген күннен бастап отыз жұмыс күнінен кешіктірілмей енгізіледі. </w:t>
      </w:r>
    </w:p>
    <w:p>
      <w:pPr>
        <w:spacing w:after="0"/>
        <w:ind w:left="0"/>
        <w:jc w:val="both"/>
      </w:pPr>
      <w:r>
        <w:rPr>
          <w:rFonts w:ascii="Times New Roman"/>
          <w:b w:val="false"/>
          <w:i w:val="false"/>
          <w:color w:val="000000"/>
          <w:sz w:val="28"/>
        </w:rPr>
        <w:t>
      Бас әскери және Бас көлік прокурорлары қатысуды облыс прокуратураларының және оларға теңестірілген прокуратуралардың прокурорлары қамтамасыз еткен істерді қоспағанда, өз бастамасы бойынша немесе жеке және заңды тұлғалардың осы Нұсқаулықпен олардың қарауына жатқызылған істер бойынша өтінішхаттары бойынша кассациялық наразылықтар келтіреді.</w:t>
      </w:r>
    </w:p>
    <w:p>
      <w:pPr>
        <w:spacing w:after="0"/>
        <w:ind w:left="0"/>
        <w:jc w:val="both"/>
      </w:pPr>
      <w:r>
        <w:rPr>
          <w:rFonts w:ascii="Times New Roman"/>
          <w:b w:val="false"/>
          <w:i w:val="false"/>
          <w:color w:val="000000"/>
          <w:sz w:val="28"/>
        </w:rPr>
        <w:t>
      Бас Прокурордың тапсырмасы бойынша Бас прокуратураның кассациялық наразылық дәлелдерін қолдауды бағынысты прокурорлар қамтамасыз етеді.</w:t>
      </w:r>
    </w:p>
    <w:p>
      <w:pPr>
        <w:spacing w:after="0"/>
        <w:ind w:left="0"/>
        <w:jc w:val="both"/>
      </w:pPr>
      <w:r>
        <w:rPr>
          <w:rFonts w:ascii="Times New Roman"/>
          <w:b w:val="false"/>
          <w:i w:val="false"/>
          <w:color w:val="000000"/>
          <w:sz w:val="28"/>
        </w:rPr>
        <w:t>
      Бас әскери және Бас көлік прокурорларының кассациялық наразылық дәлелдерін олардың тапсырмасы бойынша бағынысты прокурорлар қолдауды қамтамасыз етеді.</w:t>
      </w:r>
    </w:p>
    <w:p>
      <w:pPr>
        <w:spacing w:after="0"/>
        <w:ind w:left="0"/>
        <w:jc w:val="both"/>
      </w:pPr>
      <w:r>
        <w:rPr>
          <w:rFonts w:ascii="Times New Roman"/>
          <w:b w:val="false"/>
          <w:i w:val="false"/>
          <w:color w:val="000000"/>
          <w:sz w:val="28"/>
        </w:rPr>
        <w:t>
      Бас прокуратура, Бас әскери және Бас көлік прокуратурасы жеке және заңды тұлғалардың өтінішхаттарын және прокурорлардың кассациялық наразылық келтіру туралы өтінішхаттарын қарау істерді талап етумен жүзеге асырылады. Әкімшілік құқық бұзушылық туралы іс жауапты орындаушыға өтінішхат келіп түскен кезден бастап бес жұмыс күні ішінде сұратылады.</w:t>
      </w:r>
    </w:p>
    <w:bookmarkStart w:name="z748" w:id="397"/>
    <w:p>
      <w:pPr>
        <w:spacing w:after="0"/>
        <w:ind w:left="0"/>
        <w:jc w:val="both"/>
      </w:pPr>
      <w:r>
        <w:rPr>
          <w:rFonts w:ascii="Times New Roman"/>
          <w:b w:val="false"/>
          <w:i w:val="false"/>
          <w:color w:val="000000"/>
          <w:sz w:val="28"/>
        </w:rPr>
        <w:t>
      37. Бас Прокурор әкімшілік құқық бұзушылықтар туралы істер бойынша сот актілеріне, оның ішінде жеке және заңды тұлғалардың өтінішхаттары бойынша немесе өз бастамасы бойынша Жоғарғы Сотқа наразылық енгізеді.</w:t>
      </w:r>
    </w:p>
    <w:bookmarkEnd w:id="397"/>
    <w:bookmarkStart w:name="z749" w:id="398"/>
    <w:p>
      <w:pPr>
        <w:spacing w:after="0"/>
        <w:ind w:left="0"/>
        <w:jc w:val="both"/>
      </w:pPr>
      <w:r>
        <w:rPr>
          <w:rFonts w:ascii="Times New Roman"/>
          <w:b w:val="false"/>
          <w:i w:val="false"/>
          <w:color w:val="000000"/>
          <w:sz w:val="28"/>
        </w:rPr>
        <w:t>
      38. Жеке және заңды тұлғалардың кассациялық наразылық, Жоғарғы Сотқа сот актілеріне наразылық келтіру туралы өтінішхаты, егер:</w:t>
      </w:r>
    </w:p>
    <w:bookmarkEnd w:id="398"/>
    <w:p>
      <w:pPr>
        <w:spacing w:after="0"/>
        <w:ind w:left="0"/>
        <w:jc w:val="both"/>
      </w:pPr>
      <w:r>
        <w:rPr>
          <w:rFonts w:ascii="Times New Roman"/>
          <w:b w:val="false"/>
          <w:i w:val="false"/>
          <w:color w:val="000000"/>
          <w:sz w:val="28"/>
        </w:rPr>
        <w:t>
      арыз иесі дәлелсіз себептермен осы актіге кассациялық сатыдағы сотқа және (немесе) Жоғарғы Сотқа шағым жасауға дербес құқықты іске асырмаған;</w:t>
      </w:r>
    </w:p>
    <w:p>
      <w:pPr>
        <w:spacing w:after="0"/>
        <w:ind w:left="0"/>
        <w:jc w:val="both"/>
      </w:pPr>
      <w:r>
        <w:rPr>
          <w:rFonts w:ascii="Times New Roman"/>
          <w:b w:val="false"/>
          <w:i w:val="false"/>
          <w:color w:val="000000"/>
          <w:sz w:val="28"/>
        </w:rPr>
        <w:t xml:space="preserve">
      кассациялық тәртіпте, сондай-ақ Жоғарғы Сотта ӘҚБтК-нің </w:t>
      </w:r>
      <w:r>
        <w:rPr>
          <w:rFonts w:ascii="Times New Roman"/>
          <w:b w:val="false"/>
          <w:i w:val="false"/>
          <w:color w:val="000000"/>
          <w:sz w:val="28"/>
        </w:rPr>
        <w:t>851-бабының</w:t>
      </w:r>
      <w:r>
        <w:rPr>
          <w:rFonts w:ascii="Times New Roman"/>
          <w:b w:val="false"/>
          <w:i w:val="false"/>
          <w:color w:val="000000"/>
          <w:sz w:val="28"/>
        </w:rPr>
        <w:t xml:space="preserve"> бесінші бөлігінде және </w:t>
      </w:r>
      <w:r>
        <w:rPr>
          <w:rFonts w:ascii="Times New Roman"/>
          <w:b w:val="false"/>
          <w:i w:val="false"/>
          <w:color w:val="000000"/>
          <w:sz w:val="28"/>
        </w:rPr>
        <w:t>851-1-бабының</w:t>
      </w:r>
      <w:r>
        <w:rPr>
          <w:rFonts w:ascii="Times New Roman"/>
          <w:b w:val="false"/>
          <w:i w:val="false"/>
          <w:color w:val="000000"/>
          <w:sz w:val="28"/>
        </w:rPr>
        <w:t xml:space="preserve"> бірінші бөлігінде көзделген әкімшілік құқық бұзушылық туралы істер бойынша қаулыларды қайта қарауға негіздер болмаған;</w:t>
      </w:r>
    </w:p>
    <w:p>
      <w:pPr>
        <w:spacing w:after="0"/>
        <w:ind w:left="0"/>
        <w:jc w:val="both"/>
      </w:pPr>
      <w:r>
        <w:rPr>
          <w:rFonts w:ascii="Times New Roman"/>
          <w:b w:val="false"/>
          <w:i w:val="false"/>
          <w:color w:val="000000"/>
          <w:sz w:val="28"/>
        </w:rPr>
        <w:t xml:space="preserve">
      өтінішхат ӘҚБтК-нің </w:t>
      </w:r>
      <w:r>
        <w:rPr>
          <w:rFonts w:ascii="Times New Roman"/>
          <w:b w:val="false"/>
          <w:i w:val="false"/>
          <w:color w:val="000000"/>
          <w:sz w:val="28"/>
        </w:rPr>
        <w:t>848-бабының</w:t>
      </w:r>
      <w:r>
        <w:rPr>
          <w:rFonts w:ascii="Times New Roman"/>
          <w:b w:val="false"/>
          <w:i w:val="false"/>
          <w:color w:val="000000"/>
          <w:sz w:val="28"/>
        </w:rPr>
        <w:t xml:space="preserve"> сегізінші және тоғызыншы бөлігінде көзделген талаптарға сәйкес келмеген;</w:t>
      </w:r>
    </w:p>
    <w:p>
      <w:pPr>
        <w:spacing w:after="0"/>
        <w:ind w:left="0"/>
        <w:jc w:val="both"/>
      </w:pPr>
      <w:r>
        <w:rPr>
          <w:rFonts w:ascii="Times New Roman"/>
          <w:b w:val="false"/>
          <w:i w:val="false"/>
          <w:color w:val="000000"/>
          <w:sz w:val="28"/>
        </w:rPr>
        <w:t>
      өтінішхатты уәкілетті тұлға бермеген жағдайларда қараусыз қайтарылады.</w:t>
      </w:r>
    </w:p>
    <w:bookmarkStart w:name="z750" w:id="399"/>
    <w:p>
      <w:pPr>
        <w:spacing w:after="0"/>
        <w:ind w:left="0"/>
        <w:jc w:val="both"/>
      </w:pPr>
      <w:r>
        <w:rPr>
          <w:rFonts w:ascii="Times New Roman"/>
          <w:b w:val="false"/>
          <w:i w:val="false"/>
          <w:color w:val="000000"/>
          <w:sz w:val="28"/>
        </w:rPr>
        <w:t>
      39. Прокурорлар прокурорлардың қатысуымен қаралған істер бойынша сот актілерін және олар бойынша қорытындыларды (бірінші, апелляциялық, кассациялық сатылар бойынша және Жоғарғы Сот бойынша бөлек) есепке алуды ұйымдастырады.</w:t>
      </w:r>
    </w:p>
    <w:bookmarkEnd w:id="399"/>
    <w:p>
      <w:pPr>
        <w:spacing w:after="0"/>
        <w:ind w:left="0"/>
        <w:jc w:val="both"/>
      </w:pPr>
      <w:r>
        <w:rPr>
          <w:rFonts w:ascii="Times New Roman"/>
          <w:b w:val="false"/>
          <w:i w:val="false"/>
          <w:color w:val="000000"/>
          <w:sz w:val="28"/>
        </w:rPr>
        <w:t>
      Қатысуын кассациялық сатыдағы соттардың қарауына тағайындалған облыс прокуратураларының және оларға теңестірілген прокуратуралардың прокурорлары қамтамасыз еткен істерді қоспағанда, осы Нұсқаулықпен төмен тұрған әскери және көлік прокурорларының қарауына жатқызылған әкімшілік құқық бұзушылық туралы істер бойынша қорытындыларды Бас әскери және Бас көлік прокурорлары бекітеді.</w:t>
      </w:r>
    </w:p>
    <w:p>
      <w:pPr>
        <w:spacing w:after="0"/>
        <w:ind w:left="0"/>
        <w:jc w:val="both"/>
      </w:pPr>
      <w:r>
        <w:rPr>
          <w:rFonts w:ascii="Times New Roman"/>
          <w:b w:val="false"/>
          <w:i w:val="false"/>
          <w:color w:val="000000"/>
          <w:sz w:val="28"/>
        </w:rPr>
        <w:t>
      Кассациялық соттардың қарауына тағайындалған әкімшілік құқық бұзушылық туралы істер бойынша қорытындыларды Бас прокуратураның дербес бейінді құрылымдық бөлімшесінің басшылығы бекітеді.</w:t>
      </w:r>
    </w:p>
    <w:p>
      <w:pPr>
        <w:spacing w:after="0"/>
        <w:ind w:left="0"/>
        <w:jc w:val="both"/>
      </w:pPr>
      <w:r>
        <w:rPr>
          <w:rFonts w:ascii="Times New Roman"/>
          <w:b w:val="false"/>
          <w:i w:val="false"/>
          <w:color w:val="000000"/>
          <w:sz w:val="28"/>
        </w:rPr>
        <w:t>
      Жоғарғы Соттың қарауына тағайындалған әкімшілік құқық бұзушылық туралы істер бойынша қорытындыларды Бас Прокурордың орынбасары бекітеді.</w:t>
      </w:r>
    </w:p>
    <w:bookmarkStart w:name="z751" w:id="400"/>
    <w:p>
      <w:pPr>
        <w:spacing w:after="0"/>
        <w:ind w:left="0"/>
        <w:jc w:val="left"/>
      </w:pPr>
      <w:r>
        <w:rPr>
          <w:rFonts w:ascii="Times New Roman"/>
          <w:b/>
          <w:i w:val="false"/>
          <w:color w:val="000000"/>
        </w:rPr>
        <w:t xml:space="preserve"> 4-тарау. Атқарушылық іс жүргізудің заңдылығын қадағалау</w:t>
      </w:r>
    </w:p>
    <w:bookmarkEnd w:id="400"/>
    <w:bookmarkStart w:name="z752" w:id="401"/>
    <w:p>
      <w:pPr>
        <w:spacing w:after="0"/>
        <w:ind w:left="0"/>
        <w:jc w:val="both"/>
      </w:pPr>
      <w:r>
        <w:rPr>
          <w:rFonts w:ascii="Times New Roman"/>
          <w:b w:val="false"/>
          <w:i w:val="false"/>
          <w:color w:val="000000"/>
          <w:sz w:val="28"/>
        </w:rPr>
        <w:t xml:space="preserve">
      40. Прокурорлар </w:t>
      </w:r>
      <w:r>
        <w:rPr>
          <w:rFonts w:ascii="Times New Roman"/>
          <w:b w:val="false"/>
          <w:i w:val="false"/>
          <w:color w:val="000000"/>
          <w:sz w:val="28"/>
        </w:rPr>
        <w:t>Конституциялық заңға</w:t>
      </w:r>
      <w:r>
        <w:rPr>
          <w:rFonts w:ascii="Times New Roman"/>
          <w:b w:val="false"/>
          <w:i w:val="false"/>
          <w:color w:val="000000"/>
          <w:sz w:val="28"/>
        </w:rPr>
        <w:t xml:space="preserve">, </w:t>
      </w:r>
      <w:r>
        <w:rPr>
          <w:rFonts w:ascii="Times New Roman"/>
          <w:b w:val="false"/>
          <w:i w:val="false"/>
          <w:color w:val="000000"/>
          <w:sz w:val="28"/>
        </w:rPr>
        <w:t>АПК-ге</w:t>
      </w:r>
      <w:r>
        <w:rPr>
          <w:rFonts w:ascii="Times New Roman"/>
          <w:b w:val="false"/>
          <w:i w:val="false"/>
          <w:color w:val="000000"/>
          <w:sz w:val="28"/>
        </w:rPr>
        <w:t xml:space="preserve">, </w:t>
      </w:r>
      <w:r>
        <w:rPr>
          <w:rFonts w:ascii="Times New Roman"/>
          <w:b w:val="false"/>
          <w:i w:val="false"/>
          <w:color w:val="000000"/>
          <w:sz w:val="28"/>
        </w:rPr>
        <w:t>ӘРПК-ге</w:t>
      </w:r>
      <w:r>
        <w:rPr>
          <w:rFonts w:ascii="Times New Roman"/>
          <w:b w:val="false"/>
          <w:i w:val="false"/>
          <w:color w:val="000000"/>
          <w:sz w:val="28"/>
        </w:rPr>
        <w:t xml:space="preserve">, "Атқарушылық іс жүргізу және сот орындаушыларының мәртебесі туралы" </w:t>
      </w:r>
      <w:r>
        <w:rPr>
          <w:rFonts w:ascii="Times New Roman"/>
          <w:b w:val="false"/>
          <w:i w:val="false"/>
          <w:color w:val="000000"/>
          <w:sz w:val="28"/>
        </w:rPr>
        <w:t>заңға</w:t>
      </w:r>
      <w:r>
        <w:rPr>
          <w:rFonts w:ascii="Times New Roman"/>
          <w:b w:val="false"/>
          <w:i w:val="false"/>
          <w:color w:val="000000"/>
          <w:sz w:val="28"/>
        </w:rPr>
        <w:t>, Қазақстан Республикасының өзге де заңдарына және осы Нұсқаулыққа сәйкес мүліктік өндіріп алулар және мүлікті мемлекет меншігіне айналдыру (қылмыстық айыппұлдар мен тәркілеуді қоспағанда) бөлігінде қылмыстық істер бойынша атқарушылық іс жүргізудің, азаматтық, әкімшілік істер мен әкімшілік құқық бұзушылық туралы істердің, өзге де атқарушылық құжаттардың заңдылығын қадағалауды жүзеге асырады.</w:t>
      </w:r>
    </w:p>
    <w:bookmarkEnd w:id="401"/>
    <w:p>
      <w:pPr>
        <w:spacing w:after="0"/>
        <w:ind w:left="0"/>
        <w:jc w:val="both"/>
      </w:pPr>
      <w:r>
        <w:rPr>
          <w:rFonts w:ascii="Times New Roman"/>
          <w:b w:val="false"/>
          <w:i w:val="false"/>
          <w:color w:val="000000"/>
          <w:sz w:val="28"/>
        </w:rPr>
        <w:t>
      Қадағалау мемлекеттің мүдделерін қозғайтын атқарушылық құжаттар бойынша, жалақыны, алименттерді өндіріп алу туралы және прокурорлардың талап қоюы бойынша, сондай-ақ мемлекеттік сот орындаушылары мен әділет органдарының атқарушылық іс жүргізу шеңберінде жеке кәсіпкерлік субъектілерінің қызметіне араласу фактілері бойынша талдау және тексеру арқылы қамтамасыз етіледі.</w:t>
      </w:r>
    </w:p>
    <w:p>
      <w:pPr>
        <w:spacing w:after="0"/>
        <w:ind w:left="0"/>
        <w:jc w:val="both"/>
      </w:pPr>
      <w:r>
        <w:rPr>
          <w:rFonts w:ascii="Times New Roman"/>
          <w:b w:val="false"/>
          <w:i w:val="false"/>
          <w:color w:val="000000"/>
          <w:sz w:val="28"/>
        </w:rPr>
        <w:t>
      Осы тарауда көзделген шарттарды ескере отырып, құзыреті мен ерекшелігіне сәйкес қадағалауды әскери, көлік прокурорлар, облыс, аудан прокурорлары және оларға теңестірілген прокурорлар мынадай тәртіппен қамтамасыз етеді:</w:t>
      </w:r>
    </w:p>
    <w:p>
      <w:pPr>
        <w:spacing w:after="0"/>
        <w:ind w:left="0"/>
        <w:jc w:val="both"/>
      </w:pPr>
      <w:r>
        <w:rPr>
          <w:rFonts w:ascii="Times New Roman"/>
          <w:b w:val="false"/>
          <w:i w:val="false"/>
          <w:color w:val="000000"/>
          <w:sz w:val="28"/>
        </w:rPr>
        <w:t>
      облыс, аудан прокурорлары және оларға теңестірілген прокурорлар, әскери және көлік прокурорларының құзыретіне жатқызылған (қадағаланатын) атқарушылық құжаттарды қоспағанда, астананың, тиісті облыс, республикалық және облыстық маңызы бар қалалардың, аудан аумақтарында орналасқан және (немесе) орындауды қамтамасыз ететін сот орындаушыларының атқарушылық құжаттарды орындауы кезінде қадағалауды жүзеге асырады;</w:t>
      </w:r>
    </w:p>
    <w:p>
      <w:pPr>
        <w:spacing w:after="0"/>
        <w:ind w:left="0"/>
        <w:jc w:val="both"/>
      </w:pPr>
      <w:r>
        <w:rPr>
          <w:rFonts w:ascii="Times New Roman"/>
          <w:b w:val="false"/>
          <w:i w:val="false"/>
          <w:color w:val="000000"/>
          <w:sz w:val="28"/>
        </w:rPr>
        <w:t>
      әскери прокурорлар қорғаныс, әскери қауіпсіздік, әскери мүлік, қару-жарақ пен оқ-дәрілер, жауынгерлік әзірлік, диверсияға қарсы және терроризмге қарсы қорғалу, мемлекеттік шекараны күзету, әскери объектілерді, қорғаныс өнеркәсібі объектілерін (субъектілерін) салуға байланысты әскери қызметшілер мен олардың отбасы мүшелерін әлеуметтік қорғауды қамтамасыз ету саласындағы объектілерге, адамдарға, оның ішінде лауазымды адамдарға, органдар мен ұйымдарға қатысты атқарушылық құжаттардың орындалуын қадағалауды жүзеге асырады;</w:t>
      </w:r>
    </w:p>
    <w:p>
      <w:pPr>
        <w:spacing w:after="0"/>
        <w:ind w:left="0"/>
        <w:jc w:val="both"/>
      </w:pPr>
      <w:r>
        <w:rPr>
          <w:rFonts w:ascii="Times New Roman"/>
          <w:b w:val="false"/>
          <w:i w:val="false"/>
          <w:color w:val="000000"/>
          <w:sz w:val="28"/>
        </w:rPr>
        <w:t>
      көлік прокурорлары темір жол, автомобиль, теңіз, ішкі су, әуе, қалалық рельс, магистральдық құбыр көлігі және ғарыш жүйесі саласындағы объектілерге, тұлғаларға, оның ішінде лауазымды адамдарға, органдар мен ұйымдарға қатысты атқарушылық құжаттардың орындалуын қадағалауды жүзеге асырады.</w:t>
      </w:r>
    </w:p>
    <w:bookmarkStart w:name="z753" w:id="402"/>
    <w:p>
      <w:pPr>
        <w:spacing w:after="0"/>
        <w:ind w:left="0"/>
        <w:jc w:val="both"/>
      </w:pPr>
      <w:r>
        <w:rPr>
          <w:rFonts w:ascii="Times New Roman"/>
          <w:b w:val="false"/>
          <w:i w:val="false"/>
          <w:color w:val="000000"/>
          <w:sz w:val="28"/>
        </w:rPr>
        <w:t>
      41. Прокурорлар сот орындаушыларының, әділет органдарының, жеке сот орындаушыларының республикалық және өңірлік палаталарының, сондай-ақ бірыңғай электрондық сауда алаңы операторының қызметінде атқарушылық іс жүргізудің заңдылығын қадағалауды жүзеге асырады.</w:t>
      </w:r>
    </w:p>
    <w:bookmarkEnd w:id="402"/>
    <w:p>
      <w:pPr>
        <w:spacing w:after="0"/>
        <w:ind w:left="0"/>
        <w:jc w:val="both"/>
      </w:pPr>
      <w:r>
        <w:rPr>
          <w:rFonts w:ascii="Times New Roman"/>
          <w:b w:val="false"/>
          <w:i w:val="false"/>
          <w:color w:val="000000"/>
          <w:sz w:val="28"/>
        </w:rPr>
        <w:t>
      Прокурорлар қадағалауды жүзеге асыру шеңберінде соттардың, нотариустардың және уәкілетті мемлекеттік органдардың атқарушылық құжаттарды жазып беру (оның ішінде атқарушылық жазбалар жасау және актілерді шығару) және орындауға келтіру кезінде заңдылықты сақтауды тексеруге құқылы.</w:t>
      </w:r>
    </w:p>
    <w:p>
      <w:pPr>
        <w:spacing w:after="0"/>
        <w:ind w:left="0"/>
        <w:jc w:val="both"/>
      </w:pPr>
      <w:r>
        <w:rPr>
          <w:rFonts w:ascii="Times New Roman"/>
          <w:b w:val="false"/>
          <w:i w:val="false"/>
          <w:color w:val="000000"/>
          <w:sz w:val="28"/>
        </w:rPr>
        <w:t>
      Қадағалауды жүзеге асыру кезінде прокурор атқарушылық іс жүргізу органдарынан (оның ішінде жеке сот орындаушыларынан және олардың республикалық және өңірлік палаталарынан), уәкілетті мемлекеттік органдардан, сондай-ақ өзге де органдар мен ұйымдардан атқарушылық іс жүргізулерді, мәліметтерді, материалдарды талап етеді, түсініктер алады, атқарушылық іс жүргізу органдарының және өзге де органдар мен ұйымдардың ақпараттық жүйелері мен ресурстарына қол жеткізеді.</w:t>
      </w:r>
    </w:p>
    <w:p>
      <w:pPr>
        <w:spacing w:after="0"/>
        <w:ind w:left="0"/>
        <w:jc w:val="both"/>
      </w:pPr>
      <w:r>
        <w:rPr>
          <w:rFonts w:ascii="Times New Roman"/>
          <w:b w:val="false"/>
          <w:i w:val="false"/>
          <w:color w:val="000000"/>
          <w:sz w:val="28"/>
        </w:rPr>
        <w:t xml:space="preserve">
      Тексерулер жүргізу, заңдылықтың жай-күйін талдау, сот орындаушыларының әрекеттеріне (әрекетсіздігіне) шағымдарды және атқарушылық іс жүргізу мәселелері бойынша өзге де жолданымдарды қарау кезінде прокурорлар Конституциялық заңның </w:t>
      </w:r>
      <w:r>
        <w:rPr>
          <w:rFonts w:ascii="Times New Roman"/>
          <w:b w:val="false"/>
          <w:i w:val="false"/>
          <w:color w:val="000000"/>
          <w:sz w:val="28"/>
        </w:rPr>
        <w:t>18</w:t>
      </w:r>
      <w:r>
        <w:rPr>
          <w:rFonts w:ascii="Times New Roman"/>
          <w:b w:val="false"/>
          <w:i w:val="false"/>
          <w:color w:val="000000"/>
          <w:sz w:val="28"/>
        </w:rPr>
        <w:t xml:space="preserve">, </w:t>
      </w:r>
      <w:r>
        <w:rPr>
          <w:rFonts w:ascii="Times New Roman"/>
          <w:b w:val="false"/>
          <w:i w:val="false"/>
          <w:color w:val="000000"/>
          <w:sz w:val="28"/>
        </w:rPr>
        <w:t>19</w:t>
      </w:r>
      <w:r>
        <w:rPr>
          <w:rFonts w:ascii="Times New Roman"/>
          <w:b w:val="false"/>
          <w:i w:val="false"/>
          <w:color w:val="000000"/>
          <w:sz w:val="28"/>
        </w:rPr>
        <w:t xml:space="preserve">, </w:t>
      </w:r>
      <w:r>
        <w:rPr>
          <w:rFonts w:ascii="Times New Roman"/>
          <w:b w:val="false"/>
          <w:i w:val="false"/>
          <w:color w:val="000000"/>
          <w:sz w:val="28"/>
        </w:rPr>
        <w:t>20</w:t>
      </w:r>
      <w:r>
        <w:rPr>
          <w:rFonts w:ascii="Times New Roman"/>
          <w:b w:val="false"/>
          <w:i w:val="false"/>
          <w:color w:val="000000"/>
          <w:sz w:val="28"/>
        </w:rPr>
        <w:t xml:space="preserve"> және </w:t>
      </w:r>
      <w:r>
        <w:rPr>
          <w:rFonts w:ascii="Times New Roman"/>
          <w:b w:val="false"/>
          <w:i w:val="false"/>
          <w:color w:val="000000"/>
          <w:sz w:val="28"/>
        </w:rPr>
        <w:t>24-баптарын</w:t>
      </w:r>
      <w:r>
        <w:rPr>
          <w:rFonts w:ascii="Times New Roman"/>
          <w:b w:val="false"/>
          <w:i w:val="false"/>
          <w:color w:val="000000"/>
          <w:sz w:val="28"/>
        </w:rPr>
        <w:t xml:space="preserve"> басшылыққа алуы тиіс.</w:t>
      </w:r>
    </w:p>
    <w:bookmarkStart w:name="z754" w:id="403"/>
    <w:p>
      <w:pPr>
        <w:spacing w:after="0"/>
        <w:ind w:left="0"/>
        <w:jc w:val="both"/>
      </w:pPr>
      <w:r>
        <w:rPr>
          <w:rFonts w:ascii="Times New Roman"/>
          <w:b w:val="false"/>
          <w:i w:val="false"/>
          <w:color w:val="000000"/>
          <w:sz w:val="28"/>
        </w:rPr>
        <w:t>
      42. Прокурор өзіне жүктелген міндеттерді орындау мақсатында қадағалауды жүзеге асыру шеңберінде өз қаулысымен сот орындаушыларының заңнамаға сәйкес келмейтін актілерінің күшін жоюға құқылы.</w:t>
      </w:r>
    </w:p>
    <w:bookmarkEnd w:id="403"/>
    <w:p>
      <w:pPr>
        <w:spacing w:after="0"/>
        <w:ind w:left="0"/>
        <w:jc w:val="both"/>
      </w:pPr>
      <w:r>
        <w:rPr>
          <w:rFonts w:ascii="Times New Roman"/>
          <w:b w:val="false"/>
          <w:i w:val="false"/>
          <w:color w:val="000000"/>
          <w:sz w:val="28"/>
        </w:rPr>
        <w:t>
      Осы Нұсқаулықтың 40-тармағының екінші абзацында көрсетілген атқарушылық іс жүргізулер бойынша прокурор сот орындаушыларына атқарушылық іс-әрекеттер жасау, белгілі бір іс-әрекеттер жасауға тыйым салу туралы нұсқаулар беруге құқылы. Прокурордың өз құзыреті шегінде берген нұсқаулары сот орындаушыларының орындауы үшін міндетті.</w:t>
      </w:r>
    </w:p>
    <w:bookmarkStart w:name="z755" w:id="404"/>
    <w:p>
      <w:pPr>
        <w:spacing w:after="0"/>
        <w:ind w:left="0"/>
        <w:jc w:val="both"/>
      </w:pPr>
      <w:r>
        <w:rPr>
          <w:rFonts w:ascii="Times New Roman"/>
          <w:b w:val="false"/>
          <w:i w:val="false"/>
          <w:color w:val="000000"/>
          <w:sz w:val="28"/>
        </w:rPr>
        <w:t>
      43. Егер сот орындаушысының атқарушылық іс жүргізу бойынша әрекеттері (әрекетсіздігі):</w:t>
      </w:r>
    </w:p>
    <w:bookmarkEnd w:id="404"/>
    <w:p>
      <w:pPr>
        <w:spacing w:after="0"/>
        <w:ind w:left="0"/>
        <w:jc w:val="both"/>
      </w:pPr>
      <w:r>
        <w:rPr>
          <w:rFonts w:ascii="Times New Roman"/>
          <w:b w:val="false"/>
          <w:i w:val="false"/>
          <w:color w:val="000000"/>
          <w:sz w:val="28"/>
        </w:rPr>
        <w:t>
      1) адам мен азаматтың құқықтары мен бостандықтарына, заңды тұлғалардың, қоғам мен мемлекеттің заңмен қорғалатын мүдделеріне зиян келтіруге;</w:t>
      </w:r>
    </w:p>
    <w:p>
      <w:pPr>
        <w:spacing w:after="0"/>
        <w:ind w:left="0"/>
        <w:jc w:val="both"/>
      </w:pPr>
      <w:r>
        <w:rPr>
          <w:rFonts w:ascii="Times New Roman"/>
          <w:b w:val="false"/>
          <w:i w:val="false"/>
          <w:color w:val="000000"/>
          <w:sz w:val="28"/>
        </w:rPr>
        <w:t xml:space="preserve">
      2) халықтың тыныс-тіршілігін қамтамасыз ететін мемлекеттік органдардың, мекемелер мен кәсіпорындардың жұмыс істеуіне кедергі келтіруге мүмкін болса, прокурор атқарушылық құжатты сот орындаушысының іс жүргізуінен алып қоюға және оны "Атқарушылық іс жүргізу және сот орындаушыларының мәртебесі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басқа да сот орындаушысына беру үшін аумағы бойынша тиісті әділет органына не жеке сот орындаушыларының өңірлік палатасына беруге құқылы.</w:t>
      </w:r>
    </w:p>
    <w:bookmarkStart w:name="z756" w:id="405"/>
    <w:p>
      <w:pPr>
        <w:spacing w:after="0"/>
        <w:ind w:left="0"/>
        <w:jc w:val="both"/>
      </w:pPr>
      <w:r>
        <w:rPr>
          <w:rFonts w:ascii="Times New Roman"/>
          <w:b w:val="false"/>
          <w:i w:val="false"/>
          <w:color w:val="000000"/>
          <w:sz w:val="28"/>
        </w:rPr>
        <w:t xml:space="preserve">
      44. Заңда белгіленген жағдайларда прокурор сот орындаушысының қаулысын санкциялайды. Сот орындаушысы қаулыны санкциялау үшін атқарушылық әрекеттер жасалатын жер бойынша прокурорға жібереді. Атқарушылық іс-әрекеттер жасауға санкция беру және оны беруден бас тарту тәртібі </w:t>
      </w:r>
      <w:r>
        <w:rPr>
          <w:rFonts w:ascii="Times New Roman"/>
          <w:b w:val="false"/>
          <w:i w:val="false"/>
          <w:color w:val="000000"/>
          <w:sz w:val="28"/>
        </w:rPr>
        <w:t>АПК-мен</w:t>
      </w:r>
      <w:r>
        <w:rPr>
          <w:rFonts w:ascii="Times New Roman"/>
          <w:b w:val="false"/>
          <w:i w:val="false"/>
          <w:color w:val="000000"/>
          <w:sz w:val="28"/>
        </w:rPr>
        <w:t xml:space="preserve"> реттеледі.</w:t>
      </w:r>
    </w:p>
    <w:bookmarkEnd w:id="405"/>
    <w:p>
      <w:pPr>
        <w:spacing w:after="0"/>
        <w:ind w:left="0"/>
        <w:jc w:val="both"/>
      </w:pPr>
      <w:r>
        <w:rPr>
          <w:rFonts w:ascii="Times New Roman"/>
          <w:b w:val="false"/>
          <w:i w:val="false"/>
          <w:color w:val="000000"/>
          <w:sz w:val="28"/>
        </w:rPr>
        <w:t>
      Әскери және көлік прокурорлары немесе олардың орынбасарлары, сондай-ақ оларды алмастыратын адамдар өздері бақылайтын атқарушылық іс жүргізу бойынша атқарушылық құжаттарды ұсынған жерде санкция береді. Мамандандырылған прокуратуралардың атқарушылық құжаттары ұсынылған жерде болмаған жағдайда санкцияны тиісті аудандық және оларға теңестірілген прокурорлар не олардың орынбасарлары береді.</w:t>
      </w:r>
    </w:p>
    <w:p>
      <w:pPr>
        <w:spacing w:after="0"/>
        <w:ind w:left="0"/>
        <w:jc w:val="both"/>
      </w:pPr>
      <w:r>
        <w:rPr>
          <w:rFonts w:ascii="Times New Roman"/>
          <w:b w:val="false"/>
          <w:i w:val="false"/>
          <w:color w:val="000000"/>
          <w:sz w:val="28"/>
        </w:rPr>
        <w:t>
      Бас әскери және Бас көлік прокурорлары, облыс прокурорлары және оларға теңестірілген прокурорлар төмен тұрған прокурорлардың санкция беруінің және беруден бас тартуының уақтылылығы мен негізділігін ай сайын тексереді.</w:t>
      </w:r>
    </w:p>
    <w:p>
      <w:pPr>
        <w:spacing w:after="0"/>
        <w:ind w:left="0"/>
        <w:jc w:val="both"/>
      </w:pPr>
      <w:r>
        <w:rPr>
          <w:rFonts w:ascii="Times New Roman"/>
          <w:b w:val="false"/>
          <w:i w:val="false"/>
          <w:color w:val="000000"/>
          <w:sz w:val="28"/>
        </w:rPr>
        <w:t>
      Жоғары тұрған прокурор төмен тұрған прокурордың санкция беруден, атқарушылық құжатты алып қоюдан және беруден бас тарту туралы, сот орындаушылары актілерінің және прокурорлық қадағалау және ден қою актілерінің күшін жою туралы қаулыларының күшін жоюға, оларды кері қайтарып алуға, тоқтата тұруға немесе өзгертуге құқылы.</w:t>
      </w:r>
    </w:p>
    <w:bookmarkStart w:name="z757" w:id="406"/>
    <w:p>
      <w:pPr>
        <w:spacing w:after="0"/>
        <w:ind w:left="0"/>
        <w:jc w:val="both"/>
      </w:pPr>
      <w:r>
        <w:rPr>
          <w:rFonts w:ascii="Times New Roman"/>
          <w:b w:val="false"/>
          <w:i w:val="false"/>
          <w:color w:val="000000"/>
          <w:sz w:val="28"/>
        </w:rPr>
        <w:t>
      45. Төмен тұрған прокурордың актілерінің күшін жою, оларды кері қайтарып алу, тоқтата тұру немесе өзгерту туралы шешімді Бас Прокурор, Бас Прокурордың орынбасары, Бас прокуратураның дербес құрылымдық бөлімшесінің басшысы және оның орынбасарлары, Бас әскери және Бас көлік прокурорлары, облыс прокуроры және оған теңестірілген прокурор, олардың орынбасарлары не олардың міндеттерін атқаратын адамдар қабылдайды.</w:t>
      </w:r>
    </w:p>
    <w:bookmarkEnd w:id="406"/>
    <w:p>
      <w:pPr>
        <w:spacing w:after="0"/>
        <w:ind w:left="0"/>
        <w:jc w:val="both"/>
      </w:pPr>
      <w:r>
        <w:rPr>
          <w:rFonts w:ascii="Times New Roman"/>
          <w:b w:val="false"/>
          <w:i w:val="false"/>
          <w:color w:val="000000"/>
          <w:sz w:val="28"/>
        </w:rPr>
        <w:t xml:space="preserve">
      Прокурордың атқарушылық құжатты алып қою және беру туралы, сот орындаушысының қаулысына санкция беруден бас тарту туралы, сот орындаушысы актілерінің күшін жою туралы және атқарушылық әрекеттер жасау, белгілі бір әрекеттерді жасауға тыйым салу туралы қаулыларына да </w:t>
      </w:r>
      <w:r>
        <w:rPr>
          <w:rFonts w:ascii="Times New Roman"/>
          <w:b w:val="false"/>
          <w:i w:val="false"/>
          <w:color w:val="000000"/>
          <w:sz w:val="28"/>
        </w:rPr>
        <w:t>ӘРПК-де</w:t>
      </w:r>
      <w:r>
        <w:rPr>
          <w:rFonts w:ascii="Times New Roman"/>
          <w:b w:val="false"/>
          <w:i w:val="false"/>
          <w:color w:val="000000"/>
          <w:sz w:val="28"/>
        </w:rPr>
        <w:t xml:space="preserve"> көзделген тәртіппен шағым жасалуы мүмкін.</w:t>
      </w:r>
    </w:p>
    <w:p>
      <w:pPr>
        <w:spacing w:after="0"/>
        <w:ind w:left="0"/>
        <w:jc w:val="both"/>
      </w:pPr>
      <w:r>
        <w:rPr>
          <w:rFonts w:ascii="Times New Roman"/>
          <w:b w:val="false"/>
          <w:i w:val="false"/>
          <w:color w:val="000000"/>
          <w:sz w:val="28"/>
        </w:rPr>
        <w:t>
      Әкімшілік істі қарауға қатысуды, процесте жарыспалылықты қамтамасыз ету және сот актілеріне шағым жасау осы Нұсқаулықтың 10-тармағында көзделген тәртіппен жүзеге асырылады.</w:t>
      </w:r>
    </w:p>
    <w:bookmarkStart w:name="z758" w:id="407"/>
    <w:p>
      <w:pPr>
        <w:spacing w:after="0"/>
        <w:ind w:left="0"/>
        <w:jc w:val="both"/>
      </w:pPr>
      <w:r>
        <w:rPr>
          <w:rFonts w:ascii="Times New Roman"/>
          <w:b w:val="false"/>
          <w:i w:val="false"/>
          <w:color w:val="000000"/>
          <w:sz w:val="28"/>
        </w:rPr>
        <w:t>
      46. Осы Нұсқаулықтың 40-тармағының екінші бөлігінде көрсетілген атқарушылық құжаттар бойынша қадағалауды жүзеге асыру кезінде прокурорлар:</w:t>
      </w:r>
    </w:p>
    <w:bookmarkEnd w:id="407"/>
    <w:p>
      <w:pPr>
        <w:spacing w:after="0"/>
        <w:ind w:left="0"/>
        <w:jc w:val="both"/>
      </w:pPr>
      <w:r>
        <w:rPr>
          <w:rFonts w:ascii="Times New Roman"/>
          <w:b w:val="false"/>
          <w:i w:val="false"/>
          <w:color w:val="000000"/>
          <w:sz w:val="28"/>
        </w:rPr>
        <w:t>
      1) атқарушылық құжаттарды жазып беру және орындау (оның ішінде жалғандық белгілері болған жағдайда);</w:t>
      </w:r>
    </w:p>
    <w:p>
      <w:pPr>
        <w:spacing w:after="0"/>
        <w:ind w:left="0"/>
        <w:jc w:val="both"/>
      </w:pPr>
      <w:r>
        <w:rPr>
          <w:rFonts w:ascii="Times New Roman"/>
          <w:b w:val="false"/>
          <w:i w:val="false"/>
          <w:color w:val="000000"/>
          <w:sz w:val="28"/>
        </w:rPr>
        <w:t>
      2) орындалуын қамтамасыз ету шараларын қабылдау, тоқтата тұру және олардың күшін жою;</w:t>
      </w:r>
    </w:p>
    <w:p>
      <w:pPr>
        <w:spacing w:after="0"/>
        <w:ind w:left="0"/>
        <w:jc w:val="both"/>
      </w:pPr>
      <w:r>
        <w:rPr>
          <w:rFonts w:ascii="Times New Roman"/>
          <w:b w:val="false"/>
          <w:i w:val="false"/>
          <w:color w:val="000000"/>
          <w:sz w:val="28"/>
        </w:rPr>
        <w:t>
      3) мүліктен және кірістерден өндіріп алу;</w:t>
      </w:r>
    </w:p>
    <w:p>
      <w:pPr>
        <w:spacing w:after="0"/>
        <w:ind w:left="0"/>
        <w:jc w:val="both"/>
      </w:pPr>
      <w:r>
        <w:rPr>
          <w:rFonts w:ascii="Times New Roman"/>
          <w:b w:val="false"/>
          <w:i w:val="false"/>
          <w:color w:val="000000"/>
          <w:sz w:val="28"/>
        </w:rPr>
        <w:t>
      4) мүлікті бағалау;</w:t>
      </w:r>
    </w:p>
    <w:p>
      <w:pPr>
        <w:spacing w:after="0"/>
        <w:ind w:left="0"/>
        <w:jc w:val="both"/>
      </w:pPr>
      <w:r>
        <w:rPr>
          <w:rFonts w:ascii="Times New Roman"/>
          <w:b w:val="false"/>
          <w:i w:val="false"/>
          <w:color w:val="000000"/>
          <w:sz w:val="28"/>
        </w:rPr>
        <w:t>
      5) мүлікті өткізу бойынша сауда-саттықты ұйымдастыру және өткізу;</w:t>
      </w:r>
    </w:p>
    <w:p>
      <w:pPr>
        <w:spacing w:after="0"/>
        <w:ind w:left="0"/>
        <w:jc w:val="both"/>
      </w:pPr>
      <w:r>
        <w:rPr>
          <w:rFonts w:ascii="Times New Roman"/>
          <w:b w:val="false"/>
          <w:i w:val="false"/>
          <w:color w:val="000000"/>
          <w:sz w:val="28"/>
        </w:rPr>
        <w:t>
      6) өндiрiп алынған сомаларды бөлу және аудару;</w:t>
      </w:r>
    </w:p>
    <w:p>
      <w:pPr>
        <w:spacing w:after="0"/>
        <w:ind w:left="0"/>
        <w:jc w:val="both"/>
      </w:pPr>
      <w:r>
        <w:rPr>
          <w:rFonts w:ascii="Times New Roman"/>
          <w:b w:val="false"/>
          <w:i w:val="false"/>
          <w:color w:val="000000"/>
          <w:sz w:val="28"/>
        </w:rPr>
        <w:t>
      7) атқарушылық санкциясын өндіріп алу, орындау жөніндегі қызмет пен шығыстарды төлеуді ұстап қалу;</w:t>
      </w:r>
    </w:p>
    <w:p>
      <w:pPr>
        <w:spacing w:after="0"/>
        <w:ind w:left="0"/>
        <w:jc w:val="both"/>
      </w:pPr>
      <w:r>
        <w:rPr>
          <w:rFonts w:ascii="Times New Roman"/>
          <w:b w:val="false"/>
          <w:i w:val="false"/>
          <w:color w:val="000000"/>
          <w:sz w:val="28"/>
        </w:rPr>
        <w:t>
      8) сот орындаушыларының атқарушылық құжаттар бойынша шешімдер қабылдауы (қозғаудан бас тарту, қайтару, тоқтата тұру және тоқтату);</w:t>
      </w:r>
    </w:p>
    <w:p>
      <w:pPr>
        <w:spacing w:after="0"/>
        <w:ind w:left="0"/>
        <w:jc w:val="both"/>
      </w:pPr>
      <w:r>
        <w:rPr>
          <w:rFonts w:ascii="Times New Roman"/>
          <w:b w:val="false"/>
          <w:i w:val="false"/>
          <w:color w:val="000000"/>
          <w:sz w:val="28"/>
        </w:rPr>
        <w:t>
      9) сот орындаушыларының өзге атқарушылық әрекеттерді жасауы кезінде заңдылықтың сақталуын міндетті түрде тексереді.</w:t>
      </w:r>
    </w:p>
    <w:bookmarkStart w:name="z759" w:id="408"/>
    <w:p>
      <w:pPr>
        <w:spacing w:after="0"/>
        <w:ind w:left="0"/>
        <w:jc w:val="both"/>
      </w:pPr>
      <w:r>
        <w:rPr>
          <w:rFonts w:ascii="Times New Roman"/>
          <w:b w:val="false"/>
          <w:i w:val="false"/>
          <w:color w:val="000000"/>
          <w:sz w:val="28"/>
        </w:rPr>
        <w:t>
      47. Қадағалауды жүзеге асыру кезінде прокурорлар тұрақты негізде мыналарды:</w:t>
      </w:r>
    </w:p>
    <w:bookmarkEnd w:id="408"/>
    <w:p>
      <w:pPr>
        <w:spacing w:after="0"/>
        <w:ind w:left="0"/>
        <w:jc w:val="both"/>
      </w:pPr>
      <w:r>
        <w:rPr>
          <w:rFonts w:ascii="Times New Roman"/>
          <w:b w:val="false"/>
          <w:i w:val="false"/>
          <w:color w:val="000000"/>
          <w:sz w:val="28"/>
        </w:rPr>
        <w:t>
      1) қылмыстық немесе әкімшілік құқық бұзушылық белгілерінің болуы, кінәлі адамдарды жауаптылыққа тарту бойынша шаралар қабылдау;</w:t>
      </w:r>
    </w:p>
    <w:p>
      <w:pPr>
        <w:spacing w:after="0"/>
        <w:ind w:left="0"/>
        <w:jc w:val="both"/>
      </w:pPr>
      <w:r>
        <w:rPr>
          <w:rFonts w:ascii="Times New Roman"/>
          <w:b w:val="false"/>
          <w:i w:val="false"/>
          <w:color w:val="000000"/>
          <w:sz w:val="28"/>
        </w:rPr>
        <w:t>
      2) борышкерлерді қылмыстық және әкімшілік жауаптылыққа тарту бойынша заңдылықты, сот орындаушылары мен қылмыстық қудалау органдары жұмысының тиімділігін сақтау;</w:t>
      </w:r>
    </w:p>
    <w:p>
      <w:pPr>
        <w:spacing w:after="0"/>
        <w:ind w:left="0"/>
        <w:jc w:val="both"/>
      </w:pPr>
      <w:r>
        <w:rPr>
          <w:rFonts w:ascii="Times New Roman"/>
          <w:b w:val="false"/>
          <w:i w:val="false"/>
          <w:color w:val="000000"/>
          <w:sz w:val="28"/>
        </w:rPr>
        <w:t>
      3) атқарушылық іс жүргізу органдарының уәкілетті мемлекеттік органдармен және өзге де ұйымдармен өзара іс-қимылдың жай-күйі;</w:t>
      </w:r>
    </w:p>
    <w:p>
      <w:pPr>
        <w:spacing w:after="0"/>
        <w:ind w:left="0"/>
        <w:jc w:val="both"/>
      </w:pPr>
      <w:r>
        <w:rPr>
          <w:rFonts w:ascii="Times New Roman"/>
          <w:b w:val="false"/>
          <w:i w:val="false"/>
          <w:color w:val="000000"/>
          <w:sz w:val="28"/>
        </w:rPr>
        <w:t>
      4) атқарушылық құжаттарды орындау саласындағы уәкілетті мемлекеттік орган, жеке сот орындаушыларының республикалық және өңірлік палаталары қабылдайтын бақылау-үйлестіру, ұйымдастырушылық, тәртіптік және өзге де шаралардың толықтығы, уақтылығы және тиімділігі;</w:t>
      </w:r>
    </w:p>
    <w:p>
      <w:pPr>
        <w:spacing w:after="0"/>
        <w:ind w:left="0"/>
        <w:jc w:val="both"/>
      </w:pPr>
      <w:r>
        <w:rPr>
          <w:rFonts w:ascii="Times New Roman"/>
          <w:b w:val="false"/>
          <w:i w:val="false"/>
          <w:color w:val="000000"/>
          <w:sz w:val="28"/>
        </w:rPr>
        <w:t>
      5) уәкілетті мемлекеттік органдардың өз құзыреті шегінде шығарған сот орындаушыларының актілерін қарауы мен орындауының уақтылылығы мен толықтығы;</w:t>
      </w:r>
    </w:p>
    <w:p>
      <w:pPr>
        <w:spacing w:after="0"/>
        <w:ind w:left="0"/>
        <w:jc w:val="both"/>
      </w:pPr>
      <w:r>
        <w:rPr>
          <w:rFonts w:ascii="Times New Roman"/>
          <w:b w:val="false"/>
          <w:i w:val="false"/>
          <w:color w:val="000000"/>
          <w:sz w:val="28"/>
        </w:rPr>
        <w:t>
      6) атқарушылық іс жүргізу органдарының, уәкілетті мемлекеттік органдардың және өзге де ұйымдардың жұмысын ұйымдастырудағы жүйелік кемшіліктер мен проблемалық мәселелер, заңнаманың жетілдірілмеуі;</w:t>
      </w:r>
    </w:p>
    <w:p>
      <w:pPr>
        <w:spacing w:after="0"/>
        <w:ind w:left="0"/>
        <w:jc w:val="both"/>
      </w:pPr>
      <w:r>
        <w:rPr>
          <w:rFonts w:ascii="Times New Roman"/>
          <w:b w:val="false"/>
          <w:i w:val="false"/>
          <w:color w:val="000000"/>
          <w:sz w:val="28"/>
        </w:rPr>
        <w:t>
      7) цифрландыру жай-күйіне, атқарушылық құжаттарды орындау процесінде проблемалар тудыратын ақпараттық жүйелердегі кемшіліктердің болуын тексереді және талдау жасайды.</w:t>
      </w:r>
    </w:p>
    <w:bookmarkStart w:name="z760" w:id="409"/>
    <w:p>
      <w:pPr>
        <w:spacing w:after="0"/>
        <w:ind w:left="0"/>
        <w:jc w:val="both"/>
      </w:pPr>
      <w:r>
        <w:rPr>
          <w:rFonts w:ascii="Times New Roman"/>
          <w:b w:val="false"/>
          <w:i w:val="false"/>
          <w:color w:val="000000"/>
          <w:sz w:val="28"/>
        </w:rPr>
        <w:t>
      48. Атқарушылық құжаттардың санаттарына қарамастан, прокурорлар атқарушылық іс жүргізуді тұрақты негізде қадағалайды, олар бойынша атқарушылық іс-әрекеттер жасау кезінде жанжалды жағдайлардың, әлеуметтік шиеленістің, қоғамдық резонанс пен жаппай наразылықтың туындауының алғышарттары мен тәуекелдері бар. Осындай атқарушылық іс жүргізуді есепке алуды және бақылауды жүргізеді және олар бойынша алдын ала алдын алу шараларын қабылдайды, заңдылықтың мүлтіксіз сақталуын қамтамасыз етеді және жоғары тұрған прокуратураға хабарлайды.</w:t>
      </w:r>
    </w:p>
    <w:bookmarkEnd w:id="409"/>
    <w:bookmarkStart w:name="z761" w:id="410"/>
    <w:p>
      <w:pPr>
        <w:spacing w:after="0"/>
        <w:ind w:left="0"/>
        <w:jc w:val="both"/>
      </w:pPr>
      <w:r>
        <w:rPr>
          <w:rFonts w:ascii="Times New Roman"/>
          <w:b w:val="false"/>
          <w:i w:val="false"/>
          <w:color w:val="000000"/>
          <w:sz w:val="28"/>
        </w:rPr>
        <w:t>
      49. Атқарушылық іс жүргізу органдарының, уәкілетті мемлекеттік органдардың және өзге де ұйымдардың жұмысындағы анықталған заңдылықтың бұзылуы және жүйелік кемшіліктер бойынша прокурор оларды жоюға және болашақта жол бермеуге бағытталған прокурорлық қадағалау және ден қою актілерін енгізеді.</w:t>
      </w:r>
    </w:p>
    <w:bookmarkEnd w:id="410"/>
    <w:p>
      <w:pPr>
        <w:spacing w:after="0"/>
        <w:ind w:left="0"/>
        <w:jc w:val="both"/>
      </w:pPr>
      <w:r>
        <w:rPr>
          <w:rFonts w:ascii="Times New Roman"/>
          <w:b w:val="false"/>
          <w:i w:val="false"/>
          <w:color w:val="000000"/>
          <w:sz w:val="28"/>
        </w:rPr>
        <w:t>
      Прокурорлық қадағалау және ден қою актілерінде заңнама нормаларына міндетті сілтеме жасай отырып, бұзушылықтардың құқықтық мәні баяндалады, заң мен нормативтік құқықтық актілерді бұзудың жағымсыз салдарлары, бұған ықпал еткен себептер мен жағдайлар көрсетіледі, оларды жою, адамдардың, қоғам мен мемлекеттің бұзылған құқықтары мен заңды мүдделерін қалпына келтіру, келтірілген залалды өтеу және кінәлі адамдардың жауапкершілігі туралы мәселе қойылады.</w:t>
      </w:r>
    </w:p>
    <w:bookmarkStart w:name="z762" w:id="411"/>
    <w:p>
      <w:pPr>
        <w:spacing w:after="0"/>
        <w:ind w:left="0"/>
        <w:jc w:val="both"/>
      </w:pPr>
      <w:r>
        <w:rPr>
          <w:rFonts w:ascii="Times New Roman"/>
          <w:b w:val="false"/>
          <w:i w:val="false"/>
          <w:color w:val="000000"/>
          <w:sz w:val="28"/>
        </w:rPr>
        <w:t>
      50. Заңдылықтың жекелеген болмашы бұзушылықтары бойынша, ерікті түрде дербес орындау перспективасы бар немесе прокурордың араласуынсыз орындалған (оның ішінде ішінара) атқарушылық іс жүргізу бойынша қадағалау мен ден қоюдың формальды актілерін енгізуге жол берілмейді.</w:t>
      </w:r>
    </w:p>
    <w:bookmarkEnd w:id="411"/>
    <w:p>
      <w:pPr>
        <w:spacing w:after="0"/>
        <w:ind w:left="0"/>
        <w:jc w:val="both"/>
      </w:pPr>
      <w:r>
        <w:rPr>
          <w:rFonts w:ascii="Times New Roman"/>
          <w:b w:val="false"/>
          <w:i w:val="false"/>
          <w:color w:val="000000"/>
          <w:sz w:val="28"/>
        </w:rPr>
        <w:t>
      Қадағалау және ден қою актілеріне қол қойған прокурор олардың тиісінше қаралуын, орындалуын, заңдылықтың бұзылуының нақты жойылуын бақылауды қамтамасыз етеді.</w:t>
      </w:r>
    </w:p>
    <w:bookmarkStart w:name="z763" w:id="412"/>
    <w:p>
      <w:pPr>
        <w:spacing w:after="0"/>
        <w:ind w:left="0"/>
        <w:jc w:val="both"/>
      </w:pPr>
      <w:r>
        <w:rPr>
          <w:rFonts w:ascii="Times New Roman"/>
          <w:b w:val="false"/>
          <w:i w:val="false"/>
          <w:color w:val="000000"/>
          <w:sz w:val="28"/>
        </w:rPr>
        <w:t>
      51. Орталық мемлекеттік органдар мен олардың ведомстволарының, жеке сот орындаушыларының республикалық палатасының атына прокурорлық қадағалау және ден қою актілерін Бас әскери және Бас көлік прокурорлары, облыс прокуроры және оған теңестірілген прокурор Бас прокуратура арқылы енгізеді.</w:t>
      </w:r>
    </w:p>
    <w:bookmarkEnd w:id="412"/>
    <w:bookmarkStart w:name="z764" w:id="413"/>
    <w:p>
      <w:pPr>
        <w:spacing w:after="0"/>
        <w:ind w:left="0"/>
        <w:jc w:val="both"/>
      </w:pPr>
      <w:r>
        <w:rPr>
          <w:rFonts w:ascii="Times New Roman"/>
          <w:b w:val="false"/>
          <w:i w:val="false"/>
          <w:color w:val="000000"/>
          <w:sz w:val="28"/>
        </w:rPr>
        <w:t>
      52. Қадағалау және ден қою актісін енгізген прокурор оларды қарау нәтижелері туралы мәліметтердің ведомстволық статистикалық есептерде көрсетілуінің анықтығы мен толықтығын қамтамасыз етеді.</w:t>
      </w:r>
    </w:p>
    <w:bookmarkEnd w:id="413"/>
    <w:p>
      <w:pPr>
        <w:spacing w:after="0"/>
        <w:ind w:left="0"/>
        <w:jc w:val="both"/>
      </w:pPr>
      <w:r>
        <w:rPr>
          <w:rFonts w:ascii="Times New Roman"/>
          <w:b w:val="false"/>
          <w:i w:val="false"/>
          <w:color w:val="000000"/>
          <w:sz w:val="28"/>
        </w:rPr>
        <w:t>
      Прокурорлық қадағалау және ден қою актісі анықталған заңдылықтың бұзылуын жоюға және соның салдарынан атқарушылық құжатты орындауға іс жүзінде ықпал еткен жағдайларда ғана атқарушылық құжаттарды (сомаларды) прокурор статистикалық есепке орындалған (өндіріп алынған) ретінде енгізуі мүмкін.</w:t>
      </w:r>
    </w:p>
    <w:bookmarkStart w:name="z765" w:id="414"/>
    <w:p>
      <w:pPr>
        <w:spacing w:after="0"/>
        <w:ind w:left="0"/>
        <w:jc w:val="both"/>
      </w:pPr>
      <w:r>
        <w:rPr>
          <w:rFonts w:ascii="Times New Roman"/>
          <w:b w:val="false"/>
          <w:i w:val="false"/>
          <w:color w:val="000000"/>
          <w:sz w:val="28"/>
        </w:rPr>
        <w:t>
      53. Бас әскери және Бас көлік прокурорлары, облыс прокурорлары және оларға теңестірілген прокурорлар осы Нұсқаулықтың 49, 50 және 52-тармақтарының талаптарын сақтау үшін төменгі сатыдағы прокурорлардың қадағалау және ден қою актілерін ай сайын зерделейді.</w:t>
      </w:r>
    </w:p>
    <w:bookmarkEnd w:id="414"/>
    <w:bookmarkStart w:name="z766" w:id="415"/>
    <w:p>
      <w:pPr>
        <w:spacing w:after="0"/>
        <w:ind w:left="0"/>
        <w:jc w:val="both"/>
      </w:pPr>
      <w:r>
        <w:rPr>
          <w:rFonts w:ascii="Times New Roman"/>
          <w:b w:val="false"/>
          <w:i w:val="false"/>
          <w:color w:val="000000"/>
          <w:sz w:val="28"/>
        </w:rPr>
        <w:t>
      54. Бас әскери және Бас көлік прокурорлары, облыс прокурорлары және оларға теңестірілген прокурорлар қадағалаудағы өңірдегі заңдылықтың жай-күйі туралы ақпаратты Бас прокуратураға жартыжылдықтан кейінгі айдың 10-ына дейін ұсынады.</w:t>
      </w:r>
    </w:p>
    <w:bookmarkEnd w:id="415"/>
    <w:bookmarkStart w:name="z767" w:id="416"/>
    <w:p>
      <w:pPr>
        <w:spacing w:after="0"/>
        <w:ind w:left="0"/>
        <w:jc w:val="left"/>
      </w:pPr>
      <w:r>
        <w:rPr>
          <w:rFonts w:ascii="Times New Roman"/>
          <w:b/>
          <w:i w:val="false"/>
          <w:color w:val="000000"/>
        </w:rPr>
        <w:t xml:space="preserve"> 5-тарау. Қадағалау қызметін ұйымдастыру туралы ережелер</w:t>
      </w:r>
    </w:p>
    <w:bookmarkEnd w:id="416"/>
    <w:bookmarkStart w:name="z768" w:id="417"/>
    <w:p>
      <w:pPr>
        <w:spacing w:after="0"/>
        <w:ind w:left="0"/>
        <w:jc w:val="both"/>
      </w:pPr>
      <w:r>
        <w:rPr>
          <w:rFonts w:ascii="Times New Roman"/>
          <w:b w:val="false"/>
          <w:i w:val="false"/>
          <w:color w:val="000000"/>
          <w:sz w:val="28"/>
        </w:rPr>
        <w:t>
      55. Апелляциялық сатының тараптардың шағымы бойынша сот шешімінің (қаулысының) күшін жою туралы, осы Нұсқаулықтың 6, 7 және 27-тармақтарында көзделген істер бойынша прокурордың өтінішхаттарын қанағаттандырусыз қалдыру, қайтару туралы қаулылары сот актілері мен апелляциялық өтінішхаттарды қоса бере отырып, түпкілікті нысанда шығарылған күннен бастап бес жұмыс күні ішінде Бас прокуратураға жіберіледі.</w:t>
      </w:r>
    </w:p>
    <w:bookmarkEnd w:id="417"/>
    <w:p>
      <w:pPr>
        <w:spacing w:after="0"/>
        <w:ind w:left="0"/>
        <w:jc w:val="both"/>
      </w:pPr>
      <w:r>
        <w:rPr>
          <w:rFonts w:ascii="Times New Roman"/>
          <w:b w:val="false"/>
          <w:i w:val="false"/>
          <w:color w:val="000000"/>
          <w:sz w:val="28"/>
        </w:rPr>
        <w:t xml:space="preserve">
      Жоғары тұрған прокурор апелляциялық сатыдағы сот актілерін, сондай-ақ оларға қоса берілген құжаттарды тексереді және АПК-нің </w:t>
      </w:r>
      <w:r>
        <w:rPr>
          <w:rFonts w:ascii="Times New Roman"/>
          <w:b w:val="false"/>
          <w:i w:val="false"/>
          <w:color w:val="000000"/>
          <w:sz w:val="28"/>
        </w:rPr>
        <w:t>427-бабында</w:t>
      </w:r>
      <w:r>
        <w:rPr>
          <w:rFonts w:ascii="Times New Roman"/>
          <w:b w:val="false"/>
          <w:i w:val="false"/>
          <w:color w:val="000000"/>
          <w:sz w:val="28"/>
        </w:rPr>
        <w:t xml:space="preserve"> және ӘҚБтК-нің </w:t>
      </w:r>
      <w:r>
        <w:rPr>
          <w:rFonts w:ascii="Times New Roman"/>
          <w:b w:val="false"/>
          <w:i w:val="false"/>
          <w:color w:val="000000"/>
          <w:sz w:val="28"/>
        </w:rPr>
        <w:t>840-бабында</w:t>
      </w:r>
      <w:r>
        <w:rPr>
          <w:rFonts w:ascii="Times New Roman"/>
          <w:b w:val="false"/>
          <w:i w:val="false"/>
          <w:color w:val="000000"/>
          <w:sz w:val="28"/>
        </w:rPr>
        <w:t xml:space="preserve"> көзделген негіздер болған жағдайда бұзушылықтарды тізілімге енгізу туралы шешім қабылдайды.</w:t>
      </w:r>
    </w:p>
    <w:p>
      <w:pPr>
        <w:spacing w:after="0"/>
        <w:ind w:left="0"/>
        <w:jc w:val="both"/>
      </w:pPr>
      <w:r>
        <w:rPr>
          <w:rFonts w:ascii="Times New Roman"/>
          <w:b w:val="false"/>
          <w:i w:val="false"/>
          <w:color w:val="000000"/>
          <w:sz w:val="28"/>
        </w:rPr>
        <w:t>
      Қажет болған кезде бұзушылықтар тізіліміне енгізу туралы шешім азаматтық және әкімшілік істердің, әкімшілік құқық бұзушылық туралы істердің материалдарын зерделеу не кассациялық наразылық келтіру туралы өтінішхатты қарау нәтижелері бойынша қабылданады.</w:t>
      </w:r>
    </w:p>
    <w:bookmarkStart w:name="z769" w:id="418"/>
    <w:p>
      <w:pPr>
        <w:spacing w:after="0"/>
        <w:ind w:left="0"/>
        <w:jc w:val="both"/>
      </w:pPr>
      <w:r>
        <w:rPr>
          <w:rFonts w:ascii="Times New Roman"/>
          <w:b w:val="false"/>
          <w:i w:val="false"/>
          <w:color w:val="000000"/>
          <w:sz w:val="28"/>
        </w:rPr>
        <w:t>
      56. Прокурорлық қадағалаудың тиімділігі мақсатында Бас прокуратурада, Бас әскери және Бас көлік прокуратуралары органдарында, облыс прокуратураларында және оларға теңестірілген прокуратураларда жұмыс заңдылықтың жай-күйін болжау, төмен тұрған прокуратуралардың қызметін талдау және прокурорлық практика үшін аймақтық-пәндік қағидат бойынша ұйымдастырылады.</w:t>
      </w:r>
    </w:p>
    <w:bookmarkEnd w:id="418"/>
    <w:p>
      <w:pPr>
        <w:spacing w:after="0"/>
        <w:ind w:left="0"/>
        <w:jc w:val="both"/>
      </w:pPr>
      <w:r>
        <w:rPr>
          <w:rFonts w:ascii="Times New Roman"/>
          <w:b w:val="false"/>
          <w:i w:val="false"/>
          <w:color w:val="000000"/>
          <w:sz w:val="28"/>
        </w:rPr>
        <w:t>
      Пәндік қағидат бойынша жұмыс прокурорға құқықтық қатынастардың жекелеген салаларын (пәндік бағыттарды) бекіту арқылы жүзеге асырылады. Құқықтық қатынастардың бекітілген салалары бойынша прокурор заңдылықтың жай-күйіне, прокурорлық қадағалауға жүйелі мониторинг жүргізеді, Қазақстан Республикасының осы саладағы заңнамасын, қадағалау қызметінің нысандарын, әдістерін жетілдіру жөнінде ұсыныстар енгізеді.</w:t>
      </w:r>
    </w:p>
    <w:p>
      <w:pPr>
        <w:spacing w:after="0"/>
        <w:ind w:left="0"/>
        <w:jc w:val="both"/>
      </w:pPr>
      <w:r>
        <w:rPr>
          <w:rFonts w:ascii="Times New Roman"/>
          <w:b w:val="false"/>
          <w:i w:val="false"/>
          <w:color w:val="000000"/>
          <w:sz w:val="28"/>
        </w:rPr>
        <w:t>
      Мәндік бағыттар қадағаланатын аймақтың заңдылық жағдайы мен ерекшеліктеріне, белгілі бір азаматтық немесе жария құқықтық даулардың таралуына қарай анықталады.</w:t>
      </w:r>
    </w:p>
    <w:p>
      <w:pPr>
        <w:spacing w:after="0"/>
        <w:ind w:left="0"/>
        <w:jc w:val="both"/>
      </w:pPr>
      <w:r>
        <w:rPr>
          <w:rFonts w:ascii="Times New Roman"/>
          <w:b w:val="false"/>
          <w:i w:val="false"/>
          <w:color w:val="000000"/>
          <w:sz w:val="28"/>
        </w:rPr>
        <w:t>
      Аймақтық қағидат заңдылықтың жай-күйіне және осы өңірдегі прокуратура органдарының қызметіне тұрақты мониторинг жүргізу, олардың қадағалау және ден қою актілерін тексеру мақсатында прокурорға нақты өңірді (астананы, облысты, республикалық және облыстық маңызы бар қаланы, ауданды) бекіту арқылы жүзеге асырылады.</w:t>
      </w:r>
    </w:p>
    <w:p>
      <w:pPr>
        <w:spacing w:after="0"/>
        <w:ind w:left="0"/>
        <w:jc w:val="both"/>
      </w:pPr>
      <w:r>
        <w:rPr>
          <w:rFonts w:ascii="Times New Roman"/>
          <w:b w:val="false"/>
          <w:i w:val="false"/>
          <w:color w:val="000000"/>
          <w:sz w:val="28"/>
        </w:rPr>
        <w:t xml:space="preserve">
      Бас әскери және Бас көлік прокурорлары, облыс прокурорлары және оларға теңестірілген прокурорлар тексеру жүргізу, заңдылықтың жай-күйін талдау, жолданымдарды қарау кезінде ақпарат алмасу, жекелеген тапсырмаларды орындау, прокуратура қызметкерлері мен мамандарын бөлу арқылы басқа прокурорлармен тікелей және жедел өзара іс-қимылды қамтамасыз етеді.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Бас Прокуроры</w:t>
            </w:r>
            <w:r>
              <w:br/>
            </w:r>
            <w:r>
              <w:rPr>
                <w:rFonts w:ascii="Times New Roman"/>
                <w:b w:val="false"/>
                <w:i w:val="false"/>
                <w:color w:val="000000"/>
                <w:sz w:val="20"/>
              </w:rPr>
              <w:t>2023 жылғы 17 қаңтардағы</w:t>
            </w:r>
            <w:r>
              <w:br/>
            </w:r>
            <w:r>
              <w:rPr>
                <w:rFonts w:ascii="Times New Roman"/>
                <w:b w:val="false"/>
                <w:i w:val="false"/>
                <w:color w:val="000000"/>
                <w:sz w:val="20"/>
              </w:rPr>
              <w:t>№ 32 бұйрыққа</w:t>
            </w:r>
            <w:r>
              <w:br/>
            </w:r>
            <w:r>
              <w:rPr>
                <w:rFonts w:ascii="Times New Roman"/>
                <w:b w:val="false"/>
                <w:i w:val="false"/>
                <w:color w:val="000000"/>
                <w:sz w:val="20"/>
              </w:rPr>
              <w:t>4-қосымша</w:t>
            </w:r>
          </w:p>
        </w:tc>
      </w:tr>
    </w:tbl>
    <w:bookmarkStart w:name="z640" w:id="419"/>
    <w:p>
      <w:pPr>
        <w:spacing w:after="0"/>
        <w:ind w:left="0"/>
        <w:jc w:val="left"/>
      </w:pPr>
      <w:r>
        <w:rPr>
          <w:rFonts w:ascii="Times New Roman"/>
          <w:b/>
          <w:i w:val="false"/>
          <w:color w:val="000000"/>
        </w:rPr>
        <w:t xml:space="preserve"> Қазақстан Республикасы Бас Прокурорының  кейбір күші жойылған бұйрықтарының  тізбесі</w:t>
      </w:r>
    </w:p>
    <w:bookmarkEnd w:id="419"/>
    <w:bookmarkStart w:name="z641" w:id="420"/>
    <w:p>
      <w:pPr>
        <w:spacing w:after="0"/>
        <w:ind w:left="0"/>
        <w:jc w:val="both"/>
      </w:pPr>
      <w:r>
        <w:rPr>
          <w:rFonts w:ascii="Times New Roman"/>
          <w:b w:val="false"/>
          <w:i w:val="false"/>
          <w:color w:val="000000"/>
          <w:sz w:val="28"/>
        </w:rPr>
        <w:t xml:space="preserve">
      1. "Прокурорлық қадағалауды ұйымдастырудың кейбір мәселелері туралы" Қазақстан Республикасы Бас Прокурорының 2018 жылғы 2 мамырдағы № 60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актілердің мемлекеттік тізілімінде № 16894 болып тіркелген);</w:t>
      </w:r>
    </w:p>
    <w:bookmarkEnd w:id="420"/>
    <w:bookmarkStart w:name="z642" w:id="421"/>
    <w:p>
      <w:pPr>
        <w:spacing w:after="0"/>
        <w:ind w:left="0"/>
        <w:jc w:val="both"/>
      </w:pPr>
      <w:r>
        <w:rPr>
          <w:rFonts w:ascii="Times New Roman"/>
          <w:b w:val="false"/>
          <w:i w:val="false"/>
          <w:color w:val="000000"/>
          <w:sz w:val="28"/>
        </w:rPr>
        <w:t xml:space="preserve">
      2. "Прокурорлық қадағалауды ұйымдастырудың кейбір мәселелері туралы" Қазақстан Республикасы Бас Прокурорының 2018 жылғы 2 мамырдағы № 60 бұйрығына өзгерістер енгізу туралы" Қазақстан Республикасы Бас Прокурорының 2020 жылғы 12 мамырдағы № 62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актілердің мемлекеттік тізілімінде № 20655 болып тіркелген);</w:t>
      </w:r>
    </w:p>
    <w:bookmarkEnd w:id="421"/>
    <w:bookmarkStart w:name="z643" w:id="422"/>
    <w:p>
      <w:pPr>
        <w:spacing w:after="0"/>
        <w:ind w:left="0"/>
        <w:jc w:val="both"/>
      </w:pPr>
      <w:r>
        <w:rPr>
          <w:rFonts w:ascii="Times New Roman"/>
          <w:b w:val="false"/>
          <w:i w:val="false"/>
          <w:color w:val="000000"/>
          <w:sz w:val="28"/>
        </w:rPr>
        <w:t xml:space="preserve">
      3. "Прокурорлық қадағалауды ұйымдастырудың кейбір мәселелері туралы" Қазақстан Республикасы Бас Прокурорының 2018 жылғы 2 мамырдағы № 60 бұйрығына өзгерістер енгізу туралы" Қазақстан Республикасы Бас Прокурорының 2021 жылғы 12 шілдедегі № 102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актілердің мемлекеттік тізілімінде № 23523 болып тіркелген);</w:t>
      </w:r>
    </w:p>
    <w:bookmarkEnd w:id="422"/>
    <w:bookmarkStart w:name="z644" w:id="423"/>
    <w:p>
      <w:pPr>
        <w:spacing w:after="0"/>
        <w:ind w:left="0"/>
        <w:jc w:val="both"/>
      </w:pPr>
      <w:r>
        <w:rPr>
          <w:rFonts w:ascii="Times New Roman"/>
          <w:b w:val="false"/>
          <w:i w:val="false"/>
          <w:color w:val="000000"/>
          <w:sz w:val="28"/>
        </w:rPr>
        <w:t xml:space="preserve">
      4. "Прокурорлық қадағалауды ұйымдастырудың кейбір мәселелері туралы" Қазақстан Республикасы Бас Прокурорының 2018 жылғы 2 мамырдағы № 60 бұйрығына өзгерістер енгізу туралы" Қазақстан Республикасы Бас Прокурорының 2021 жылғы 26 қазандағы № 139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актілердің мемлекеттік тізілімінде № 24944 болып тіркелген)</w:t>
      </w:r>
    </w:p>
    <w:bookmarkEnd w:id="42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Бас Прокурорының </w:t>
            </w:r>
            <w:r>
              <w:br/>
            </w:r>
            <w:r>
              <w:rPr>
                <w:rFonts w:ascii="Times New Roman"/>
                <w:b w:val="false"/>
                <w:i w:val="false"/>
                <w:color w:val="000000"/>
                <w:sz w:val="20"/>
              </w:rPr>
              <w:t>2023 жылғы 17 қаңтардағы</w:t>
            </w:r>
            <w:r>
              <w:br/>
            </w:r>
            <w:r>
              <w:rPr>
                <w:rFonts w:ascii="Times New Roman"/>
                <w:b w:val="false"/>
                <w:i w:val="false"/>
                <w:color w:val="000000"/>
                <w:sz w:val="20"/>
              </w:rPr>
              <w:t xml:space="preserve">№32 бұйрығына </w:t>
            </w:r>
            <w:r>
              <w:br/>
            </w:r>
            <w:r>
              <w:rPr>
                <w:rFonts w:ascii="Times New Roman"/>
                <w:b w:val="false"/>
                <w:i w:val="false"/>
                <w:color w:val="000000"/>
                <w:sz w:val="20"/>
              </w:rPr>
              <w:t>5 қосымша</w:t>
            </w:r>
          </w:p>
        </w:tc>
      </w:tr>
    </w:tbl>
    <w:bookmarkStart w:name="z647" w:id="424"/>
    <w:p>
      <w:pPr>
        <w:spacing w:after="0"/>
        <w:ind w:left="0"/>
        <w:jc w:val="left"/>
      </w:pPr>
      <w:r>
        <w:rPr>
          <w:rFonts w:ascii="Times New Roman"/>
          <w:b/>
          <w:i w:val="false"/>
          <w:color w:val="000000"/>
        </w:rPr>
        <w:t xml:space="preserve"> Прокурормен инвесторлар тізіліміне енгізілген инвесторларға қатысты тыйым салу-шектеу сипатындағы шараларды, тексеру жүргізу туралы шешімдерді, сотқа талап қоюларды, әкімшілік құқық бұзушылық туралы іс қозғау туралы шешімді келісу және әкімшілік құқық бұзушылық туралы іс қозғау туралы шешімді келісуден бас тартуға шағым жасау  қағидалары</w:t>
      </w:r>
    </w:p>
    <w:bookmarkEnd w:id="424"/>
    <w:p>
      <w:pPr>
        <w:spacing w:after="0"/>
        <w:ind w:left="0"/>
        <w:jc w:val="both"/>
      </w:pPr>
      <w:r>
        <w:rPr>
          <w:rFonts w:ascii="Times New Roman"/>
          <w:b w:val="false"/>
          <w:i w:val="false"/>
          <w:color w:val="ff0000"/>
          <w:sz w:val="28"/>
        </w:rPr>
        <w:t xml:space="preserve">
      Ескерту.Бұйрық 5-қосымшамен толықтырылды - ҚР Бас Прокурорының 18.03.2025 </w:t>
      </w:r>
      <w:r>
        <w:rPr>
          <w:rFonts w:ascii="Times New Roman"/>
          <w:b w:val="false"/>
          <w:i w:val="false"/>
          <w:color w:val="ff0000"/>
          <w:sz w:val="28"/>
        </w:rPr>
        <w:t>№ 36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Бас Прокурорының 03.07.2026 </w:t>
      </w:r>
      <w:r>
        <w:rPr>
          <w:rFonts w:ascii="Times New Roman"/>
          <w:b w:val="false"/>
          <w:i w:val="false"/>
          <w:color w:val="ff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bookmarkStart w:name="z1071" w:id="425"/>
    <w:p>
      <w:pPr>
        <w:spacing w:after="0"/>
        <w:ind w:left="0"/>
        <w:jc w:val="left"/>
      </w:pPr>
      <w:r>
        <w:rPr>
          <w:rFonts w:ascii="Times New Roman"/>
          <w:b/>
          <w:i w:val="false"/>
          <w:color w:val="000000"/>
        </w:rPr>
        <w:t xml:space="preserve"> 1-тарау. Жалпы ережелер</w:t>
      </w:r>
    </w:p>
    <w:bookmarkEnd w:id="425"/>
    <w:bookmarkStart w:name="z1072" w:id="426"/>
    <w:p>
      <w:pPr>
        <w:spacing w:after="0"/>
        <w:ind w:left="0"/>
        <w:jc w:val="both"/>
      </w:pPr>
      <w:r>
        <w:rPr>
          <w:rFonts w:ascii="Times New Roman"/>
          <w:b w:val="false"/>
          <w:i w:val="false"/>
          <w:color w:val="000000"/>
          <w:sz w:val="28"/>
        </w:rPr>
        <w:t xml:space="preserve">
      1. Осы Қағидалар "Прокуратура туралы" Қазақстан Республикасы Конституциялық Заңының 9-бабының </w:t>
      </w:r>
      <w:r>
        <w:rPr>
          <w:rFonts w:ascii="Times New Roman"/>
          <w:b w:val="false"/>
          <w:i w:val="false"/>
          <w:color w:val="000000"/>
          <w:sz w:val="28"/>
        </w:rPr>
        <w:t>23) тармақшасына</w:t>
      </w:r>
      <w:r>
        <w:rPr>
          <w:rFonts w:ascii="Times New Roman"/>
          <w:b w:val="false"/>
          <w:i w:val="false"/>
          <w:color w:val="000000"/>
          <w:sz w:val="28"/>
        </w:rPr>
        <w:t xml:space="preserve"> (бұдан әрі – Заң), Қазақстан Республикасы Кәсіпкерлік кодексінің 153-бабының </w:t>
      </w:r>
      <w:r>
        <w:rPr>
          <w:rFonts w:ascii="Times New Roman"/>
          <w:b w:val="false"/>
          <w:i w:val="false"/>
          <w:color w:val="000000"/>
          <w:sz w:val="28"/>
        </w:rPr>
        <w:t>1-2-тармағына</w:t>
      </w:r>
      <w:r>
        <w:rPr>
          <w:rFonts w:ascii="Times New Roman"/>
          <w:b w:val="false"/>
          <w:i w:val="false"/>
          <w:color w:val="000000"/>
          <w:sz w:val="28"/>
        </w:rPr>
        <w:t xml:space="preserve"> және 276-бабының </w:t>
      </w:r>
      <w:r>
        <w:rPr>
          <w:rFonts w:ascii="Times New Roman"/>
          <w:b w:val="false"/>
          <w:i w:val="false"/>
          <w:color w:val="000000"/>
          <w:sz w:val="28"/>
        </w:rPr>
        <w:t>4-тармағына</w:t>
      </w:r>
      <w:r>
        <w:rPr>
          <w:rFonts w:ascii="Times New Roman"/>
          <w:b w:val="false"/>
          <w:i w:val="false"/>
          <w:color w:val="000000"/>
          <w:sz w:val="28"/>
        </w:rPr>
        <w:t xml:space="preserve">, Қазақстан Республикасының Азаматтық процестік кодексінің (бұдан әрі – АПК) </w:t>
      </w:r>
      <w:r>
        <w:rPr>
          <w:rFonts w:ascii="Times New Roman"/>
          <w:b w:val="false"/>
          <w:i w:val="false"/>
          <w:color w:val="000000"/>
          <w:sz w:val="28"/>
        </w:rPr>
        <w:t>8-бабының</w:t>
      </w:r>
      <w:r>
        <w:rPr>
          <w:rFonts w:ascii="Times New Roman"/>
          <w:b w:val="false"/>
          <w:i w:val="false"/>
          <w:color w:val="000000"/>
          <w:sz w:val="28"/>
        </w:rPr>
        <w:t xml:space="preserve"> 7-бөлігіне және Қазақстан Республикасының Әкімшілік құқық бұзушылық туралы кодексінің (бұдан әрі – ӘҚБтК) </w:t>
      </w:r>
      <w:r>
        <w:rPr>
          <w:rFonts w:ascii="Times New Roman"/>
          <w:b w:val="false"/>
          <w:i w:val="false"/>
          <w:color w:val="000000"/>
          <w:sz w:val="28"/>
        </w:rPr>
        <w:t>759-бабының</w:t>
      </w:r>
      <w:r>
        <w:rPr>
          <w:rFonts w:ascii="Times New Roman"/>
          <w:b w:val="false"/>
          <w:i w:val="false"/>
          <w:color w:val="000000"/>
          <w:sz w:val="28"/>
        </w:rPr>
        <w:t xml:space="preserve"> 5-бөлігіне және </w:t>
      </w:r>
      <w:r>
        <w:rPr>
          <w:rFonts w:ascii="Times New Roman"/>
          <w:b w:val="false"/>
          <w:i w:val="false"/>
          <w:color w:val="000000"/>
          <w:sz w:val="28"/>
        </w:rPr>
        <w:t>802-бабының</w:t>
      </w:r>
      <w:r>
        <w:rPr>
          <w:rFonts w:ascii="Times New Roman"/>
          <w:b w:val="false"/>
          <w:i w:val="false"/>
          <w:color w:val="000000"/>
          <w:sz w:val="28"/>
        </w:rPr>
        <w:t xml:space="preserve"> 3-1-бөлігіне сәйкес әзірленді және прокурормен инвесторлар тізіліміне енгізілген инвесторларға (бұдан әрі – инвесторлар) қатысты тыйым салу-шектеу сипатындағы шараларды, тексеру жүргізу туралы шешімдерді, сотқа талап қоюларды, әкімшілік құқық бұзушылық туралы іс қозғау туралы шешімді келісу және әкімшілік құқық бұзушылық туралы іс қозғау туралы шешімді келісуден бас тартуға шағым жасау тәртібін айқындайды.</w:t>
      </w:r>
    </w:p>
    <w:bookmarkEnd w:id="426"/>
    <w:bookmarkStart w:name="z1073" w:id="427"/>
    <w:p>
      <w:pPr>
        <w:spacing w:after="0"/>
        <w:ind w:left="0"/>
        <w:jc w:val="both"/>
      </w:pPr>
      <w:r>
        <w:rPr>
          <w:rFonts w:ascii="Times New Roman"/>
          <w:b w:val="false"/>
          <w:i w:val="false"/>
          <w:color w:val="000000"/>
          <w:sz w:val="28"/>
        </w:rPr>
        <w:t>
      2. Осы Қағидаларда мынадай ұғымдар пайдаланылады:</w:t>
      </w:r>
    </w:p>
    <w:bookmarkEnd w:id="427"/>
    <w:bookmarkStart w:name="z1074" w:id="428"/>
    <w:p>
      <w:pPr>
        <w:spacing w:after="0"/>
        <w:ind w:left="0"/>
        <w:jc w:val="both"/>
      </w:pPr>
      <w:r>
        <w:rPr>
          <w:rFonts w:ascii="Times New Roman"/>
          <w:b w:val="false"/>
          <w:i w:val="false"/>
          <w:color w:val="000000"/>
          <w:sz w:val="28"/>
        </w:rPr>
        <w:t>
      1) әкімшілік іс жүргізудің бірыңғай тізілімі (бұдан әрі – ӘІБТ) – әкімшілік құқық бұзушылықтар, оларды жасаған адамдар, олар бойынша қабылданған шешімдер туралы енгізілетін мәліметтер қамтылатын, сондай-ақ әкімшілік құқық бұзушылық істерін электрондық нысанда жүргізу жүзеге асырылатын цифрлық жүйе;</w:t>
      </w:r>
    </w:p>
    <w:bookmarkEnd w:id="428"/>
    <w:bookmarkStart w:name="z1075" w:id="429"/>
    <w:p>
      <w:pPr>
        <w:spacing w:after="0"/>
        <w:ind w:left="0"/>
        <w:jc w:val="both"/>
      </w:pPr>
      <w:r>
        <w:rPr>
          <w:rFonts w:ascii="Times New Roman"/>
          <w:b w:val="false"/>
          <w:i w:val="false"/>
          <w:color w:val="000000"/>
          <w:sz w:val="28"/>
        </w:rPr>
        <w:t>
      2) инвесторлар тізілімі – инвесторлар, инвестициялардың сомалары, инвестициялық жобалардың түрлері, оларды іске асыру кезеңдері туралы мәліметтерді және Қазақстан Республикасының аумағындағы инвестициялық қызмет туралы басқа да мәліметтерді қамтитын электрондық дерекқор;</w:t>
      </w:r>
    </w:p>
    <w:bookmarkEnd w:id="429"/>
    <w:bookmarkStart w:name="z1076" w:id="430"/>
    <w:p>
      <w:pPr>
        <w:spacing w:after="0"/>
        <w:ind w:left="0"/>
        <w:jc w:val="both"/>
      </w:pPr>
      <w:r>
        <w:rPr>
          <w:rFonts w:ascii="Times New Roman"/>
          <w:b w:val="false"/>
          <w:i w:val="false"/>
          <w:color w:val="000000"/>
          <w:sz w:val="28"/>
        </w:rPr>
        <w:t>
      3) прокуратура органдарының цифрлық жүйелері – прокурорлық сүзгі жүзеге асырылатын ТСОБТ, ӘІБТ және прокуратура органдарының өзге де цифрландыру объектілері;</w:t>
      </w:r>
    </w:p>
    <w:bookmarkEnd w:id="430"/>
    <w:bookmarkStart w:name="z1077" w:id="431"/>
    <w:p>
      <w:pPr>
        <w:spacing w:after="0"/>
        <w:ind w:left="0"/>
        <w:jc w:val="both"/>
      </w:pPr>
      <w:r>
        <w:rPr>
          <w:rFonts w:ascii="Times New Roman"/>
          <w:b w:val="false"/>
          <w:i w:val="false"/>
          <w:color w:val="000000"/>
          <w:sz w:val="28"/>
        </w:rPr>
        <w:t>
      4) прокурорлық сүзгі – прокурормен инвесторларға қатысты тыйым салу-шектеу сипатындағы шараларды, тексеру жүргізу туралы шешімдерді, сотқа талап қоюларды, әкімшілік құқық бұзушылық туралы іс қозғау туралы шешімді келісу процесі;</w:t>
      </w:r>
    </w:p>
    <w:bookmarkEnd w:id="431"/>
    <w:bookmarkStart w:name="z1078" w:id="432"/>
    <w:p>
      <w:pPr>
        <w:spacing w:after="0"/>
        <w:ind w:left="0"/>
        <w:jc w:val="both"/>
      </w:pPr>
      <w:r>
        <w:rPr>
          <w:rFonts w:ascii="Times New Roman"/>
          <w:b w:val="false"/>
          <w:i w:val="false"/>
          <w:color w:val="000000"/>
          <w:sz w:val="28"/>
        </w:rPr>
        <w:t>
      5) тексеру субьектілері мен объектілерінің бірыңғай тізілімі (бұдан әрі – ТСОБТ) – тіркеу және есепке алу субьектісі енгізетін мемлекеттік бақылау нысандары туралы мәліметтер қамтылатын, сондай-ақ электрондық форматта олардың тіркелуі жүзеге асырылатын цифрлық жүйе;</w:t>
      </w:r>
    </w:p>
    <w:bookmarkEnd w:id="432"/>
    <w:bookmarkStart w:name="z1079" w:id="433"/>
    <w:p>
      <w:pPr>
        <w:spacing w:after="0"/>
        <w:ind w:left="0"/>
        <w:jc w:val="both"/>
      </w:pPr>
      <w:r>
        <w:rPr>
          <w:rFonts w:ascii="Times New Roman"/>
          <w:b w:val="false"/>
          <w:i w:val="false"/>
          <w:color w:val="000000"/>
          <w:sz w:val="28"/>
        </w:rPr>
        <w:t>
      6) ұлттық цифрлық инвестициялық платформа (бұдан әрі – ҰЦИП) – инвестициялар жөніндегі уәкілетті орган құруды, басқаруды және техникалық қолдауды жүзеге асыратын инвестициялық жобаларды кешенді сүйемелдеудің бірыңғай цифрлық жүйесі.</w:t>
      </w:r>
    </w:p>
    <w:bookmarkEnd w:id="433"/>
    <w:bookmarkStart w:name="z1080" w:id="434"/>
    <w:p>
      <w:pPr>
        <w:spacing w:after="0"/>
        <w:ind w:left="0"/>
        <w:jc w:val="both"/>
      </w:pPr>
      <w:r>
        <w:rPr>
          <w:rFonts w:ascii="Times New Roman"/>
          <w:b w:val="false"/>
          <w:i w:val="false"/>
          <w:color w:val="000000"/>
          <w:sz w:val="28"/>
        </w:rPr>
        <w:t>
      7) квазимемлекеттік сектор субъектілері – дауыс беретін акцияларының (жарғылық капиталдағы қатысу үлесі) елу және одан да көп пайызы тікелей немесе жанама түрде ұлттық басқарушы холдингтерге, ұлттық холдингтерге, ұлттық компанияларға, әлеуметтік-кәсіпкерлік корпорацияларға, республикалық және коммуналдық мемлекеттік кәсіпорындарға, сондай-ақ шаруашылық жүргізуші субъектілерге тиесілі ұлттық басқарушы холдингтер, ұлттық холдингтер, ұлттық компаниялар мен ұйымдар, онда мемлекеттік қатысу үлесі елу және одан да көп пайызды құрайда.</w:t>
      </w:r>
    </w:p>
    <w:bookmarkEnd w:id="434"/>
    <w:bookmarkStart w:name="z1081" w:id="435"/>
    <w:p>
      <w:pPr>
        <w:spacing w:after="0"/>
        <w:ind w:left="0"/>
        <w:jc w:val="both"/>
      </w:pPr>
      <w:r>
        <w:rPr>
          <w:rFonts w:ascii="Times New Roman"/>
          <w:b w:val="false"/>
          <w:i w:val="false"/>
          <w:color w:val="000000"/>
          <w:sz w:val="28"/>
        </w:rPr>
        <w:t>
      3. Прокурорлық сүзгіні ТСОБТ және ӘІБТ-ны пайдалана отырып іске асыру кезінде қажетті цифрландыру объектілерін және олардың процестерін құру, дамыту, енгізу, сүйемелдеу, автоматтандыру және интеграциялау мемлекеттік құқықтық статистика және арнайы есепке алу саласындағы прокуратура органдарының ведомствосына жүктеледі.</w:t>
      </w:r>
    </w:p>
    <w:bookmarkEnd w:id="435"/>
    <w:bookmarkStart w:name="z1082" w:id="436"/>
    <w:p>
      <w:pPr>
        <w:spacing w:after="0"/>
        <w:ind w:left="0"/>
        <w:jc w:val="both"/>
      </w:pPr>
      <w:r>
        <w:rPr>
          <w:rFonts w:ascii="Times New Roman"/>
          <w:b w:val="false"/>
          <w:i w:val="false"/>
          <w:color w:val="000000"/>
          <w:sz w:val="28"/>
        </w:rPr>
        <w:t>
      Прокурорлық сүзгіні осы Қағидаларда көрсетілмеген прокуратура органдарының өзге де цифрлық жүйелерін пайдалана отырып іске асыру кезінде қажетті ақпараттандыру объектілерін және олардың процестерін құру, дамыту, енгізу, сүйемелдеу, цифрландыру және интеграциялау Қазақстан Республикасының Бас прокуратурасына жүктеледі.</w:t>
      </w:r>
    </w:p>
    <w:bookmarkEnd w:id="436"/>
    <w:bookmarkStart w:name="z1083" w:id="437"/>
    <w:p>
      <w:pPr>
        <w:spacing w:after="0"/>
        <w:ind w:left="0"/>
        <w:jc w:val="both"/>
      </w:pPr>
      <w:r>
        <w:rPr>
          <w:rFonts w:ascii="Times New Roman"/>
          <w:b w:val="false"/>
          <w:i w:val="false"/>
          <w:color w:val="000000"/>
          <w:sz w:val="28"/>
        </w:rPr>
        <w:t xml:space="preserve">
      4. Прокурорлық сүзгіні ҰЦИП-ті пайдалана отырып іске асыру кезінде қажетті цифрландыру объектілерін және олардың процестерін құру, басқару және техникалық сүйемелдеу Қазақстан Республикасы Кәсіпкерлік кодексінің </w:t>
      </w:r>
      <w:r>
        <w:rPr>
          <w:rFonts w:ascii="Times New Roman"/>
          <w:b w:val="false"/>
          <w:i w:val="false"/>
          <w:color w:val="000000"/>
          <w:sz w:val="28"/>
        </w:rPr>
        <w:t>282-3-бабының</w:t>
      </w:r>
      <w:r>
        <w:rPr>
          <w:rFonts w:ascii="Times New Roman"/>
          <w:b w:val="false"/>
          <w:i w:val="false"/>
          <w:color w:val="000000"/>
          <w:sz w:val="28"/>
        </w:rPr>
        <w:t xml:space="preserve"> 3 және 5-бөліктеріне сәйкес инвестициялар жөніндегі уәкілетті органмен жүзеге асырылады.</w:t>
      </w:r>
    </w:p>
    <w:bookmarkEnd w:id="437"/>
    <w:bookmarkStart w:name="z1084" w:id="438"/>
    <w:p>
      <w:pPr>
        <w:spacing w:after="0"/>
        <w:ind w:left="0"/>
        <w:jc w:val="both"/>
      </w:pPr>
      <w:r>
        <w:rPr>
          <w:rFonts w:ascii="Times New Roman"/>
          <w:b w:val="false"/>
          <w:i w:val="false"/>
          <w:color w:val="000000"/>
          <w:sz w:val="28"/>
        </w:rPr>
        <w:t xml:space="preserve">
      5. Прокурорлық сүзгінің электрондық форматы енгізілгенге дейін мемлекеттік және жергілікті атқарушы органдардың, квазиамемлекеттік сектор субъектілерінің, олардың лауазымды және оларға теңестірілген адамдарының, олардың лауазымды және оларға теңестірілген адамдардың шешімдерін прокуратура органдарында қабылдау және тіркеу, прокурормен келісу не келісуден бас тарту Қазақстан Республикасы Мәдениет және спорт министрінің 2023 жылғы 25 тамыздағы №236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33339 болып тіркелген) Мемлекеттік және мемлекеттік емес ұйымдарда құжаттама жасау, құжаттаманы басқару және электрондық құжат айналымы цифрлық жүйелерін пайдалану қағидаларына сәйкес жүзеге асырылады.</w:t>
      </w:r>
    </w:p>
    <w:bookmarkEnd w:id="438"/>
    <w:bookmarkStart w:name="z1085" w:id="439"/>
    <w:p>
      <w:pPr>
        <w:spacing w:after="0"/>
        <w:ind w:left="0"/>
        <w:jc w:val="both"/>
      </w:pPr>
      <w:r>
        <w:rPr>
          <w:rFonts w:ascii="Times New Roman"/>
          <w:b w:val="false"/>
          <w:i w:val="false"/>
          <w:color w:val="000000"/>
          <w:sz w:val="28"/>
        </w:rPr>
        <w:t>
      Келіп түскен материалдарды прокуратура органы басшысына қол қоюға (бұрыштама қоюға) беру оларды прокуратура органының жауапты лауазымды адамына бір мезгілде қайталап бере отырып жүзеге асырылады.</w:t>
      </w:r>
    </w:p>
    <w:bookmarkEnd w:id="439"/>
    <w:bookmarkStart w:name="z1086" w:id="440"/>
    <w:p>
      <w:pPr>
        <w:spacing w:after="0"/>
        <w:ind w:left="0"/>
        <w:jc w:val="both"/>
      </w:pPr>
      <w:r>
        <w:rPr>
          <w:rFonts w:ascii="Times New Roman"/>
          <w:b w:val="false"/>
          <w:i w:val="false"/>
          <w:color w:val="000000"/>
          <w:sz w:val="28"/>
        </w:rPr>
        <w:t>
      6. Мемлекеттік органдарда, жергілікті атқарушы органдарда, квазиамемлекеттік сектор субъектілерінің, олардың лауазымды және оларға теңестірілген адамдардың, олардың лауазымды және оларға теңестірілген адамдарда электрондық құжат айналымы жүйесіне қолжетімділік болмаған жағдайда, сондай-ақ цифрлық жүйелерге рұқсат етілген (ең жоғары) көлемнен асатын файлдарды салу мүмкін болмаған кезде материалдар прокурорға қағаз және (немесе) өзге де электрондық жеткізгіштерде осы Қағидаларда цифрлық жүйелерді пайдалана отырып ұсынылатын материалдар үшін белгіленген тәртіп пен мерзімдерде ұсынылады.</w:t>
      </w:r>
    </w:p>
    <w:bookmarkEnd w:id="440"/>
    <w:bookmarkStart w:name="z1087" w:id="441"/>
    <w:p>
      <w:pPr>
        <w:spacing w:after="0"/>
        <w:ind w:left="0"/>
        <w:jc w:val="both"/>
      </w:pPr>
      <w:r>
        <w:rPr>
          <w:rFonts w:ascii="Times New Roman"/>
          <w:b w:val="false"/>
          <w:i w:val="false"/>
          <w:color w:val="000000"/>
          <w:sz w:val="28"/>
        </w:rPr>
        <w:t xml:space="preserve">
      7. Прокуратура органдарында мемлекеттік және жергілікті атқарушы органдардың, олардың лауазымды және оларға теңестірілген "Қызмет бабында пайдалану үшін" белгісі бар адамдардың шешімдерін қабылдау және тіркеу Қазақстан Республикасы Үкіметінің 2022 жылғы 24 маусымдағы №429 "Мәліметтерді таратылуы шектелген қызметтік ақпаратқа жатқызу және онымен жұмыс істеу қағидаларын бекіту туралы" </w:t>
      </w:r>
      <w:r>
        <w:rPr>
          <w:rFonts w:ascii="Times New Roman"/>
          <w:b w:val="false"/>
          <w:i w:val="false"/>
          <w:color w:val="000000"/>
          <w:sz w:val="28"/>
        </w:rPr>
        <w:t>қаулысында</w:t>
      </w:r>
      <w:r>
        <w:rPr>
          <w:rFonts w:ascii="Times New Roman"/>
          <w:b w:val="false"/>
          <w:i w:val="false"/>
          <w:color w:val="000000"/>
          <w:sz w:val="28"/>
        </w:rPr>
        <w:t xml:space="preserve"> көзделген ерекшеліктер ескеріле отырып жүзеге асырылады.</w:t>
      </w:r>
    </w:p>
    <w:bookmarkEnd w:id="441"/>
    <w:bookmarkStart w:name="z1088" w:id="442"/>
    <w:p>
      <w:pPr>
        <w:spacing w:after="0"/>
        <w:ind w:left="0"/>
        <w:jc w:val="both"/>
      </w:pPr>
      <w:r>
        <w:rPr>
          <w:rFonts w:ascii="Times New Roman"/>
          <w:b w:val="false"/>
          <w:i w:val="false"/>
          <w:color w:val="000000"/>
          <w:sz w:val="28"/>
        </w:rPr>
        <w:t>
      8. Инвесторларға қатысты тыйым салу-шектеу сипатындағы шараларды, тексеру жүргізу туралы шешімдерді, сотқа талап қоюларды енгізуді, әкімшілік құқық бұзушылық туралы іс қозғау туралы шешімді келісу не келісуден бас тарту Қазақстан Республикасы Бас Прокурорының, әскери және көлік прокуратурасы органдарының бірінші басшыларының актілерімен, облыстардың және оларға теңестірілген прокуратуралардың (астананың және республикалық маңызы бар қалалардың) прокуратуралары (бұдан әрі - облыстардың прокуратурасы және оларға теңестірілген прокуратураның) нақты лауазымды адамға немесе прокуратура органының бірнеше тұлғаларына (қажет болған жағдайда электрондық цифрлық қолтаңбаны пайдалана отырып сенімхат бойынша қол қою құқығын бере отырып) жүктеледі.</w:t>
      </w:r>
    </w:p>
    <w:bookmarkEnd w:id="442"/>
    <w:bookmarkStart w:name="z1089" w:id="443"/>
    <w:p>
      <w:pPr>
        <w:spacing w:after="0"/>
        <w:ind w:left="0"/>
        <w:jc w:val="both"/>
      </w:pPr>
      <w:r>
        <w:rPr>
          <w:rFonts w:ascii="Times New Roman"/>
          <w:b w:val="false"/>
          <w:i w:val="false"/>
          <w:color w:val="000000"/>
          <w:sz w:val="28"/>
        </w:rPr>
        <w:t>
      Инвесторларға қатысты тыйым салу-шектеу сипатындағы шараларды, тексеру жүргізу туралы шешімдерді, сотқа талап қоюларды енгізу, әкімшілік құқық бұзушылық туралы іс қозғау туралы шешімді келісу не келісуден бас тарту Қазақстан Республикасы Бас Прокурорының, әскери және көлік прокуратуралары органдарының, облыстар прокурорлары және оларға теңестірілген (астананың және республикалық маңызы бар қалалардың) (бұдан әрі – облыс прокуратуралары және оған теңестірілген прокуратуралары) прокуратураларының бірінші басшыларының актілерімен прокуратура органының нақты бір лауазымды адамына немесе бірнеше адамға (қажет болған жағдайда сенімхат бойынша электрондық цифрлық қолтаңбаны пайдалана отырып қол қою құқығын бере отырып) жүктеледі.</w:t>
      </w:r>
    </w:p>
    <w:bookmarkEnd w:id="443"/>
    <w:bookmarkStart w:name="z1090" w:id="444"/>
    <w:p>
      <w:pPr>
        <w:spacing w:after="0"/>
        <w:ind w:left="0"/>
        <w:jc w:val="both"/>
      </w:pPr>
      <w:r>
        <w:rPr>
          <w:rFonts w:ascii="Times New Roman"/>
          <w:b w:val="false"/>
          <w:i w:val="false"/>
          <w:color w:val="000000"/>
          <w:sz w:val="28"/>
        </w:rPr>
        <w:t>
      9. Осы Қағидаларға сәйкес прокуратураның тыйым салу-шектеу сипатындағы шараларды қолдану, әкімшілік құқық бұзушылық туралы іс қозғау, тексеру жүргізу, сотқа талап қоюға бастамашылық жасау мәселелері жөніндегі актілері прокурормен келісуге жатпайды.</w:t>
      </w:r>
    </w:p>
    <w:bookmarkEnd w:id="444"/>
    <w:bookmarkStart w:name="z1091" w:id="445"/>
    <w:p>
      <w:pPr>
        <w:spacing w:after="0"/>
        <w:ind w:left="0"/>
        <w:jc w:val="both"/>
      </w:pPr>
      <w:r>
        <w:rPr>
          <w:rFonts w:ascii="Times New Roman"/>
          <w:b w:val="false"/>
          <w:i w:val="false"/>
          <w:color w:val="000000"/>
          <w:sz w:val="28"/>
        </w:rPr>
        <w:t>
      Прокурор тыйым салу-шектеу сипатындағы шараларды, тексеру жүргізу, сотқа талап қоюлар енгізу туралы шешімдерді, әкімшілік құқық бұзушылық туралы іс қозғау туралы шешімді келісуден бас тарту туралы шешім қабылдаған кезде инвесторларға қатысты әкімшілік құқық бұзушылық туралы іс қозғау туралы шешімді келісуден бас тартуға шағым жасалған кезде прокуратура органдары бірінші басшысының жетекшілік ететін орынбасары (Қазақстан Республикасы Бас прокуратурасының Инвесторлардың құқықтарын қорғау комитеті (бұдан әрі – ИҚҚК) деңгейінде – Төрағаның жетекшілік ететін орынбасары, облыстардың прокуратуралары және оларға теңестірілген прокурорлар деңгейінде – облыс прокурорының және оларға теңестірілген прокурорлардың орынбасары, аудандардың прокуратуралары және оларға теңестірілген аудандардың прокуроры және оларға теңестірілген прокурорлар деңгейінде) бекітілген дәлелделген қорытынды жасалады.</w:t>
      </w:r>
    </w:p>
    <w:bookmarkEnd w:id="445"/>
    <w:bookmarkStart w:name="z1092" w:id="446"/>
    <w:p>
      <w:pPr>
        <w:spacing w:after="0"/>
        <w:ind w:left="0"/>
        <w:jc w:val="left"/>
      </w:pPr>
      <w:r>
        <w:rPr>
          <w:rFonts w:ascii="Times New Roman"/>
          <w:b/>
          <w:i w:val="false"/>
          <w:color w:val="000000"/>
        </w:rPr>
        <w:t xml:space="preserve"> 2-тарау. Инвесторларға қатысты тыйым салу-шектеу сипатындағы шараларды прокурормен келісу тәртібі</w:t>
      </w:r>
    </w:p>
    <w:bookmarkEnd w:id="446"/>
    <w:bookmarkStart w:name="z1093" w:id="447"/>
    <w:p>
      <w:pPr>
        <w:spacing w:after="0"/>
        <w:ind w:left="0"/>
        <w:jc w:val="both"/>
      </w:pPr>
      <w:r>
        <w:rPr>
          <w:rFonts w:ascii="Times New Roman"/>
          <w:b w:val="false"/>
          <w:i w:val="false"/>
          <w:color w:val="000000"/>
          <w:sz w:val="28"/>
        </w:rPr>
        <w:t>
      10. Мемлекеттік органдар мен жергілікті атқарушы органдардың, квазиамемлекеттік сектор субъектілерінің, олардың лауазымды және оларға теңестірілген адамдардың инвесторларға қатысты тыйым салу-шектеу сипатындағы шараларды қолдану туралы мынадай мәселелер жөніндегі актілері, шешімдері, әрекеттері прокурормен келісуге жатады:</w:t>
      </w:r>
    </w:p>
    <w:bookmarkEnd w:id="447"/>
    <w:bookmarkStart w:name="z1094" w:id="448"/>
    <w:p>
      <w:pPr>
        <w:spacing w:after="0"/>
        <w:ind w:left="0"/>
        <w:jc w:val="both"/>
      </w:pPr>
      <w:r>
        <w:rPr>
          <w:rFonts w:ascii="Times New Roman"/>
          <w:b w:val="false"/>
          <w:i w:val="false"/>
          <w:color w:val="000000"/>
          <w:sz w:val="28"/>
        </w:rPr>
        <w:t>
      1) субъектінің (объектінің не оның жекелеген учаскесінің) қызметін, әрекетті, процесті тоқтата тұру;</w:t>
      </w:r>
    </w:p>
    <w:bookmarkEnd w:id="448"/>
    <w:bookmarkStart w:name="z1095" w:id="449"/>
    <w:p>
      <w:pPr>
        <w:spacing w:after="0"/>
        <w:ind w:left="0"/>
        <w:jc w:val="both"/>
      </w:pPr>
      <w:r>
        <w:rPr>
          <w:rFonts w:ascii="Times New Roman"/>
          <w:b w:val="false"/>
          <w:i w:val="false"/>
          <w:color w:val="000000"/>
          <w:sz w:val="28"/>
        </w:rPr>
        <w:t>
      2) рұқсаттың және (немесе) рұқсатқа қосымшаның қолданысын тоқтата тұру, одан айыру (кері қайтарып алу);</w:t>
      </w:r>
    </w:p>
    <w:bookmarkEnd w:id="449"/>
    <w:bookmarkStart w:name="z1096" w:id="450"/>
    <w:p>
      <w:pPr>
        <w:spacing w:after="0"/>
        <w:ind w:left="0"/>
        <w:jc w:val="both"/>
      </w:pPr>
      <w:r>
        <w:rPr>
          <w:rFonts w:ascii="Times New Roman"/>
          <w:b w:val="false"/>
          <w:i w:val="false"/>
          <w:color w:val="000000"/>
          <w:sz w:val="28"/>
        </w:rPr>
        <w:t>
      3) рұқсатты беруден не оның қолданылу мерзімін ұзартудан бас тарту;</w:t>
      </w:r>
    </w:p>
    <w:bookmarkEnd w:id="450"/>
    <w:bookmarkStart w:name="z1097" w:id="451"/>
    <w:p>
      <w:pPr>
        <w:spacing w:after="0"/>
        <w:ind w:left="0"/>
        <w:jc w:val="both"/>
      </w:pPr>
      <w:r>
        <w:rPr>
          <w:rFonts w:ascii="Times New Roman"/>
          <w:b w:val="false"/>
          <w:i w:val="false"/>
          <w:color w:val="000000"/>
          <w:sz w:val="28"/>
        </w:rPr>
        <w:t>
      4) мемлекеттік және жергілікті атқарушы органның, сондай-ақ квазимемлекеттік сектор ұйымдарының бұрын инвестордың пайдасына шығарылған шешімінің күшін жою (кері қайтарып алу);</w:t>
      </w:r>
    </w:p>
    <w:bookmarkEnd w:id="451"/>
    <w:bookmarkStart w:name="z1098" w:id="452"/>
    <w:p>
      <w:pPr>
        <w:spacing w:after="0"/>
        <w:ind w:left="0"/>
        <w:jc w:val="both"/>
      </w:pPr>
      <w:r>
        <w:rPr>
          <w:rFonts w:ascii="Times New Roman"/>
          <w:b w:val="false"/>
          <w:i w:val="false"/>
          <w:color w:val="000000"/>
          <w:sz w:val="28"/>
        </w:rPr>
        <w:t>
      5) орны ауыстырылатын (тасымалданатын) объектілерді әкелуге, әкетуге, транзитке, тасымалдауға (орнын ауыстыруға), қайтаруға, алып қоюға тыйым салу;</w:t>
      </w:r>
    </w:p>
    <w:bookmarkEnd w:id="452"/>
    <w:bookmarkStart w:name="z1099" w:id="453"/>
    <w:p>
      <w:pPr>
        <w:spacing w:after="0"/>
        <w:ind w:left="0"/>
        <w:jc w:val="both"/>
      </w:pPr>
      <w:r>
        <w:rPr>
          <w:rFonts w:ascii="Times New Roman"/>
          <w:b w:val="false"/>
          <w:i w:val="false"/>
          <w:color w:val="000000"/>
          <w:sz w:val="28"/>
        </w:rPr>
        <w:t>
      6) келісімшартты не келісімді біржақты тәртіппен бұзу, сондай-ақ келісімшарттың немесе келісімнің қолданылу мерзімін ұзартудан бас тарту.</w:t>
      </w:r>
    </w:p>
    <w:bookmarkEnd w:id="453"/>
    <w:bookmarkStart w:name="z1100" w:id="454"/>
    <w:p>
      <w:pPr>
        <w:spacing w:after="0"/>
        <w:ind w:left="0"/>
        <w:jc w:val="both"/>
      </w:pPr>
      <w:r>
        <w:rPr>
          <w:rFonts w:ascii="Times New Roman"/>
          <w:b w:val="false"/>
          <w:i w:val="false"/>
          <w:color w:val="000000"/>
          <w:sz w:val="28"/>
        </w:rPr>
        <w:t>
      11. Инвесторларға қатысты тыйым салу-шектеу сипатындағы шараларды қолдану туралы мемлекеттік органдардың, жергілікті атқарушы органдардың, квазиамемлекеттік сектор субъектілерінің, олардың лауазымды және оларға теңестірілген адамдардың актілері, шешімдері, әрекеттері, сондай-ақ барлық растайтын материалдар ҰЦИП-ті пайдалана отырып прокурорға мұндай шараларды қолдануға негіз болып табылатын мән-жайлар анықталған сәттен бастап үш жұмыс күнінен кешіктірілмей электрондық нысанда жіберіледі.</w:t>
      </w:r>
    </w:p>
    <w:bookmarkEnd w:id="454"/>
    <w:bookmarkStart w:name="z1101" w:id="455"/>
    <w:p>
      <w:pPr>
        <w:spacing w:after="0"/>
        <w:ind w:left="0"/>
        <w:jc w:val="both"/>
      </w:pPr>
      <w:r>
        <w:rPr>
          <w:rFonts w:ascii="Times New Roman"/>
          <w:b w:val="false"/>
          <w:i w:val="false"/>
          <w:color w:val="000000"/>
          <w:sz w:val="28"/>
        </w:rPr>
        <w:t>
      12. Мемлекеттік органдардың, жергілікті атқарушы органдардың, квазиамемлекеттік сектор субъектілерінің, олардың лауазымды және оларға теңестірілген адамдардың инвесторларға қатысты тыйым салу-шектеу сипатындағы шараларды қолдану туралы актілерін, шешімдерін, әрекеттерін прокурормен келісу не келісуден бас тарту олар түскен кезден бастап үш жұмыс күні ішінде ҰЦИП-ті немесе прокуратура органдарының цифрлық жүйелерін пайдалана отырып электрондық форматта жүзеге асырылады.</w:t>
      </w:r>
    </w:p>
    <w:bookmarkEnd w:id="455"/>
    <w:bookmarkStart w:name="z1102" w:id="456"/>
    <w:p>
      <w:pPr>
        <w:spacing w:after="0"/>
        <w:ind w:left="0"/>
        <w:jc w:val="both"/>
      </w:pPr>
      <w:r>
        <w:rPr>
          <w:rFonts w:ascii="Times New Roman"/>
          <w:b w:val="false"/>
          <w:i w:val="false"/>
          <w:color w:val="000000"/>
          <w:sz w:val="28"/>
        </w:rPr>
        <w:t>
      13. Қосымша материалдарды талап ету не зерделеу, уәкілетті лауазымды және оларға теңестірілген адамдардың не инвестордың түсіндірмелерін алу қажет болған кезде прокурор мемлекеттік органдардың, жергілікті атқарушы органдардың, квазиамемлекеттік сектор субъектілерінің, олардың лауазымды және оларға теңестірілген адамдардың инвесторларға қатысты тыйым салу-шектеу сипатындағы шаралар қолдану туралы актілерін, шешімдерін, әрекеттерін олар түскен кезден бастап он жұмыс күні ішінде келіседі не келісуден бас тартады.</w:t>
      </w:r>
    </w:p>
    <w:bookmarkEnd w:id="456"/>
    <w:bookmarkStart w:name="z1103" w:id="457"/>
    <w:p>
      <w:pPr>
        <w:spacing w:after="0"/>
        <w:ind w:left="0"/>
        <w:jc w:val="both"/>
      </w:pPr>
      <w:r>
        <w:rPr>
          <w:rFonts w:ascii="Times New Roman"/>
          <w:b w:val="false"/>
          <w:i w:val="false"/>
          <w:color w:val="000000"/>
          <w:sz w:val="28"/>
        </w:rPr>
        <w:t>
      14. Осы Қағидалардың 10-тармағының 1) тармақшасына сәйкес тыйым салу-шектеу сипатындағы шаралар субъектінің (объектінің не оның жекелеген учаскесінің) қызметін, әрекетін, процесін тоқтата тұрумен байланысты болған жағдайда прокурор мемлекеттік органдардың, жергілікті атқарушы органдардың, квазиамемлекеттік сектор субъектілерінің, олардың лауазымды және оларға теңестірілген адамдардың актілерін, шешімдерін, әрекеттерін олар түскен кезден бастап қырық сегіз сағат ішінде келіседі не келісуден бас тартады.</w:t>
      </w:r>
    </w:p>
    <w:bookmarkEnd w:id="457"/>
    <w:bookmarkStart w:name="z1104" w:id="458"/>
    <w:p>
      <w:pPr>
        <w:spacing w:after="0"/>
        <w:ind w:left="0"/>
        <w:jc w:val="both"/>
      </w:pPr>
      <w:r>
        <w:rPr>
          <w:rFonts w:ascii="Times New Roman"/>
          <w:b w:val="false"/>
          <w:i w:val="false"/>
          <w:color w:val="000000"/>
          <w:sz w:val="28"/>
        </w:rPr>
        <w:t>
      Эпидемияның, карантиндік объектілер және аса қауіпті зиянды организмдер ошақтарының, инфекциялық, паразиттік аурулардың, уланулардың, радиациялық авариялардың таралу қаупі төнген жағдайда, сондай-ақ төтенше жағдай немесе төтенше ахуал кезінде прокурор мемлекеттік органдардың, жергілікті атқарушы органдардың, квазиамемлекеттік сектор субъектілерінің, олардың лауазымды және оларға теңестірілген адамдардың субъектінің (объектінің не оның жекелеген учаскесінің) қызметін, әрекетін, процесін тоқтата тұруға байланысты тыйым салу-шектеу сипатындағы шараларды қолдану туралы актілерін, шешімдерін, әрекеттерін олар түскен кезден бастап жиырма төрт сағат ішінде келіседі не келісуден бас тартады.</w:t>
      </w:r>
    </w:p>
    <w:bookmarkEnd w:id="458"/>
    <w:bookmarkStart w:name="z1105" w:id="459"/>
    <w:p>
      <w:pPr>
        <w:spacing w:after="0"/>
        <w:ind w:left="0"/>
        <w:jc w:val="both"/>
      </w:pPr>
      <w:r>
        <w:rPr>
          <w:rFonts w:ascii="Times New Roman"/>
          <w:b w:val="false"/>
          <w:i w:val="false"/>
          <w:color w:val="000000"/>
          <w:sz w:val="28"/>
        </w:rPr>
        <w:t>
      Жұмыс уақытынан тыс, демалыс және мереке күндері мемлекеттік органдардың, жергілікті атқарушы органдардың, квазиамемлекеттік сектор субъектілерінің, олардың лауазымды және оларға теңестірілген адамдардың осы тармақта көрсетілген тыйым салу-шектеу сипатындағы шараларды қолдану туралы материалдарын прокуратураның жедел кезекшісі қабылдайды.</w:t>
      </w:r>
    </w:p>
    <w:bookmarkEnd w:id="459"/>
    <w:bookmarkStart w:name="z1106" w:id="460"/>
    <w:p>
      <w:pPr>
        <w:spacing w:after="0"/>
        <w:ind w:left="0"/>
        <w:jc w:val="both"/>
      </w:pPr>
      <w:r>
        <w:rPr>
          <w:rFonts w:ascii="Times New Roman"/>
          <w:b w:val="false"/>
          <w:i w:val="false"/>
          <w:color w:val="000000"/>
          <w:sz w:val="28"/>
        </w:rPr>
        <w:t>
      15. Мемлекеттік органдардың, жергілікті атқарушы органдардың, квазиамемлекеттік сектор субъектілерінің, олардың лауазымды және оларға теңестірілген адамдардың жұмыс уақытынан тыс, демалыс және мереке күндері инвесторларға қатысты тыйым салу-шектеу сипатындағы шаралар қолдану туралы актілері, шешімдері, әрекеттері түскен кезде келісу немесе келісуден бас тарту процесі осы Қағидалардың 14-тармағында белгіленген жағдайларды қоспағанда келесі жұмыс күні басталады.</w:t>
      </w:r>
    </w:p>
    <w:bookmarkEnd w:id="460"/>
    <w:bookmarkStart w:name="z1107" w:id="461"/>
    <w:p>
      <w:pPr>
        <w:spacing w:after="0"/>
        <w:ind w:left="0"/>
        <w:jc w:val="both"/>
      </w:pPr>
      <w:r>
        <w:rPr>
          <w:rFonts w:ascii="Times New Roman"/>
          <w:b w:val="false"/>
          <w:i w:val="false"/>
          <w:color w:val="000000"/>
          <w:sz w:val="28"/>
        </w:rPr>
        <w:t>
      16. Мемлекеттік органдардың, жергілікті атқарушы органдардың, квазиамемлекеттік сектор субъектілерінің, олардың лауазымды және оларға теңестірілген адамдардың инвесторларға қатысты тыйым салу-шектеу сипатындағы шараларды қолдану туралы актілерін, шешімдерін, әрекеттерін келісу не келісуден бас тарту кезінде прокурор мынадай:</w:t>
      </w:r>
    </w:p>
    <w:bookmarkEnd w:id="461"/>
    <w:bookmarkStart w:name="z1108" w:id="462"/>
    <w:p>
      <w:pPr>
        <w:spacing w:after="0"/>
        <w:ind w:left="0"/>
        <w:jc w:val="both"/>
      </w:pPr>
      <w:r>
        <w:rPr>
          <w:rFonts w:ascii="Times New Roman"/>
          <w:b w:val="false"/>
          <w:i w:val="false"/>
          <w:color w:val="000000"/>
          <w:sz w:val="28"/>
        </w:rPr>
        <w:t>
      тыйым салу-шектеу сипатындағы шараларды қолданудың заңдылығы мен негізділігі;</w:t>
      </w:r>
    </w:p>
    <w:bookmarkEnd w:id="462"/>
    <w:bookmarkStart w:name="z1109" w:id="463"/>
    <w:p>
      <w:pPr>
        <w:spacing w:after="0"/>
        <w:ind w:left="0"/>
        <w:jc w:val="both"/>
      </w:pPr>
      <w:r>
        <w:rPr>
          <w:rFonts w:ascii="Times New Roman"/>
          <w:b w:val="false"/>
          <w:i w:val="false"/>
          <w:color w:val="000000"/>
          <w:sz w:val="28"/>
        </w:rPr>
        <w:t>
      тыйым салу-шектеу сипатындағы шаралардың экономикалық орындылығы (кәсіпорын жабылған, оның қызметі тоқтатылған жағдайда мемлекетке келтірілген залалды және елдің (өңірдің) экономикасы үшін болашақта келтірілетін шығындарды, сондай-ақ елдің (өңірдің) экономикасы үшін де, инвестор үшін де басқа салдарларды салыстыру);</w:t>
      </w:r>
    </w:p>
    <w:bookmarkEnd w:id="463"/>
    <w:bookmarkStart w:name="z1110" w:id="464"/>
    <w:p>
      <w:pPr>
        <w:spacing w:after="0"/>
        <w:ind w:left="0"/>
        <w:jc w:val="both"/>
      </w:pPr>
      <w:r>
        <w:rPr>
          <w:rFonts w:ascii="Times New Roman"/>
          <w:b w:val="false"/>
          <w:i w:val="false"/>
          <w:color w:val="000000"/>
          <w:sz w:val="28"/>
        </w:rPr>
        <w:t>
      инвестордың қызметінен не инвестициялық жобаны іске асырудан халықтың өмірі мен денсаулығы үшін жағымсыз салдарлар тәуекелдерінің болуы/болмауы;</w:t>
      </w:r>
    </w:p>
    <w:bookmarkEnd w:id="464"/>
    <w:bookmarkStart w:name="z1111" w:id="465"/>
    <w:p>
      <w:pPr>
        <w:spacing w:after="0"/>
        <w:ind w:left="0"/>
        <w:jc w:val="both"/>
      </w:pPr>
      <w:r>
        <w:rPr>
          <w:rFonts w:ascii="Times New Roman"/>
          <w:b w:val="false"/>
          <w:i w:val="false"/>
          <w:color w:val="000000"/>
          <w:sz w:val="28"/>
        </w:rPr>
        <w:t>
      анықталған заңдылықты бұзушылық бойынша инвесторға әсер етудің баламалы шараларының болуы/болмауы;</w:t>
      </w:r>
    </w:p>
    <w:bookmarkEnd w:id="465"/>
    <w:bookmarkStart w:name="z1112" w:id="466"/>
    <w:p>
      <w:pPr>
        <w:spacing w:after="0"/>
        <w:ind w:left="0"/>
        <w:jc w:val="both"/>
      </w:pPr>
      <w:r>
        <w:rPr>
          <w:rFonts w:ascii="Times New Roman"/>
          <w:b w:val="false"/>
          <w:i w:val="false"/>
          <w:color w:val="000000"/>
          <w:sz w:val="28"/>
        </w:rPr>
        <w:t>
      тыйым салу-шектеу сипатындағы шараларды қолданбай инвестордың заңдылықты бұзушылықтарды жою мүмкіндігінің болуы/болмауы мән-жайларын ескереді.</w:t>
      </w:r>
    </w:p>
    <w:bookmarkEnd w:id="466"/>
    <w:bookmarkStart w:name="z1113" w:id="467"/>
    <w:p>
      <w:pPr>
        <w:spacing w:after="0"/>
        <w:ind w:left="0"/>
        <w:jc w:val="both"/>
      </w:pPr>
      <w:r>
        <w:rPr>
          <w:rFonts w:ascii="Times New Roman"/>
          <w:b w:val="false"/>
          <w:i w:val="false"/>
          <w:color w:val="000000"/>
          <w:sz w:val="28"/>
        </w:rPr>
        <w:t>
      17. Тыйым салу-шектеу сипатындағы шараларды келісу не келісуден бас тарту нәтижелері бойынша мемлекеттік органға және жергілікті атқарушы органға, квазиамемлекеттік сектор субъектілеріне, олардың лауазымды және оларға теңестірілген адамдарға электрондық форматта бар болған жағдайда бас тарту себептері көрсетілген прокурордың жауабы жіберіледі.</w:t>
      </w:r>
    </w:p>
    <w:bookmarkEnd w:id="467"/>
    <w:bookmarkStart w:name="z1114" w:id="468"/>
    <w:p>
      <w:pPr>
        <w:spacing w:after="0"/>
        <w:ind w:left="0"/>
        <w:jc w:val="both"/>
      </w:pPr>
      <w:r>
        <w:rPr>
          <w:rFonts w:ascii="Times New Roman"/>
          <w:b w:val="false"/>
          <w:i w:val="false"/>
          <w:color w:val="000000"/>
          <w:sz w:val="28"/>
        </w:rPr>
        <w:t>
      Мемлекеттік органдарда, жергілікті атқарушы органдарда, квазиамемлекеттік сектор субъектілерінде, олардың лауазымды және оларға теңестірілген адамдарға электрондық құжат айналымы жүйесіне қолжетімділік болмаған жағдайда прокурордың тыйым салу-шектеу сипатындағы шараларды келісу не келісуден бас тартуы туралы жауабы қағаз жеткізгіште жіберіледі.</w:t>
      </w:r>
    </w:p>
    <w:bookmarkEnd w:id="468"/>
    <w:bookmarkStart w:name="z1115" w:id="469"/>
    <w:p>
      <w:pPr>
        <w:spacing w:after="0"/>
        <w:ind w:left="0"/>
        <w:jc w:val="both"/>
      </w:pPr>
      <w:r>
        <w:rPr>
          <w:rFonts w:ascii="Times New Roman"/>
          <w:b w:val="false"/>
          <w:i w:val="false"/>
          <w:color w:val="000000"/>
          <w:sz w:val="28"/>
        </w:rPr>
        <w:t>
      18. Прокурордың тыйым салу-шектеу сипатындағы шараларды келісуден бас тартуы мынадай:</w:t>
      </w:r>
    </w:p>
    <w:bookmarkEnd w:id="469"/>
    <w:bookmarkStart w:name="z1116" w:id="470"/>
    <w:p>
      <w:pPr>
        <w:spacing w:after="0"/>
        <w:ind w:left="0"/>
        <w:jc w:val="both"/>
      </w:pPr>
      <w:r>
        <w:rPr>
          <w:rFonts w:ascii="Times New Roman"/>
          <w:b w:val="false"/>
          <w:i w:val="false"/>
          <w:color w:val="000000"/>
          <w:sz w:val="28"/>
        </w:rPr>
        <w:t>
      1) құжаттардың, растайтын материалдардың және (немесе) олардағы деректердің (мәліметтердің) шынайы еместігін анықтау;</w:t>
      </w:r>
    </w:p>
    <w:bookmarkEnd w:id="470"/>
    <w:bookmarkStart w:name="z1117" w:id="471"/>
    <w:p>
      <w:pPr>
        <w:spacing w:after="0"/>
        <w:ind w:left="0"/>
        <w:jc w:val="both"/>
      </w:pPr>
      <w:r>
        <w:rPr>
          <w:rFonts w:ascii="Times New Roman"/>
          <w:b w:val="false"/>
          <w:i w:val="false"/>
          <w:color w:val="000000"/>
          <w:sz w:val="28"/>
        </w:rPr>
        <w:t>
      2) құжаттардың, растайтын материалдардың және (немесе) олардағы деректердің (мәліметтердің) Қазақстан Республикасы нормативтік құқықтық актілерінің талаптарына сәйкес келмеуі;</w:t>
      </w:r>
    </w:p>
    <w:bookmarkEnd w:id="471"/>
    <w:bookmarkStart w:name="z1118" w:id="472"/>
    <w:p>
      <w:pPr>
        <w:spacing w:after="0"/>
        <w:ind w:left="0"/>
        <w:jc w:val="both"/>
      </w:pPr>
      <w:r>
        <w:rPr>
          <w:rFonts w:ascii="Times New Roman"/>
          <w:b w:val="false"/>
          <w:i w:val="false"/>
          <w:color w:val="000000"/>
          <w:sz w:val="28"/>
        </w:rPr>
        <w:t>
      3) тыйым салу-шектеу сипатындағы шараларды қолданудың негізділігін растайтын материалдарды ұсынбау не олардың болмауы;</w:t>
      </w:r>
    </w:p>
    <w:bookmarkEnd w:id="472"/>
    <w:bookmarkStart w:name="z1119" w:id="473"/>
    <w:p>
      <w:pPr>
        <w:spacing w:after="0"/>
        <w:ind w:left="0"/>
        <w:jc w:val="both"/>
      </w:pPr>
      <w:r>
        <w:rPr>
          <w:rFonts w:ascii="Times New Roman"/>
          <w:b w:val="false"/>
          <w:i w:val="false"/>
          <w:color w:val="000000"/>
          <w:sz w:val="28"/>
        </w:rPr>
        <w:t>
      4) тыйым салу-шектеу сипатындағы шараларды қолдануға байланысты мемлекеттік органдардың, жергілікті атқарушы органдардың, квазиамемлекеттік сектор субъектілерінің, олардың лауазымды және оларға теңестірілген адамдардың актілері, шешімдері, әрекеттері сот талқылауының мәні болып табылатын жағдайларда;</w:t>
      </w:r>
    </w:p>
    <w:bookmarkEnd w:id="473"/>
    <w:bookmarkStart w:name="z1120" w:id="474"/>
    <w:p>
      <w:pPr>
        <w:spacing w:after="0"/>
        <w:ind w:left="0"/>
        <w:jc w:val="both"/>
      </w:pPr>
      <w:r>
        <w:rPr>
          <w:rFonts w:ascii="Times New Roman"/>
          <w:b w:val="false"/>
          <w:i w:val="false"/>
          <w:color w:val="000000"/>
          <w:sz w:val="28"/>
        </w:rPr>
        <w:t>
      5) тыйым салу-шектеу сипатындағы шараларды қолдануға байланысты мемлекеттік органдардың, жергілікті атқарушы органдардың, квазиамемлекеттік сектор субъектілерінің, олардың лауазымды және оларға теңестірілген адамдардың актілері, шешімдері, әрекеттері сотқа дейінгі тергеп-тексерудің мәні болып табылатын жағдайларда;</w:t>
      </w:r>
    </w:p>
    <w:bookmarkEnd w:id="474"/>
    <w:bookmarkStart w:name="z1121" w:id="475"/>
    <w:p>
      <w:pPr>
        <w:spacing w:after="0"/>
        <w:ind w:left="0"/>
        <w:jc w:val="both"/>
      </w:pPr>
      <w:r>
        <w:rPr>
          <w:rFonts w:ascii="Times New Roman"/>
          <w:b w:val="false"/>
          <w:i w:val="false"/>
          <w:color w:val="000000"/>
          <w:sz w:val="28"/>
        </w:rPr>
        <w:t>
      6) инвесторларға қатысты тыйым салу-шектеу сипатындағы шараларды қолдану үшін құқықтық негіздердің болмауы;</w:t>
      </w:r>
    </w:p>
    <w:bookmarkEnd w:id="475"/>
    <w:bookmarkStart w:name="z1122" w:id="476"/>
    <w:p>
      <w:pPr>
        <w:spacing w:after="0"/>
        <w:ind w:left="0"/>
        <w:jc w:val="both"/>
      </w:pPr>
      <w:r>
        <w:rPr>
          <w:rFonts w:ascii="Times New Roman"/>
          <w:b w:val="false"/>
          <w:i w:val="false"/>
          <w:color w:val="000000"/>
          <w:sz w:val="28"/>
        </w:rPr>
        <w:t>
      7) инвесторға қатысты баламалы әсер ету шараларының болуы не тыйым салу-шектеу сипатындағы шараларды қолданбай бұзушылықтарды жою мүмкіндігінің болуы (инвестордың қызметінен не инвестициялық жобаны іске асыру кезінде халықтың өмірі мен денсаулығына қауіп болмаса);</w:t>
      </w:r>
    </w:p>
    <w:bookmarkEnd w:id="476"/>
    <w:bookmarkStart w:name="z1123" w:id="477"/>
    <w:p>
      <w:pPr>
        <w:spacing w:after="0"/>
        <w:ind w:left="0"/>
        <w:jc w:val="both"/>
      </w:pPr>
      <w:r>
        <w:rPr>
          <w:rFonts w:ascii="Times New Roman"/>
          <w:b w:val="false"/>
          <w:i w:val="false"/>
          <w:color w:val="000000"/>
          <w:sz w:val="28"/>
        </w:rPr>
        <w:t>
      8) тыйым салу-шектеу шаралары салдары ауырлығының инвестор жол берген бұзушылықтарға сәйкес келмеуі не олардың маңызды болмауы;</w:t>
      </w:r>
    </w:p>
    <w:bookmarkEnd w:id="477"/>
    <w:bookmarkStart w:name="z1124" w:id="478"/>
    <w:p>
      <w:pPr>
        <w:spacing w:after="0"/>
        <w:ind w:left="0"/>
        <w:jc w:val="both"/>
      </w:pPr>
      <w:r>
        <w:rPr>
          <w:rFonts w:ascii="Times New Roman"/>
          <w:b w:val="false"/>
          <w:i w:val="false"/>
          <w:color w:val="000000"/>
          <w:sz w:val="28"/>
        </w:rPr>
        <w:t>
      9) өңір не ел үшін тыйым салу-шектеу сипатындағы шаралар қолданудың экономикалық тиімсіздігі (инвестордың қызметінен не инвестициялық жобаны іске асыру кезінде халықтың өмірі мен денсаулығына қауіп болмаса) негіздері бойынша шығарылады.</w:t>
      </w:r>
    </w:p>
    <w:bookmarkEnd w:id="478"/>
    <w:bookmarkStart w:name="z1125" w:id="479"/>
    <w:p>
      <w:pPr>
        <w:spacing w:after="0"/>
        <w:ind w:left="0"/>
        <w:jc w:val="both"/>
      </w:pPr>
      <w:r>
        <w:rPr>
          <w:rFonts w:ascii="Times New Roman"/>
          <w:b w:val="false"/>
          <w:i w:val="false"/>
          <w:color w:val="000000"/>
          <w:sz w:val="28"/>
        </w:rPr>
        <w:t>
      19. Прокурормен келісу қорытындылары бойынша қабылданған шешім туралы мемлекеттік органдар мен жергілікті атқарушы органдар, квазиамемлекеттік сектор субъектілерінің, олардың лауазымды және оларға теңестірілген адамдар прокурордың жауабы түскен кезден бастап бір жұмыс күні ішінде инвесторды хабардар етеді.</w:t>
      </w:r>
    </w:p>
    <w:bookmarkEnd w:id="479"/>
    <w:bookmarkStart w:name="z1126" w:id="480"/>
    <w:p>
      <w:pPr>
        <w:spacing w:after="0"/>
        <w:ind w:left="0"/>
        <w:jc w:val="both"/>
      </w:pPr>
      <w:r>
        <w:rPr>
          <w:rFonts w:ascii="Times New Roman"/>
          <w:b w:val="false"/>
          <w:i w:val="false"/>
          <w:color w:val="000000"/>
          <w:sz w:val="28"/>
        </w:rPr>
        <w:t>
      Осы Қағидалардың 14-тармағында көрсетілген жағдайларда прокурормен келісу қорытындылары бойынша қабылданған шешім туралы мемлекеттік органдар мен жергілікті атқарушы органдар, квазиамемлекеттік сектор субъектілерінің, олардың лауазымды және оларға теңестірілген адамдар инвесторды дереу хабардар етеді.</w:t>
      </w:r>
    </w:p>
    <w:bookmarkEnd w:id="480"/>
    <w:bookmarkStart w:name="z1127" w:id="481"/>
    <w:p>
      <w:pPr>
        <w:spacing w:after="0"/>
        <w:ind w:left="0"/>
        <w:jc w:val="both"/>
      </w:pPr>
      <w:r>
        <w:rPr>
          <w:rFonts w:ascii="Times New Roman"/>
          <w:b w:val="false"/>
          <w:i w:val="false"/>
          <w:color w:val="000000"/>
          <w:sz w:val="28"/>
        </w:rPr>
        <w:t>
      20. Мемлекеттік орган, жергілікті атқарушы орган, квазиамемлекеттік сектор субъектілерінің, олардың лауазымды және оларға теңестірілген адамдар келісуден бас тарту себептерін жойған жағдайда прокуратура органдарына қайта жүгінуге жол беріледі.</w:t>
      </w:r>
    </w:p>
    <w:bookmarkEnd w:id="481"/>
    <w:bookmarkStart w:name="z1128" w:id="482"/>
    <w:p>
      <w:pPr>
        <w:spacing w:after="0"/>
        <w:ind w:left="0"/>
        <w:jc w:val="both"/>
      </w:pPr>
      <w:r>
        <w:rPr>
          <w:rFonts w:ascii="Times New Roman"/>
          <w:b w:val="false"/>
          <w:i w:val="false"/>
          <w:color w:val="000000"/>
          <w:sz w:val="28"/>
        </w:rPr>
        <w:t>
      21. Инвесторларға қатысты тыйым салу-шектеу сипатындағы шараларды келісудің не келісуден бас тартудың электрондық нысанында электрондық цифрлық қолтаңбамен куәландырылған мынадай:</w:t>
      </w:r>
    </w:p>
    <w:bookmarkEnd w:id="482"/>
    <w:bookmarkStart w:name="z1129" w:id="483"/>
    <w:p>
      <w:pPr>
        <w:spacing w:after="0"/>
        <w:ind w:left="0"/>
        <w:jc w:val="both"/>
      </w:pPr>
      <w:r>
        <w:rPr>
          <w:rFonts w:ascii="Times New Roman"/>
          <w:b w:val="false"/>
          <w:i w:val="false"/>
          <w:color w:val="000000"/>
          <w:sz w:val="28"/>
        </w:rPr>
        <w:t>
      1) күні, прокуратура органының атауы, прокурордың тегі, аты, әкесінің аты (бар болса), лауазымы және қолы;</w:t>
      </w:r>
    </w:p>
    <w:bookmarkEnd w:id="483"/>
    <w:bookmarkStart w:name="z1130" w:id="484"/>
    <w:p>
      <w:pPr>
        <w:spacing w:after="0"/>
        <w:ind w:left="0"/>
        <w:jc w:val="both"/>
      </w:pPr>
      <w:r>
        <w:rPr>
          <w:rFonts w:ascii="Times New Roman"/>
          <w:b w:val="false"/>
          <w:i w:val="false"/>
          <w:color w:val="000000"/>
          <w:sz w:val="28"/>
        </w:rPr>
        <w:t>
      2) тыйым салу-шектеу сипатындағы шаралар қолдануға бастамашылық жасаған мемлекеттік органның, жергілікті атқарушы органның, квазиамемлекеттік сектор субъектілерінің, олардың лауазымды және оларға теңестірілген адамдардың атауы;</w:t>
      </w:r>
    </w:p>
    <w:bookmarkEnd w:id="484"/>
    <w:bookmarkStart w:name="z1131" w:id="485"/>
    <w:p>
      <w:pPr>
        <w:spacing w:after="0"/>
        <w:ind w:left="0"/>
        <w:jc w:val="both"/>
      </w:pPr>
      <w:r>
        <w:rPr>
          <w:rFonts w:ascii="Times New Roman"/>
          <w:b w:val="false"/>
          <w:i w:val="false"/>
          <w:color w:val="000000"/>
          <w:sz w:val="28"/>
        </w:rPr>
        <w:t>
      3) инвестордың атауы;</w:t>
      </w:r>
    </w:p>
    <w:bookmarkEnd w:id="485"/>
    <w:bookmarkStart w:name="z1132" w:id="486"/>
    <w:p>
      <w:pPr>
        <w:spacing w:after="0"/>
        <w:ind w:left="0"/>
        <w:jc w:val="both"/>
      </w:pPr>
      <w:r>
        <w:rPr>
          <w:rFonts w:ascii="Times New Roman"/>
          <w:b w:val="false"/>
          <w:i w:val="false"/>
          <w:color w:val="000000"/>
          <w:sz w:val="28"/>
        </w:rPr>
        <w:t>
      4) тыйым салу-шектеу сипатындағы шаралар санаты;</w:t>
      </w:r>
    </w:p>
    <w:bookmarkEnd w:id="486"/>
    <w:bookmarkStart w:name="z1133" w:id="487"/>
    <w:p>
      <w:pPr>
        <w:spacing w:after="0"/>
        <w:ind w:left="0"/>
        <w:jc w:val="both"/>
      </w:pPr>
      <w:r>
        <w:rPr>
          <w:rFonts w:ascii="Times New Roman"/>
          <w:b w:val="false"/>
          <w:i w:val="false"/>
          <w:color w:val="000000"/>
          <w:sz w:val="28"/>
        </w:rPr>
        <w:t>
      5) "келісілді" не "келісуден бас тартылды" деген өтінімнің мәртебесі;</w:t>
      </w:r>
    </w:p>
    <w:bookmarkEnd w:id="487"/>
    <w:bookmarkStart w:name="z1134" w:id="488"/>
    <w:p>
      <w:pPr>
        <w:spacing w:after="0"/>
        <w:ind w:left="0"/>
        <w:jc w:val="both"/>
      </w:pPr>
      <w:r>
        <w:rPr>
          <w:rFonts w:ascii="Times New Roman"/>
          <w:b w:val="false"/>
          <w:i w:val="false"/>
          <w:color w:val="000000"/>
          <w:sz w:val="28"/>
        </w:rPr>
        <w:t>
      6) осы Қағидалардың 18-тармағына сәйкес тыйым салу-шектеу сипатындағы шараларды келісуден бас тартудың негізі туралы деректер көрсетіледі.</w:t>
      </w:r>
    </w:p>
    <w:bookmarkEnd w:id="488"/>
    <w:bookmarkStart w:name="z1135" w:id="489"/>
    <w:p>
      <w:pPr>
        <w:spacing w:after="0"/>
        <w:ind w:left="0"/>
        <w:jc w:val="left"/>
      </w:pPr>
      <w:r>
        <w:rPr>
          <w:rFonts w:ascii="Times New Roman"/>
          <w:b/>
          <w:i w:val="false"/>
          <w:color w:val="000000"/>
        </w:rPr>
        <w:t xml:space="preserve"> 3-тарау. Инвесторларға қатысты мемлекеттік органдар және жергілікті атқарушы органдардың тексеру жүргізу туралы шешімдерін прокурормен келісу тәртібі</w:t>
      </w:r>
    </w:p>
    <w:bookmarkEnd w:id="489"/>
    <w:bookmarkStart w:name="z1136" w:id="490"/>
    <w:p>
      <w:pPr>
        <w:spacing w:after="0"/>
        <w:ind w:left="0"/>
        <w:jc w:val="both"/>
      </w:pPr>
      <w:r>
        <w:rPr>
          <w:rFonts w:ascii="Times New Roman"/>
          <w:b w:val="false"/>
          <w:i w:val="false"/>
          <w:color w:val="000000"/>
          <w:sz w:val="28"/>
        </w:rPr>
        <w:t>
      22. Мемлекеттік органдар және жергілікті атқарушы органдардың, олардың лауазымды және оларға теңестірілген адамдардың инвесторларға қатысты тексеру жүргізу туралы шешімдері (актілері, қаулылары, бұйрықтары, ұйғарымдары және шешімдердің өзге де түрлері) прокурормен келісуге жатады (бұдан әрі – тексеру туралы шешім).</w:t>
      </w:r>
    </w:p>
    <w:bookmarkEnd w:id="490"/>
    <w:bookmarkStart w:name="z1137" w:id="491"/>
    <w:p>
      <w:pPr>
        <w:spacing w:after="0"/>
        <w:ind w:left="0"/>
        <w:jc w:val="both"/>
      </w:pPr>
      <w:r>
        <w:rPr>
          <w:rFonts w:ascii="Times New Roman"/>
          <w:b w:val="false"/>
          <w:i w:val="false"/>
          <w:color w:val="000000"/>
          <w:sz w:val="28"/>
        </w:rPr>
        <w:t>
      23. Осы Қағидалардағы тексерулер деп мемлекеттік органдар мен жергілікті атқарушы органдар, олардың лауазымды және оларға теңестірілген адамдары инвесторлардың қызметінде жүзеге асыратын мемлекеттік бақылау мен қадағалаудың барлық түрлері мен нысандары түсініледі.</w:t>
      </w:r>
    </w:p>
    <w:bookmarkEnd w:id="491"/>
    <w:bookmarkStart w:name="z1138" w:id="492"/>
    <w:p>
      <w:pPr>
        <w:spacing w:after="0"/>
        <w:ind w:left="0"/>
        <w:jc w:val="both"/>
      </w:pPr>
      <w:r>
        <w:rPr>
          <w:rFonts w:ascii="Times New Roman"/>
          <w:b w:val="false"/>
          <w:i w:val="false"/>
          <w:color w:val="000000"/>
          <w:sz w:val="28"/>
        </w:rPr>
        <w:t>
      24. Тексеру туралы шешімді және барлық қажетті растайтын материалдарды мемлекеттік орган және жергілікті атқарушы орган, олардың лауазымды және оларға теңестірілген адамдар оны шығарған кезден бастап бір жұмыс күні ішінде ТСОБТ-ты пайдалана отырып, электрондық нысанда прокурорға жібереді.</w:t>
      </w:r>
    </w:p>
    <w:bookmarkEnd w:id="492"/>
    <w:bookmarkStart w:name="z1139" w:id="493"/>
    <w:p>
      <w:pPr>
        <w:spacing w:after="0"/>
        <w:ind w:left="0"/>
        <w:jc w:val="both"/>
      </w:pPr>
      <w:r>
        <w:rPr>
          <w:rFonts w:ascii="Times New Roman"/>
          <w:b w:val="false"/>
          <w:i w:val="false"/>
          <w:color w:val="000000"/>
          <w:sz w:val="28"/>
        </w:rPr>
        <w:t>
      25. Келісуді мемлекеттік орган және жергілікті атқарушы орган, олардың лауазымды және оларға теңестірілген адамдар тексеру жүргізілгенге дейін және оны Құқықтық статистика және арнайы есепке алу жөніндегі комитеттің аумақтық органдарында (бұдан әрі – ҚСжАЕК органдары) тіркегенге дейін жүзеге асырады.</w:t>
      </w:r>
    </w:p>
    <w:bookmarkEnd w:id="493"/>
    <w:bookmarkStart w:name="z1140" w:id="494"/>
    <w:p>
      <w:pPr>
        <w:spacing w:after="0"/>
        <w:ind w:left="0"/>
        <w:jc w:val="both"/>
      </w:pPr>
      <w:r>
        <w:rPr>
          <w:rFonts w:ascii="Times New Roman"/>
          <w:b w:val="false"/>
          <w:i w:val="false"/>
          <w:color w:val="000000"/>
          <w:sz w:val="28"/>
        </w:rPr>
        <w:t>
      26. Прокурор тексеру туралы шешімді мемлекеттік органдар және жергілікті атқарушы органдардың, олардың лауазымды және оларға теңестірілген адамдардың материалдары прокурорға келіп түскен кезден бастап бір жұмыс күні ішінде (жұмыс уақытын ескере отырып) прокуратура органдарының цифрлық жүйелерін пайдалана отырып электрондық нысанда келіседі не келісуден бас тартады.</w:t>
      </w:r>
    </w:p>
    <w:bookmarkEnd w:id="494"/>
    <w:bookmarkStart w:name="z1141" w:id="495"/>
    <w:p>
      <w:pPr>
        <w:spacing w:after="0"/>
        <w:ind w:left="0"/>
        <w:jc w:val="both"/>
      </w:pPr>
      <w:r>
        <w:rPr>
          <w:rFonts w:ascii="Times New Roman"/>
          <w:b w:val="false"/>
          <w:i w:val="false"/>
          <w:color w:val="000000"/>
          <w:sz w:val="28"/>
        </w:rPr>
        <w:t>
      27. Қосымша материалдарды талап ету және зерделеу, уәкілетті лауазымды адамның не инвестордың түсініктемелерін алу қажет болған жағдайда прокурор тексеру туралы шешімді ол келіп түскен сәттен бастап екі жұмыс күні ішінде келіседі.</w:t>
      </w:r>
    </w:p>
    <w:bookmarkEnd w:id="495"/>
    <w:bookmarkStart w:name="z1142" w:id="496"/>
    <w:p>
      <w:pPr>
        <w:spacing w:after="0"/>
        <w:ind w:left="0"/>
        <w:jc w:val="both"/>
      </w:pPr>
      <w:r>
        <w:rPr>
          <w:rFonts w:ascii="Times New Roman"/>
          <w:b w:val="false"/>
          <w:i w:val="false"/>
          <w:color w:val="000000"/>
          <w:sz w:val="28"/>
        </w:rPr>
        <w:t>
      28. Эпидемияның, карантиндік объектілер және аса қауіпті зиянды организмдер ошақтарының, инфекциялық, паразиттік аурулардың, уланулардың, радиациялық авариялардың таралу қаупі төнген жағдайда, сондай-ақ төтенше жағдайлар кезінде прокурор ол туралы хабарлама келіп түскен сәттен бастап тексеру туралы шешімді жиырма төрт сағат ішінде келіседі не келісуден бас тартады.</w:t>
      </w:r>
    </w:p>
    <w:bookmarkEnd w:id="496"/>
    <w:bookmarkStart w:name="z1143" w:id="497"/>
    <w:p>
      <w:pPr>
        <w:spacing w:after="0"/>
        <w:ind w:left="0"/>
        <w:jc w:val="both"/>
      </w:pPr>
      <w:r>
        <w:rPr>
          <w:rFonts w:ascii="Times New Roman"/>
          <w:b w:val="false"/>
          <w:i w:val="false"/>
          <w:color w:val="000000"/>
          <w:sz w:val="28"/>
        </w:rPr>
        <w:t>
      Жұмыс уақытынан тыс, демалыс және мереке күндері осы тармақта көрсетілген тексерулер туралы шешімдерді қабылдауды прокуратураның жедел кезекшісі жүзеге асырады.</w:t>
      </w:r>
    </w:p>
    <w:bookmarkEnd w:id="497"/>
    <w:bookmarkStart w:name="z1144" w:id="498"/>
    <w:p>
      <w:pPr>
        <w:spacing w:after="0"/>
        <w:ind w:left="0"/>
        <w:jc w:val="both"/>
      </w:pPr>
      <w:r>
        <w:rPr>
          <w:rFonts w:ascii="Times New Roman"/>
          <w:b w:val="false"/>
          <w:i w:val="false"/>
          <w:color w:val="000000"/>
          <w:sz w:val="28"/>
        </w:rPr>
        <w:t>
      Прокуратураның жедел кезекшісі осы Қағидалардың 8-тармағына сәйкес инвесторларға қатысты тексеру туралы шешімді келісу не келісуден бас тарту жүктелген прокурорды дереу хабардар етеді.</w:t>
      </w:r>
    </w:p>
    <w:bookmarkEnd w:id="498"/>
    <w:bookmarkStart w:name="z1145" w:id="499"/>
    <w:p>
      <w:pPr>
        <w:spacing w:after="0"/>
        <w:ind w:left="0"/>
        <w:jc w:val="both"/>
      </w:pPr>
      <w:r>
        <w:rPr>
          <w:rFonts w:ascii="Times New Roman"/>
          <w:b w:val="false"/>
          <w:i w:val="false"/>
          <w:color w:val="000000"/>
          <w:sz w:val="28"/>
        </w:rPr>
        <w:t xml:space="preserve">
      29. Прокурор тексеру туралы шешімді келіскен жағдайда бұл шешім және барлық қажетті растайтын материалдар "Бақылау мен қадағалау субъектісіне (объектісіне) бару арқылы профилактикалық бақылауды және (немесе) тексеруді тағайындау туралы актілерді, олардың мерзімдерін ұзарту туралы қосымша актілерді тіркеудің, оларды тіркеуден бас тартудың және күшін жоюдың, бақылау мен қадағалау субъектісіне (объектісіне) бару арқылы профилактикалық бақылауды және (немесе) тексеруді тоқтата тұру, қайта бастау, мерзімдерін ұзарту туралы хабарламалардың, қатысушылар құрамын өзгертудің және бақылау мен қадағалау субъектісіне (объектісіне) бару арқылы профилактикалық бақылау және (немесе) тексеру және олардың нәтижелері туралы ақпараттық есепке алу құжаттарын ұсыну қағидаларын бекіту туралы" Қазақстан Республикасы Бас Прокурорының міндетін атқарушының 2020 жылғы 25 желтоқсандағы №162 </w:t>
      </w:r>
      <w:r>
        <w:rPr>
          <w:rFonts w:ascii="Times New Roman"/>
          <w:b w:val="false"/>
          <w:i w:val="false"/>
          <w:color w:val="000000"/>
          <w:sz w:val="28"/>
        </w:rPr>
        <w:t>бұйрығында</w:t>
      </w:r>
      <w:r>
        <w:rPr>
          <w:rFonts w:ascii="Times New Roman"/>
          <w:b w:val="false"/>
          <w:i w:val="false"/>
          <w:color w:val="000000"/>
          <w:sz w:val="28"/>
        </w:rPr>
        <w:t xml:space="preserve"> (Нормативтік құқықтық актілерді мемлекеттік тіркеу тізілімінде № 21964 болып тіркелген) көзделген тәртіппен тексеру актіні одан әрі тіркеу үшін ҚСжАЕК органының лауазымды адамына келіп түседі.</w:t>
      </w:r>
    </w:p>
    <w:bookmarkEnd w:id="499"/>
    <w:bookmarkStart w:name="z1146" w:id="500"/>
    <w:p>
      <w:pPr>
        <w:spacing w:after="0"/>
        <w:ind w:left="0"/>
        <w:jc w:val="both"/>
      </w:pPr>
      <w:r>
        <w:rPr>
          <w:rFonts w:ascii="Times New Roman"/>
          <w:b w:val="false"/>
          <w:i w:val="false"/>
          <w:color w:val="000000"/>
          <w:sz w:val="28"/>
        </w:rPr>
        <w:t>
      30. Тексеру туралы шешім ҚСжАЕК органдарында тіркеуді талап етпеген және (немесе) хабарлама сипатында болған жағдайда, прокурордың келісу не келісуден бас тарту туралы жауабы материалдарды ҚСжАЕК-нің лауазымды адамдарына әрі қарай жібермей, мемлекеттік органға және жергілікті атқарушы органға, олардың лауазымды және оларға теңестірілген адамдарға ТСОБТ-ға келіп түседі.</w:t>
      </w:r>
    </w:p>
    <w:bookmarkEnd w:id="500"/>
    <w:bookmarkStart w:name="z1147" w:id="501"/>
    <w:p>
      <w:pPr>
        <w:spacing w:after="0"/>
        <w:ind w:left="0"/>
        <w:jc w:val="both"/>
      </w:pPr>
      <w:r>
        <w:rPr>
          <w:rFonts w:ascii="Times New Roman"/>
          <w:b w:val="false"/>
          <w:i w:val="false"/>
          <w:color w:val="000000"/>
          <w:sz w:val="28"/>
        </w:rPr>
        <w:t>
      31. Прокурор тексеру туралы шешімді келісуден бас тартқан жағдайда прокурордың жауабы мемлекеттік органға және жергілікті атқарушы органға, олардың лауазымды және оларға теңестірілген адамдарға бас тарту себептерін көрсете отырып электронды нысанда жіберіледі.</w:t>
      </w:r>
    </w:p>
    <w:bookmarkEnd w:id="501"/>
    <w:bookmarkStart w:name="z1148" w:id="502"/>
    <w:p>
      <w:pPr>
        <w:spacing w:after="0"/>
        <w:ind w:left="0"/>
        <w:jc w:val="both"/>
      </w:pPr>
      <w:r>
        <w:rPr>
          <w:rFonts w:ascii="Times New Roman"/>
          <w:b w:val="false"/>
          <w:i w:val="false"/>
          <w:color w:val="000000"/>
          <w:sz w:val="28"/>
        </w:rPr>
        <w:t>
      Прокурор келісуден бас тартқан тексеру туралы шешімдер ҚСжАЕК органдарында тіркелуге жатпайды.</w:t>
      </w:r>
    </w:p>
    <w:bookmarkEnd w:id="502"/>
    <w:bookmarkStart w:name="z1149" w:id="503"/>
    <w:p>
      <w:pPr>
        <w:spacing w:after="0"/>
        <w:ind w:left="0"/>
        <w:jc w:val="both"/>
      </w:pPr>
      <w:r>
        <w:rPr>
          <w:rFonts w:ascii="Times New Roman"/>
          <w:b w:val="false"/>
          <w:i w:val="false"/>
          <w:color w:val="000000"/>
          <w:sz w:val="28"/>
        </w:rPr>
        <w:t>
      32. Мемлекеттік органдар және жергілікті атқарушы органдарда, олардың лауазымды адамдары және оларға теңестірілген адамдарда ТСОБТ жүйесіне не электрондық құжат айналымы жүйесіне қолжетімділік болмаған жағдайда, прокурордың тексеру туралы шешімді келісу не келісуден бас тарту туралы жауабы қағаз жеткізгіште ұсынылады.</w:t>
      </w:r>
    </w:p>
    <w:bookmarkEnd w:id="503"/>
    <w:bookmarkStart w:name="z1150" w:id="504"/>
    <w:p>
      <w:pPr>
        <w:spacing w:after="0"/>
        <w:ind w:left="0"/>
        <w:jc w:val="both"/>
      </w:pPr>
      <w:r>
        <w:rPr>
          <w:rFonts w:ascii="Times New Roman"/>
          <w:b w:val="false"/>
          <w:i w:val="false"/>
          <w:color w:val="000000"/>
          <w:sz w:val="28"/>
        </w:rPr>
        <w:t>
      33. Тексеру туралы шешімді келісу не келісуден бас тарту кезінде прокурор мынадай:</w:t>
      </w:r>
    </w:p>
    <w:bookmarkEnd w:id="504"/>
    <w:bookmarkStart w:name="z1151" w:id="505"/>
    <w:p>
      <w:pPr>
        <w:spacing w:after="0"/>
        <w:ind w:left="0"/>
        <w:jc w:val="both"/>
      </w:pPr>
      <w:r>
        <w:rPr>
          <w:rFonts w:ascii="Times New Roman"/>
          <w:b w:val="false"/>
          <w:i w:val="false"/>
          <w:color w:val="000000"/>
          <w:sz w:val="28"/>
        </w:rPr>
        <w:t>
      1) тексерудің заңдылығы мен негізділігі;</w:t>
      </w:r>
    </w:p>
    <w:bookmarkEnd w:id="505"/>
    <w:bookmarkStart w:name="z1152" w:id="506"/>
    <w:p>
      <w:pPr>
        <w:spacing w:after="0"/>
        <w:ind w:left="0"/>
        <w:jc w:val="both"/>
      </w:pPr>
      <w:r>
        <w:rPr>
          <w:rFonts w:ascii="Times New Roman"/>
          <w:b w:val="false"/>
          <w:i w:val="false"/>
          <w:color w:val="000000"/>
          <w:sz w:val="28"/>
        </w:rPr>
        <w:t>
      2) тексеру жүргізудің экономикалық орындылығы (тексеру қорытындылары бойынша кәсіпорынның жабылу, оның қызметін тоқтата тұру тәуекелі жағдайында мемлекетке келтірілген залалды және елдің (өңірдің) экономикасы үшін болашақ шығындарды, сондай-ақ елдің (өңірдің) экономикасы үшін де, инвестор үшін де басқа да салдарларды салыстыру);</w:t>
      </w:r>
    </w:p>
    <w:bookmarkEnd w:id="506"/>
    <w:bookmarkStart w:name="z1153" w:id="507"/>
    <w:p>
      <w:pPr>
        <w:spacing w:after="0"/>
        <w:ind w:left="0"/>
        <w:jc w:val="both"/>
      </w:pPr>
      <w:r>
        <w:rPr>
          <w:rFonts w:ascii="Times New Roman"/>
          <w:b w:val="false"/>
          <w:i w:val="false"/>
          <w:color w:val="000000"/>
          <w:sz w:val="28"/>
        </w:rPr>
        <w:t>
      3) инвестордың қызметінен не инвестициялық жобаны іске асырудан халықтың өмірі мен денсаулығы үшін жағымсыз салдарлар тәуекелдерінің болуы/ болмауы;</w:t>
      </w:r>
    </w:p>
    <w:bookmarkEnd w:id="507"/>
    <w:bookmarkStart w:name="z1154" w:id="508"/>
    <w:p>
      <w:pPr>
        <w:spacing w:after="0"/>
        <w:ind w:left="0"/>
        <w:jc w:val="both"/>
      </w:pPr>
      <w:r>
        <w:rPr>
          <w:rFonts w:ascii="Times New Roman"/>
          <w:b w:val="false"/>
          <w:i w:val="false"/>
          <w:color w:val="000000"/>
          <w:sz w:val="28"/>
        </w:rPr>
        <w:t>
      4) инвесторға әсер етудің баламалы шараларының болуы/болмауы;</w:t>
      </w:r>
    </w:p>
    <w:bookmarkEnd w:id="508"/>
    <w:bookmarkStart w:name="z1155" w:id="509"/>
    <w:p>
      <w:pPr>
        <w:spacing w:after="0"/>
        <w:ind w:left="0"/>
        <w:jc w:val="both"/>
      </w:pPr>
      <w:r>
        <w:rPr>
          <w:rFonts w:ascii="Times New Roman"/>
          <w:b w:val="false"/>
          <w:i w:val="false"/>
          <w:color w:val="000000"/>
          <w:sz w:val="28"/>
        </w:rPr>
        <w:t>
      5) тексеру жүргізбестен инвестордың заңдылықты бұзушылықтарды жою мүмкіндігінің болуы/болмауы;</w:t>
      </w:r>
    </w:p>
    <w:bookmarkEnd w:id="509"/>
    <w:bookmarkStart w:name="z1156" w:id="510"/>
    <w:p>
      <w:pPr>
        <w:spacing w:after="0"/>
        <w:ind w:left="0"/>
        <w:jc w:val="both"/>
      </w:pPr>
      <w:r>
        <w:rPr>
          <w:rFonts w:ascii="Times New Roman"/>
          <w:b w:val="false"/>
          <w:i w:val="false"/>
          <w:color w:val="000000"/>
          <w:sz w:val="28"/>
        </w:rPr>
        <w:t>
      6) мемлекеттік органдар мен жергілікті атқарушы органдар тарапынан тексеруге дейін жүргізілген профилактикалық шаралардың толықтығы мен уақтылығы мән-жайларын ескереді.</w:t>
      </w:r>
    </w:p>
    <w:bookmarkEnd w:id="510"/>
    <w:bookmarkStart w:name="z1157" w:id="511"/>
    <w:p>
      <w:pPr>
        <w:spacing w:after="0"/>
        <w:ind w:left="0"/>
        <w:jc w:val="both"/>
      </w:pPr>
      <w:r>
        <w:rPr>
          <w:rFonts w:ascii="Times New Roman"/>
          <w:b w:val="false"/>
          <w:i w:val="false"/>
          <w:color w:val="000000"/>
          <w:sz w:val="28"/>
        </w:rPr>
        <w:t>
      34. Прокурордың тексеру туралы шешімді келісуден бас тартуы мынадай:</w:t>
      </w:r>
    </w:p>
    <w:bookmarkEnd w:id="511"/>
    <w:bookmarkStart w:name="z1158" w:id="512"/>
    <w:p>
      <w:pPr>
        <w:spacing w:after="0"/>
        <w:ind w:left="0"/>
        <w:jc w:val="both"/>
      </w:pPr>
      <w:r>
        <w:rPr>
          <w:rFonts w:ascii="Times New Roman"/>
          <w:b w:val="false"/>
          <w:i w:val="false"/>
          <w:color w:val="000000"/>
          <w:sz w:val="28"/>
        </w:rPr>
        <w:t>
      1) құжаттардың, растайтын материалдардың және (немесе) олардағы деректердің (мәліметтердің) шынайы еместігін анықтау;</w:t>
      </w:r>
    </w:p>
    <w:bookmarkEnd w:id="512"/>
    <w:bookmarkStart w:name="z1159" w:id="513"/>
    <w:p>
      <w:pPr>
        <w:spacing w:after="0"/>
        <w:ind w:left="0"/>
        <w:jc w:val="both"/>
      </w:pPr>
      <w:r>
        <w:rPr>
          <w:rFonts w:ascii="Times New Roman"/>
          <w:b w:val="false"/>
          <w:i w:val="false"/>
          <w:color w:val="000000"/>
          <w:sz w:val="28"/>
        </w:rPr>
        <w:t>
      2) құжаттардың, растайтын материалдардың және (немесе) олардағы деректердің (мәліметтердің) Қазақстан Республикасы нормативтік құқықтық актілерінің талаптарына сәйкес келмеуі;</w:t>
      </w:r>
    </w:p>
    <w:bookmarkEnd w:id="513"/>
    <w:bookmarkStart w:name="z1160" w:id="514"/>
    <w:p>
      <w:pPr>
        <w:spacing w:after="0"/>
        <w:ind w:left="0"/>
        <w:jc w:val="both"/>
      </w:pPr>
      <w:r>
        <w:rPr>
          <w:rFonts w:ascii="Times New Roman"/>
          <w:b w:val="false"/>
          <w:i w:val="false"/>
          <w:color w:val="000000"/>
          <w:sz w:val="28"/>
        </w:rPr>
        <w:t>
      3) тағайындалатын тексерудің заңдылығына объективті баға беруге мүмкіндік бермейтін ұсынылған құжаттардың (оның ішінде тексеруді тағайындау үшін негіз болған) толық болмауы;</w:t>
      </w:r>
    </w:p>
    <w:bookmarkEnd w:id="514"/>
    <w:bookmarkStart w:name="z1161" w:id="515"/>
    <w:p>
      <w:pPr>
        <w:spacing w:after="0"/>
        <w:ind w:left="0"/>
        <w:jc w:val="both"/>
      </w:pPr>
      <w:r>
        <w:rPr>
          <w:rFonts w:ascii="Times New Roman"/>
          <w:b w:val="false"/>
          <w:i w:val="false"/>
          <w:color w:val="000000"/>
          <w:sz w:val="28"/>
        </w:rPr>
        <w:t>
      4) мемлекеттік органдардың, жергілікті атқарушы органдардың, олардың лауазымды және оларға теңестірілген адамдардың тексеру туралы шешімдері сот талқылауының мәні болып табылатын жағдайларда;</w:t>
      </w:r>
    </w:p>
    <w:bookmarkEnd w:id="515"/>
    <w:bookmarkStart w:name="z1162" w:id="516"/>
    <w:p>
      <w:pPr>
        <w:spacing w:after="0"/>
        <w:ind w:left="0"/>
        <w:jc w:val="both"/>
      </w:pPr>
      <w:r>
        <w:rPr>
          <w:rFonts w:ascii="Times New Roman"/>
          <w:b w:val="false"/>
          <w:i w:val="false"/>
          <w:color w:val="000000"/>
          <w:sz w:val="28"/>
        </w:rPr>
        <w:t>
      5) мемлекеттік органдардың, жергілікті атқарушы органдардың, олардың лауазымды және оларға теңестірілген адамдардың тексеру туралы шешімдері сотқа дейінгі тергеп-тексерудің мәні болып табылатын жағдайларда;</w:t>
      </w:r>
    </w:p>
    <w:bookmarkEnd w:id="516"/>
    <w:bookmarkStart w:name="z1163" w:id="517"/>
    <w:p>
      <w:pPr>
        <w:spacing w:after="0"/>
        <w:ind w:left="0"/>
        <w:jc w:val="both"/>
      </w:pPr>
      <w:r>
        <w:rPr>
          <w:rFonts w:ascii="Times New Roman"/>
          <w:b w:val="false"/>
          <w:i w:val="false"/>
          <w:color w:val="000000"/>
          <w:sz w:val="28"/>
        </w:rPr>
        <w:t>
      6) Қазақстан Республикасының заңнамасында көзделген тексеруді тағайындау үшін құқықтық негіздердің болмау;</w:t>
      </w:r>
    </w:p>
    <w:bookmarkEnd w:id="517"/>
    <w:bookmarkStart w:name="z1164" w:id="518"/>
    <w:p>
      <w:pPr>
        <w:spacing w:after="0"/>
        <w:ind w:left="0"/>
        <w:jc w:val="both"/>
      </w:pPr>
      <w:r>
        <w:rPr>
          <w:rFonts w:ascii="Times New Roman"/>
          <w:b w:val="false"/>
          <w:i w:val="false"/>
          <w:color w:val="000000"/>
          <w:sz w:val="28"/>
        </w:rPr>
        <w:t>
      7) инвесторға қатысты баламалы әсер ету шараларының не тексеру жүргізбей бұзушылықтарды жою мүмкіндігінің болуы;</w:t>
      </w:r>
    </w:p>
    <w:bookmarkEnd w:id="518"/>
    <w:bookmarkStart w:name="z1165" w:id="519"/>
    <w:p>
      <w:pPr>
        <w:spacing w:after="0"/>
        <w:ind w:left="0"/>
        <w:jc w:val="both"/>
      </w:pPr>
      <w:r>
        <w:rPr>
          <w:rFonts w:ascii="Times New Roman"/>
          <w:b w:val="false"/>
          <w:i w:val="false"/>
          <w:color w:val="000000"/>
          <w:sz w:val="28"/>
        </w:rPr>
        <w:t>
      8) тексеру қорытындылары бойынша болжанатын салдарлар ауырлығының инвестор жол берген бұзушылықтарға сәйкес келмеуі не олардың маңызды болмауы;</w:t>
      </w:r>
    </w:p>
    <w:bookmarkEnd w:id="519"/>
    <w:bookmarkStart w:name="z1166" w:id="520"/>
    <w:p>
      <w:pPr>
        <w:spacing w:after="0"/>
        <w:ind w:left="0"/>
        <w:jc w:val="both"/>
      </w:pPr>
      <w:r>
        <w:rPr>
          <w:rFonts w:ascii="Times New Roman"/>
          <w:b w:val="false"/>
          <w:i w:val="false"/>
          <w:color w:val="000000"/>
          <w:sz w:val="28"/>
        </w:rPr>
        <w:t>
      9) тексеру жүргізудің өңір не ел үшін экономикалық тиімсіздігі (инвестордың қызметінен және инвестициялық жобаны іске асыру кезінде халықтың өмірі мен денсаулығына қауіп болмаса) негіздері бойынша шығарылады.</w:t>
      </w:r>
    </w:p>
    <w:bookmarkEnd w:id="520"/>
    <w:bookmarkStart w:name="z1167" w:id="521"/>
    <w:p>
      <w:pPr>
        <w:spacing w:after="0"/>
        <w:ind w:left="0"/>
        <w:jc w:val="both"/>
      </w:pPr>
      <w:r>
        <w:rPr>
          <w:rFonts w:ascii="Times New Roman"/>
          <w:b w:val="false"/>
          <w:i w:val="false"/>
          <w:color w:val="000000"/>
          <w:sz w:val="28"/>
        </w:rPr>
        <w:t>
      35. Тексеру туралы шешімді келісудің не келісуден бас тартудың электрондық нысанында электрондық цифрлық қолтаңбамен куәландырылған мынадай:</w:t>
      </w:r>
    </w:p>
    <w:bookmarkEnd w:id="521"/>
    <w:bookmarkStart w:name="z1168" w:id="522"/>
    <w:p>
      <w:pPr>
        <w:spacing w:after="0"/>
        <w:ind w:left="0"/>
        <w:jc w:val="both"/>
      </w:pPr>
      <w:r>
        <w:rPr>
          <w:rFonts w:ascii="Times New Roman"/>
          <w:b w:val="false"/>
          <w:i w:val="false"/>
          <w:color w:val="000000"/>
          <w:sz w:val="28"/>
        </w:rPr>
        <w:t>
      1) прокуратура органының атауы, күні, прокурордың тегі, аты, әкесінің аты (бар болса), лауазымы және қолы;</w:t>
      </w:r>
    </w:p>
    <w:bookmarkEnd w:id="522"/>
    <w:bookmarkStart w:name="z1169" w:id="523"/>
    <w:p>
      <w:pPr>
        <w:spacing w:after="0"/>
        <w:ind w:left="0"/>
        <w:jc w:val="both"/>
      </w:pPr>
      <w:r>
        <w:rPr>
          <w:rFonts w:ascii="Times New Roman"/>
          <w:b w:val="false"/>
          <w:i w:val="false"/>
          <w:color w:val="000000"/>
          <w:sz w:val="28"/>
        </w:rPr>
        <w:t>
      2) тексеру туралы шешім шығарған мемлекеттік органның, жергілікті атқарушы органның, олардың лауазымды және оларға теңестірілген адамдардың атауы;</w:t>
      </w:r>
    </w:p>
    <w:bookmarkEnd w:id="523"/>
    <w:bookmarkStart w:name="z1170" w:id="524"/>
    <w:p>
      <w:pPr>
        <w:spacing w:after="0"/>
        <w:ind w:left="0"/>
        <w:jc w:val="both"/>
      </w:pPr>
      <w:r>
        <w:rPr>
          <w:rFonts w:ascii="Times New Roman"/>
          <w:b w:val="false"/>
          <w:i w:val="false"/>
          <w:color w:val="000000"/>
          <w:sz w:val="28"/>
        </w:rPr>
        <w:t>
      3) инвестордың атауы;</w:t>
      </w:r>
    </w:p>
    <w:bookmarkEnd w:id="524"/>
    <w:bookmarkStart w:name="z1171" w:id="525"/>
    <w:p>
      <w:pPr>
        <w:spacing w:after="0"/>
        <w:ind w:left="0"/>
        <w:jc w:val="both"/>
      </w:pPr>
      <w:r>
        <w:rPr>
          <w:rFonts w:ascii="Times New Roman"/>
          <w:b w:val="false"/>
          <w:i w:val="false"/>
          <w:color w:val="000000"/>
          <w:sz w:val="28"/>
        </w:rPr>
        <w:t>
      4) өтінімнің "келісілді" не "келісуден бас тартылды" деген мәртебесі;</w:t>
      </w:r>
    </w:p>
    <w:bookmarkEnd w:id="525"/>
    <w:bookmarkStart w:name="z1172" w:id="526"/>
    <w:p>
      <w:pPr>
        <w:spacing w:after="0"/>
        <w:ind w:left="0"/>
        <w:jc w:val="both"/>
      </w:pPr>
      <w:r>
        <w:rPr>
          <w:rFonts w:ascii="Times New Roman"/>
          <w:b w:val="false"/>
          <w:i w:val="false"/>
          <w:color w:val="000000"/>
          <w:sz w:val="28"/>
        </w:rPr>
        <w:t>
      5) осы Қағидалардың 34-тармағына сәйкес тексеру туралы шешімді келісуден бас тартудың негізі туралы деректер көрсетіледі.</w:t>
      </w:r>
    </w:p>
    <w:bookmarkEnd w:id="526"/>
    <w:bookmarkStart w:name="z1173" w:id="527"/>
    <w:p>
      <w:pPr>
        <w:spacing w:after="0"/>
        <w:ind w:left="0"/>
        <w:jc w:val="left"/>
      </w:pPr>
      <w:r>
        <w:rPr>
          <w:rFonts w:ascii="Times New Roman"/>
          <w:b/>
          <w:i w:val="false"/>
          <w:color w:val="000000"/>
        </w:rPr>
        <w:t xml:space="preserve"> 4-тарау. Инвесторлардың құқықтары мен заңды мүдделерін қозғайтын мемлекеттік органдардың және квазиамемлекеттік сектор субъектілерінің талап қоюларын прокурормен келісу тәртібі</w:t>
      </w:r>
    </w:p>
    <w:bookmarkEnd w:id="527"/>
    <w:bookmarkStart w:name="z1174" w:id="528"/>
    <w:p>
      <w:pPr>
        <w:spacing w:after="0"/>
        <w:ind w:left="0"/>
        <w:jc w:val="both"/>
      </w:pPr>
      <w:r>
        <w:rPr>
          <w:rFonts w:ascii="Times New Roman"/>
          <w:b w:val="false"/>
          <w:i w:val="false"/>
          <w:color w:val="000000"/>
          <w:sz w:val="28"/>
        </w:rPr>
        <w:t>
      36. Мемлекеттік органдардың және квазиамемлекеттік сектор субъектілерінің инвесторларға қатысты талап қоюлары прокурормен келісуге жатады.</w:t>
      </w:r>
    </w:p>
    <w:bookmarkEnd w:id="528"/>
    <w:bookmarkStart w:name="z1175" w:id="529"/>
    <w:p>
      <w:pPr>
        <w:spacing w:after="0"/>
        <w:ind w:left="0"/>
        <w:jc w:val="both"/>
      </w:pPr>
      <w:r>
        <w:rPr>
          <w:rFonts w:ascii="Times New Roman"/>
          <w:b w:val="false"/>
          <w:i w:val="false"/>
          <w:color w:val="000000"/>
          <w:sz w:val="28"/>
        </w:rPr>
        <w:t xml:space="preserve">
      АПК-нің 8-бабының </w:t>
      </w:r>
      <w:r>
        <w:rPr>
          <w:rFonts w:ascii="Times New Roman"/>
          <w:b w:val="false"/>
          <w:i w:val="false"/>
          <w:color w:val="000000"/>
          <w:sz w:val="28"/>
        </w:rPr>
        <w:t>7-бөлігіне</w:t>
      </w:r>
      <w:r>
        <w:rPr>
          <w:rFonts w:ascii="Times New Roman"/>
          <w:b w:val="false"/>
          <w:i w:val="false"/>
          <w:color w:val="000000"/>
          <w:sz w:val="28"/>
        </w:rPr>
        <w:t xml:space="preserve"> сәйкес дауды сотқа дейінгі реттеудің бұл тәртібі мемлекеттік органның инвесторлардың құқықтары мен заңды мүдделерін қозғайтын талап қоюмен сотқа жүгіну құқығын іске асыру үшін міндетті болып табылады және осы Қағидаларға сәйкес жүзеге асырылады.</w:t>
      </w:r>
    </w:p>
    <w:bookmarkEnd w:id="529"/>
    <w:bookmarkStart w:name="z1176" w:id="530"/>
    <w:p>
      <w:pPr>
        <w:spacing w:after="0"/>
        <w:ind w:left="0"/>
        <w:jc w:val="both"/>
      </w:pPr>
      <w:r>
        <w:rPr>
          <w:rFonts w:ascii="Times New Roman"/>
          <w:b w:val="false"/>
          <w:i w:val="false"/>
          <w:color w:val="000000"/>
          <w:sz w:val="28"/>
        </w:rPr>
        <w:t>
      Инвесторға қатысты квазимемлекеттік сектор субъектілерін, олардың лауазымды және оларға теңестірілген адамдарын прокурормен міндетті түрде келісу инвестициялық қызметтен туындайтын талап қойылған жағдайда талап етіледі.</w:t>
      </w:r>
    </w:p>
    <w:bookmarkEnd w:id="530"/>
    <w:bookmarkStart w:name="z1177" w:id="531"/>
    <w:p>
      <w:pPr>
        <w:spacing w:after="0"/>
        <w:ind w:left="0"/>
        <w:jc w:val="both"/>
      </w:pPr>
      <w:r>
        <w:rPr>
          <w:rFonts w:ascii="Times New Roman"/>
          <w:b w:val="false"/>
          <w:i w:val="false"/>
          <w:color w:val="000000"/>
          <w:sz w:val="28"/>
        </w:rPr>
        <w:t>
      37. Инвесторларға қатысты мемлекеттік органдардың, квазиамемлекеттік сектор субъектілерінің, талап қоюды қамтамасыз ету туралы арыздары, сондай-ақ ерекше іс жүргізу тәртібімен сот қарайтын істер бойынша арыздар прокурормен келісілуге жатпайды.</w:t>
      </w:r>
    </w:p>
    <w:bookmarkEnd w:id="531"/>
    <w:bookmarkStart w:name="z1178" w:id="532"/>
    <w:p>
      <w:pPr>
        <w:spacing w:after="0"/>
        <w:ind w:left="0"/>
        <w:jc w:val="both"/>
      </w:pPr>
      <w:r>
        <w:rPr>
          <w:rFonts w:ascii="Times New Roman"/>
          <w:b w:val="false"/>
          <w:i w:val="false"/>
          <w:color w:val="000000"/>
          <w:sz w:val="28"/>
        </w:rPr>
        <w:t>
      38. Инвесторларға қатысты мемлекеттік органдардың және квазиамемлекеттік сектор субъектілерінің талап қоюлары заңнамада белгіленген талап қоюдың ескіру мерзімі өткенге дейін кемінде бір ай бұрын прокурорға электрондық нысанда ҰЦИП-ті пайдалана отырып келісуге жіберіледі.</w:t>
      </w:r>
    </w:p>
    <w:bookmarkEnd w:id="532"/>
    <w:bookmarkStart w:name="z1179" w:id="533"/>
    <w:p>
      <w:pPr>
        <w:spacing w:after="0"/>
        <w:ind w:left="0"/>
        <w:jc w:val="both"/>
      </w:pPr>
      <w:r>
        <w:rPr>
          <w:rFonts w:ascii="Times New Roman"/>
          <w:b w:val="false"/>
          <w:i w:val="false"/>
          <w:color w:val="000000"/>
          <w:sz w:val="28"/>
        </w:rPr>
        <w:t>
      39. Облыстық және аудандық (қалалық) маңызы бар мемлекеттік органдардың және квазиамемлекеттік сектор субъектілерінің талап қоюлары аумақтылығы бойынша әскери және көлік прокуратура органдарына, облыс прокуратуралары және оларға теңестірілген прокуратуралар, аудандық және оларға теңестірілген (қалалық, ауданаралық, сондай-ақ мамандандырылған) прокуратураларға жіберіледі.</w:t>
      </w:r>
    </w:p>
    <w:bookmarkEnd w:id="533"/>
    <w:bookmarkStart w:name="z1180" w:id="534"/>
    <w:p>
      <w:pPr>
        <w:spacing w:after="0"/>
        <w:ind w:left="0"/>
        <w:jc w:val="both"/>
      </w:pPr>
      <w:r>
        <w:rPr>
          <w:rFonts w:ascii="Times New Roman"/>
          <w:b w:val="false"/>
          <w:i w:val="false"/>
          <w:color w:val="000000"/>
          <w:sz w:val="28"/>
        </w:rPr>
        <w:t>
      Мұндай талап қоюларды келісуді немесе келісуден бас тартуды прокуратура органдарының қызметкерлері ТСОБТ пайдалана отырып, электрондық нысанда жүзеге асырады.</w:t>
      </w:r>
    </w:p>
    <w:bookmarkEnd w:id="534"/>
    <w:bookmarkStart w:name="z1181" w:id="535"/>
    <w:p>
      <w:pPr>
        <w:spacing w:after="0"/>
        <w:ind w:left="0"/>
        <w:jc w:val="both"/>
      </w:pPr>
      <w:r>
        <w:rPr>
          <w:rFonts w:ascii="Times New Roman"/>
          <w:b w:val="false"/>
          <w:i w:val="false"/>
          <w:color w:val="000000"/>
          <w:sz w:val="28"/>
        </w:rPr>
        <w:t>
      40. Орталық мемлекеттік органдардың, квазиамемлекеттік сектор субъектілерінің, олардың лауазымды және оларға теңестірілген республикалық маңызы бар адамдардың талап қоюлары Қазақстан Республикасы Бас прокуратурасынның Инвесторлардың құқықтарын қорғау комитетіне келісуге жіберіледі.</w:t>
      </w:r>
    </w:p>
    <w:bookmarkEnd w:id="535"/>
    <w:bookmarkStart w:name="z1182" w:id="536"/>
    <w:p>
      <w:pPr>
        <w:spacing w:after="0"/>
        <w:ind w:left="0"/>
        <w:jc w:val="both"/>
      </w:pPr>
      <w:r>
        <w:rPr>
          <w:rFonts w:ascii="Times New Roman"/>
          <w:b w:val="false"/>
          <w:i w:val="false"/>
          <w:color w:val="000000"/>
          <w:sz w:val="28"/>
        </w:rPr>
        <w:t xml:space="preserve">
      41. Прокурорға жіберілетін арыздар АПК-нің </w:t>
      </w:r>
      <w:r>
        <w:rPr>
          <w:rFonts w:ascii="Times New Roman"/>
          <w:b w:val="false"/>
          <w:i w:val="false"/>
          <w:color w:val="000000"/>
          <w:sz w:val="28"/>
        </w:rPr>
        <w:t>136</w:t>
      </w:r>
      <w:r>
        <w:rPr>
          <w:rFonts w:ascii="Times New Roman"/>
          <w:b w:val="false"/>
          <w:i w:val="false"/>
          <w:color w:val="000000"/>
          <w:sz w:val="28"/>
        </w:rPr>
        <w:t xml:space="preserve">, </w:t>
      </w:r>
      <w:r>
        <w:rPr>
          <w:rFonts w:ascii="Times New Roman"/>
          <w:b w:val="false"/>
          <w:i w:val="false"/>
          <w:color w:val="000000"/>
          <w:sz w:val="28"/>
        </w:rPr>
        <w:t>148-баптарының</w:t>
      </w:r>
      <w:r>
        <w:rPr>
          <w:rFonts w:ascii="Times New Roman"/>
          <w:b w:val="false"/>
          <w:i w:val="false"/>
          <w:color w:val="000000"/>
          <w:sz w:val="28"/>
        </w:rPr>
        <w:t xml:space="preserve"> ережелеріне сәйкес келуі және мыналарды:</w:t>
      </w:r>
    </w:p>
    <w:bookmarkEnd w:id="536"/>
    <w:bookmarkStart w:name="z1183" w:id="537"/>
    <w:p>
      <w:pPr>
        <w:spacing w:after="0"/>
        <w:ind w:left="0"/>
        <w:jc w:val="both"/>
      </w:pPr>
      <w:r>
        <w:rPr>
          <w:rFonts w:ascii="Times New Roman"/>
          <w:b w:val="false"/>
          <w:i w:val="false"/>
          <w:color w:val="000000"/>
          <w:sz w:val="28"/>
        </w:rPr>
        <w:t>
      1) жеке және заңды тұлғалардың, қоғамның және мемлекеттің не мемлекеттік, жергілікті атқарушы органның немесе квазиамемлекеттік сектор субъектілерінің олардың лауазымды және оларға теңестірілген адамдардың құқықтары мен заңды мүдделерін бұзу немесе бұзу қаупінің мәні.</w:t>
      </w:r>
    </w:p>
    <w:bookmarkEnd w:id="537"/>
    <w:bookmarkStart w:name="z1184" w:id="538"/>
    <w:p>
      <w:pPr>
        <w:spacing w:after="0"/>
        <w:ind w:left="0"/>
        <w:jc w:val="both"/>
      </w:pPr>
      <w:r>
        <w:rPr>
          <w:rFonts w:ascii="Times New Roman"/>
          <w:b w:val="false"/>
          <w:i w:val="false"/>
          <w:color w:val="000000"/>
          <w:sz w:val="28"/>
        </w:rPr>
        <w:t>
      2) талап қою талаптарының негіздемелері, сондай-ақ осы талаптарды растайтын дәлелдемелердің мазмұны;</w:t>
      </w:r>
    </w:p>
    <w:bookmarkEnd w:id="538"/>
    <w:bookmarkStart w:name="z1185" w:id="539"/>
    <w:p>
      <w:pPr>
        <w:spacing w:after="0"/>
        <w:ind w:left="0"/>
        <w:jc w:val="both"/>
      </w:pPr>
      <w:r>
        <w:rPr>
          <w:rFonts w:ascii="Times New Roman"/>
          <w:b w:val="false"/>
          <w:i w:val="false"/>
          <w:color w:val="000000"/>
          <w:sz w:val="28"/>
        </w:rPr>
        <w:t>
      3) қолданылатын заңдарға сілтемелерді қамтуы тиіс.</w:t>
      </w:r>
    </w:p>
    <w:bookmarkEnd w:id="539"/>
    <w:bookmarkStart w:name="z1186" w:id="540"/>
    <w:p>
      <w:pPr>
        <w:spacing w:after="0"/>
        <w:ind w:left="0"/>
        <w:jc w:val="both"/>
      </w:pPr>
      <w:r>
        <w:rPr>
          <w:rFonts w:ascii="Times New Roman"/>
          <w:b w:val="false"/>
          <w:i w:val="false"/>
          <w:color w:val="000000"/>
          <w:sz w:val="28"/>
        </w:rPr>
        <w:t>
      42. Сотқа мыналар:</w:t>
      </w:r>
    </w:p>
    <w:bookmarkEnd w:id="540"/>
    <w:bookmarkStart w:name="z1187" w:id="541"/>
    <w:p>
      <w:pPr>
        <w:spacing w:after="0"/>
        <w:ind w:left="0"/>
        <w:jc w:val="both"/>
      </w:pPr>
      <w:r>
        <w:rPr>
          <w:rFonts w:ascii="Times New Roman"/>
          <w:b w:val="false"/>
          <w:i w:val="false"/>
          <w:color w:val="000000"/>
          <w:sz w:val="28"/>
        </w:rPr>
        <w:t>
      1) мемлекеттік орган, квазиамемлекеттік сектор субъектілерінің олардың лауазымды және оларға теңестірілген адамдардың инвесторға өзінің талаптарын негіздейтін мән-жайларды растайтын құжаттар;</w:t>
      </w:r>
    </w:p>
    <w:bookmarkEnd w:id="541"/>
    <w:bookmarkStart w:name="z1188" w:id="542"/>
    <w:p>
      <w:pPr>
        <w:spacing w:after="0"/>
        <w:ind w:left="0"/>
        <w:jc w:val="both"/>
      </w:pPr>
      <w:r>
        <w:rPr>
          <w:rFonts w:ascii="Times New Roman"/>
          <w:b w:val="false"/>
          <w:i w:val="false"/>
          <w:color w:val="000000"/>
          <w:sz w:val="28"/>
        </w:rPr>
        <w:t>
      2) инвестор мен уәкілетті мемлекеттік орган, квазиамемлекеттік сектор субъектілерінің олардың лауазымды және оларға теңестірілген адамдардың арасында жасалған инвестициялық келісімшарттың көшірмелері;</w:t>
      </w:r>
    </w:p>
    <w:bookmarkEnd w:id="542"/>
    <w:bookmarkStart w:name="z1189" w:id="543"/>
    <w:p>
      <w:pPr>
        <w:spacing w:after="0"/>
        <w:ind w:left="0"/>
        <w:jc w:val="both"/>
      </w:pPr>
      <w:r>
        <w:rPr>
          <w:rFonts w:ascii="Times New Roman"/>
          <w:b w:val="false"/>
          <w:i w:val="false"/>
          <w:color w:val="000000"/>
          <w:sz w:val="28"/>
        </w:rPr>
        <w:t>
      3) инвестордың инвестициялық қызметін растайтын құжаттар;</w:t>
      </w:r>
    </w:p>
    <w:bookmarkEnd w:id="543"/>
    <w:bookmarkStart w:name="z1190" w:id="544"/>
    <w:p>
      <w:pPr>
        <w:spacing w:after="0"/>
        <w:ind w:left="0"/>
        <w:jc w:val="both"/>
      </w:pPr>
      <w:r>
        <w:rPr>
          <w:rFonts w:ascii="Times New Roman"/>
          <w:b w:val="false"/>
          <w:i w:val="false"/>
          <w:color w:val="000000"/>
          <w:sz w:val="28"/>
        </w:rPr>
        <w:t>
      4) инвестордың ел (өңір) экономикасына қосқан үлесі туралы мәліметтер мен құжаттар, сондай-ақ елдің (өңірдің) аумағында инвестициялық қызметті жүзеге асыру кезеңіндегі салық аударымдары бойынша деректер қоса беріледі.</w:t>
      </w:r>
    </w:p>
    <w:bookmarkEnd w:id="544"/>
    <w:bookmarkStart w:name="z1191" w:id="545"/>
    <w:p>
      <w:pPr>
        <w:spacing w:after="0"/>
        <w:ind w:left="0"/>
        <w:jc w:val="both"/>
      </w:pPr>
      <w:r>
        <w:rPr>
          <w:rFonts w:ascii="Times New Roman"/>
          <w:b w:val="false"/>
          <w:i w:val="false"/>
          <w:color w:val="000000"/>
          <w:sz w:val="28"/>
        </w:rPr>
        <w:t>
      Прокурордың талабы бойынша талап қоюға растайтын қосымша мәліметтер мен материалдар қоса беріледі.</w:t>
      </w:r>
    </w:p>
    <w:bookmarkEnd w:id="545"/>
    <w:bookmarkStart w:name="z1192" w:id="546"/>
    <w:p>
      <w:pPr>
        <w:spacing w:after="0"/>
        <w:ind w:left="0"/>
        <w:jc w:val="both"/>
      </w:pPr>
      <w:r>
        <w:rPr>
          <w:rFonts w:ascii="Times New Roman"/>
          <w:b w:val="false"/>
          <w:i w:val="false"/>
          <w:color w:val="000000"/>
          <w:sz w:val="28"/>
        </w:rPr>
        <w:t>
      43. Инвесторларға қатысты мемлекеттік органдардың, квазиамемлекеттік сектор субъектілерінің олардың лауазымды және оларға теңестірілген адамдардың талап қоюларын зерделеу нәтижелері бойынша прокурор оларды алған кезден бастап бес жұмыс күні ішінде оларды келіседі не келісуден бас тартады.</w:t>
      </w:r>
    </w:p>
    <w:bookmarkEnd w:id="546"/>
    <w:bookmarkStart w:name="z1193" w:id="547"/>
    <w:p>
      <w:pPr>
        <w:spacing w:after="0"/>
        <w:ind w:left="0"/>
        <w:jc w:val="both"/>
      </w:pPr>
      <w:r>
        <w:rPr>
          <w:rFonts w:ascii="Times New Roman"/>
          <w:b w:val="false"/>
          <w:i w:val="false"/>
          <w:color w:val="000000"/>
          <w:sz w:val="28"/>
        </w:rPr>
        <w:t>
      44. Қосымша материалдарды талап ету не зерделеу, мемлекеттік органның, квазиамемлекеттік сектор субъектілерінің олардың лауазымды және оларға теңестірілген адамдардың не инвестордың ұстанымын тыңдау қажет болған кезде прокурор инвесторларға қатысты мемлекеттік органдардың, квазиамемлекеттік сектор субъектілерінің олардың лауазымды және оларға теңестірілген адамдардың талап қоюларын олар келіп түскен кезден бастап он жұмыс күні ішінде келіседі не келісуден бас тартады.</w:t>
      </w:r>
    </w:p>
    <w:bookmarkEnd w:id="547"/>
    <w:bookmarkStart w:name="z1194" w:id="548"/>
    <w:p>
      <w:pPr>
        <w:spacing w:after="0"/>
        <w:ind w:left="0"/>
        <w:jc w:val="both"/>
      </w:pPr>
      <w:r>
        <w:rPr>
          <w:rFonts w:ascii="Times New Roman"/>
          <w:b w:val="false"/>
          <w:i w:val="false"/>
          <w:color w:val="000000"/>
          <w:sz w:val="28"/>
        </w:rPr>
        <w:t>
      45. Инвесторларға қатысты мемлекеттік органдардың, квазиамемлекеттік сектор субъектілерінің олардың лауазымды және оларға теңестірілген адамдардың талап қоюлары жұмыс уақытынан тыс, демалыс және мереке күндері келіп түскен кезде оларды қабылдау және тіркеу келесі жұмыс күні жүзеге асырылады.</w:t>
      </w:r>
    </w:p>
    <w:bookmarkEnd w:id="548"/>
    <w:bookmarkStart w:name="z1195" w:id="549"/>
    <w:p>
      <w:pPr>
        <w:spacing w:after="0"/>
        <w:ind w:left="0"/>
        <w:jc w:val="both"/>
      </w:pPr>
      <w:r>
        <w:rPr>
          <w:rFonts w:ascii="Times New Roman"/>
          <w:b w:val="false"/>
          <w:i w:val="false"/>
          <w:color w:val="000000"/>
          <w:sz w:val="28"/>
        </w:rPr>
        <w:t>
      46. Инвесторларға қатысты мемлекеттік органдардың, квазиамемлекеттік сектор субъектілерінің олардың лауазымды және оларға теңестірілген адамдардың талап қоюларын қарау нәтижелері бойынша прокурор оны келіседі не келісуден бас тартады.</w:t>
      </w:r>
    </w:p>
    <w:bookmarkEnd w:id="549"/>
    <w:bookmarkStart w:name="z1196" w:id="550"/>
    <w:p>
      <w:pPr>
        <w:spacing w:after="0"/>
        <w:ind w:left="0"/>
        <w:jc w:val="both"/>
      </w:pPr>
      <w:r>
        <w:rPr>
          <w:rFonts w:ascii="Times New Roman"/>
          <w:b w:val="false"/>
          <w:i w:val="false"/>
          <w:color w:val="000000"/>
          <w:sz w:val="28"/>
        </w:rPr>
        <w:t>
      47. Инвесторларға қатысты мемлекеттік органдардың, квазиамемлекеттік сектор субъектілерінің олардың лауазымды және оларға теңестірілген адамдардың талап қоюларын келісу не келісуден бас тарту кезінде прокурор мынадай:</w:t>
      </w:r>
    </w:p>
    <w:bookmarkEnd w:id="550"/>
    <w:bookmarkStart w:name="z1197" w:id="551"/>
    <w:p>
      <w:pPr>
        <w:spacing w:after="0"/>
        <w:ind w:left="0"/>
        <w:jc w:val="both"/>
      </w:pPr>
      <w:r>
        <w:rPr>
          <w:rFonts w:ascii="Times New Roman"/>
          <w:b w:val="false"/>
          <w:i w:val="false"/>
          <w:color w:val="000000"/>
          <w:sz w:val="28"/>
        </w:rPr>
        <w:t>
      1) талап қою талаптарының заңдылығы мен негізділігі;</w:t>
      </w:r>
    </w:p>
    <w:bookmarkEnd w:id="551"/>
    <w:bookmarkStart w:name="z1198" w:id="552"/>
    <w:p>
      <w:pPr>
        <w:spacing w:after="0"/>
        <w:ind w:left="0"/>
        <w:jc w:val="both"/>
      </w:pPr>
      <w:r>
        <w:rPr>
          <w:rFonts w:ascii="Times New Roman"/>
          <w:b w:val="false"/>
          <w:i w:val="false"/>
          <w:color w:val="000000"/>
          <w:sz w:val="28"/>
        </w:rPr>
        <w:t>
      2) даулы құқықтық қатынастардың туындау себептері;</w:t>
      </w:r>
    </w:p>
    <w:bookmarkEnd w:id="552"/>
    <w:bookmarkStart w:name="z1199" w:id="553"/>
    <w:p>
      <w:pPr>
        <w:spacing w:after="0"/>
        <w:ind w:left="0"/>
        <w:jc w:val="both"/>
      </w:pPr>
      <w:r>
        <w:rPr>
          <w:rFonts w:ascii="Times New Roman"/>
          <w:b w:val="false"/>
          <w:i w:val="false"/>
          <w:color w:val="000000"/>
          <w:sz w:val="28"/>
        </w:rPr>
        <w:t>
      3) инвестор үшін инвестициялық жобаларды іске асыруға, міндеттемелерді орындауға теріс әсер ететін салдарлар немесе мемлекетке, инвестициялық тартымдылыққа және ел экономикасына нұқсан келтіру қаупі;</w:t>
      </w:r>
    </w:p>
    <w:bookmarkEnd w:id="553"/>
    <w:bookmarkStart w:name="z1200" w:id="554"/>
    <w:p>
      <w:pPr>
        <w:spacing w:after="0"/>
        <w:ind w:left="0"/>
        <w:jc w:val="both"/>
      </w:pPr>
      <w:r>
        <w:rPr>
          <w:rFonts w:ascii="Times New Roman"/>
          <w:b w:val="false"/>
          <w:i w:val="false"/>
          <w:color w:val="000000"/>
          <w:sz w:val="28"/>
        </w:rPr>
        <w:t>
      4) инвестордың қызметінен адамның өміріне, денсаулығына, қоршаған ортаға, жеке және заңды тұлғалардың құқықтары мен заңды мүдделеріне, мемлекетке зиян келтіру қаупінің болу мән-жайларын ескереді.</w:t>
      </w:r>
    </w:p>
    <w:bookmarkEnd w:id="554"/>
    <w:bookmarkStart w:name="z1201" w:id="555"/>
    <w:p>
      <w:pPr>
        <w:spacing w:after="0"/>
        <w:ind w:left="0"/>
        <w:jc w:val="both"/>
      </w:pPr>
      <w:r>
        <w:rPr>
          <w:rFonts w:ascii="Times New Roman"/>
          <w:b w:val="false"/>
          <w:i w:val="false"/>
          <w:color w:val="000000"/>
          <w:sz w:val="28"/>
        </w:rPr>
        <w:t>
      48. Прокурордың инвесторларға қатысты мемлекеттік органдардың, квазиамемлекеттік сектор субъектілерінің олардың лауазымды және оларға теңестірілген адамдардың талап қоюларын келісуден бас тартуы мынадай:</w:t>
      </w:r>
    </w:p>
    <w:bookmarkEnd w:id="555"/>
    <w:bookmarkStart w:name="z1202" w:id="556"/>
    <w:p>
      <w:pPr>
        <w:spacing w:after="0"/>
        <w:ind w:left="0"/>
        <w:jc w:val="both"/>
      </w:pPr>
      <w:r>
        <w:rPr>
          <w:rFonts w:ascii="Times New Roman"/>
          <w:b w:val="false"/>
          <w:i w:val="false"/>
          <w:color w:val="000000"/>
          <w:sz w:val="28"/>
        </w:rPr>
        <w:t>
      1) инвесторларға қатысты мемлекеттік органдардың, квазиамемлекеттік сектор субъектілерінің олардың лауазымды және оларға теңестірілген адамдардың талап қоюларының осы Қағидалардың 41 және 42-тармақтарында көрсетілген шарттарға сәйкес келмеуі;</w:t>
      </w:r>
    </w:p>
    <w:bookmarkEnd w:id="556"/>
    <w:bookmarkStart w:name="z1203" w:id="557"/>
    <w:p>
      <w:pPr>
        <w:spacing w:after="0"/>
        <w:ind w:left="0"/>
        <w:jc w:val="both"/>
      </w:pPr>
      <w:r>
        <w:rPr>
          <w:rFonts w:ascii="Times New Roman"/>
          <w:b w:val="false"/>
          <w:i w:val="false"/>
          <w:color w:val="000000"/>
          <w:sz w:val="28"/>
        </w:rPr>
        <w:t>
      2) Қазақстан Республикасының заңнамасында белгіленген талап қоюдың ескіру мерзімі өткеннен кейін талап қою арызын жіберу;</w:t>
      </w:r>
    </w:p>
    <w:bookmarkEnd w:id="557"/>
    <w:bookmarkStart w:name="z1204" w:id="558"/>
    <w:p>
      <w:pPr>
        <w:spacing w:after="0"/>
        <w:ind w:left="0"/>
        <w:jc w:val="both"/>
      </w:pPr>
      <w:r>
        <w:rPr>
          <w:rFonts w:ascii="Times New Roman"/>
          <w:b w:val="false"/>
          <w:i w:val="false"/>
          <w:color w:val="000000"/>
          <w:sz w:val="28"/>
        </w:rPr>
        <w:t>
      3) талап қою үшін құқықтық негіздердің болмауы;</w:t>
      </w:r>
    </w:p>
    <w:bookmarkEnd w:id="558"/>
    <w:bookmarkStart w:name="z1205" w:id="559"/>
    <w:p>
      <w:pPr>
        <w:spacing w:after="0"/>
        <w:ind w:left="0"/>
        <w:jc w:val="both"/>
      </w:pPr>
      <w:r>
        <w:rPr>
          <w:rFonts w:ascii="Times New Roman"/>
          <w:b w:val="false"/>
          <w:i w:val="false"/>
          <w:color w:val="000000"/>
          <w:sz w:val="28"/>
        </w:rPr>
        <w:t>
      4) құжаттардың, растайтын материалдардың және (немесе) олардағы деректердің (мәліметтердің) шынайы еместігін анықтау;</w:t>
      </w:r>
    </w:p>
    <w:bookmarkEnd w:id="559"/>
    <w:bookmarkStart w:name="z1206" w:id="560"/>
    <w:p>
      <w:pPr>
        <w:spacing w:after="0"/>
        <w:ind w:left="0"/>
        <w:jc w:val="both"/>
      </w:pPr>
      <w:r>
        <w:rPr>
          <w:rFonts w:ascii="Times New Roman"/>
          <w:b w:val="false"/>
          <w:i w:val="false"/>
          <w:color w:val="000000"/>
          <w:sz w:val="28"/>
        </w:rPr>
        <w:t>
      5) инвестордың мемлекеттік органның сотқа талап қоюмен жүгінбей-ақ бұзушылықтарды жою мүмкіндігінің болуы;</w:t>
      </w:r>
    </w:p>
    <w:bookmarkEnd w:id="560"/>
    <w:bookmarkStart w:name="z1207" w:id="561"/>
    <w:p>
      <w:pPr>
        <w:spacing w:after="0"/>
        <w:ind w:left="0"/>
        <w:jc w:val="both"/>
      </w:pPr>
      <w:r>
        <w:rPr>
          <w:rFonts w:ascii="Times New Roman"/>
          <w:b w:val="false"/>
          <w:i w:val="false"/>
          <w:color w:val="000000"/>
          <w:sz w:val="28"/>
        </w:rPr>
        <w:t>
      6) соттың заңды күшіне енген шешімінің немесе соттың АПК-да көзделген негіздер бойынша іс бойынша іс жүргізуді тоқтату туралы ұйғарымының, сол тараптар арасындағы дау бойынша, сол нысана туралы және сол негіздер бойынша шығарылған шешімінің болуы;</w:t>
      </w:r>
    </w:p>
    <w:bookmarkEnd w:id="561"/>
    <w:bookmarkStart w:name="z1208" w:id="562"/>
    <w:p>
      <w:pPr>
        <w:spacing w:after="0"/>
        <w:ind w:left="0"/>
        <w:jc w:val="both"/>
      </w:pPr>
      <w:r>
        <w:rPr>
          <w:rFonts w:ascii="Times New Roman"/>
          <w:b w:val="false"/>
          <w:i w:val="false"/>
          <w:color w:val="000000"/>
          <w:sz w:val="28"/>
        </w:rPr>
        <w:t>
      7) "Астана" халықаралық қаржы орталығы (АХҚО) сотының, төреліктің сол тараптар арасындағы дау бойынша, сол нысана туралы және негіздер бойынша шығарылған шешімінің болуы;</w:t>
      </w:r>
    </w:p>
    <w:bookmarkEnd w:id="562"/>
    <w:bookmarkStart w:name="z1209" w:id="563"/>
    <w:p>
      <w:pPr>
        <w:spacing w:after="0"/>
        <w:ind w:left="0"/>
        <w:jc w:val="both"/>
      </w:pPr>
      <w:r>
        <w:rPr>
          <w:rFonts w:ascii="Times New Roman"/>
          <w:b w:val="false"/>
          <w:i w:val="false"/>
          <w:color w:val="000000"/>
          <w:sz w:val="28"/>
        </w:rPr>
        <w:t>
      8) сол тараптар арасында, сол мәселе және сол негіздер бойынша жасалған атқарушылық жазбаның болуы;</w:t>
      </w:r>
    </w:p>
    <w:bookmarkEnd w:id="563"/>
    <w:bookmarkStart w:name="z1210" w:id="564"/>
    <w:p>
      <w:pPr>
        <w:spacing w:after="0"/>
        <w:ind w:left="0"/>
        <w:jc w:val="both"/>
      </w:pPr>
      <w:r>
        <w:rPr>
          <w:rFonts w:ascii="Times New Roman"/>
          <w:b w:val="false"/>
          <w:i w:val="false"/>
          <w:color w:val="000000"/>
          <w:sz w:val="28"/>
        </w:rPr>
        <w:t>
      9) инвестор үшін ол жіберген бұзушылықтардың мемлекеттік орган, квазиамемлекеттік сектор субъектілерінің олардың лауазымды және оларға теңестірілген адамдардың қойған талаптар салдарының ауырлығына сәйкес келмеуі негіздері бойынша шығарылады.</w:t>
      </w:r>
    </w:p>
    <w:bookmarkEnd w:id="564"/>
    <w:bookmarkStart w:name="z1211" w:id="565"/>
    <w:p>
      <w:pPr>
        <w:spacing w:after="0"/>
        <w:ind w:left="0"/>
        <w:jc w:val="both"/>
      </w:pPr>
      <w:r>
        <w:rPr>
          <w:rFonts w:ascii="Times New Roman"/>
          <w:b w:val="false"/>
          <w:i w:val="false"/>
          <w:color w:val="000000"/>
          <w:sz w:val="28"/>
        </w:rPr>
        <w:t>
      49. Инвесторларға қатысты мемлекеттік органдардың, квазиамемлекеттік сектор субъектілерінің олардың лауазымды және оларға теңестірілген адамдардың талап қоюларын келісуді не келісуден бас тартуды прокурор ҰЦИП немесе прокуратура органдарының цифрлық жүйелерін пайдалана отырып, электрондық нысанда жүзеге асырады.</w:t>
      </w:r>
    </w:p>
    <w:bookmarkEnd w:id="565"/>
    <w:bookmarkStart w:name="z1212" w:id="566"/>
    <w:p>
      <w:pPr>
        <w:spacing w:after="0"/>
        <w:ind w:left="0"/>
        <w:jc w:val="both"/>
      </w:pPr>
      <w:r>
        <w:rPr>
          <w:rFonts w:ascii="Times New Roman"/>
          <w:b w:val="false"/>
          <w:i w:val="false"/>
          <w:color w:val="000000"/>
          <w:sz w:val="28"/>
        </w:rPr>
        <w:t>
      50. Мемлекеттік органдарда, квазиамемлекеттік сектор субъектілерінің олардың лауазымды және оларға теңестірілген адамдардың электрондық құжат айналымы жүйесіне қолжетімділік болмаған жағдайда, инвесторларға қатысты мемлекеттік органдардың талап қоюларын келісу не келісуден бас тарту қағаз жеткізгіште жүзеге асырылады.</w:t>
      </w:r>
    </w:p>
    <w:bookmarkEnd w:id="566"/>
    <w:bookmarkStart w:name="z1213" w:id="567"/>
    <w:p>
      <w:pPr>
        <w:spacing w:after="0"/>
        <w:ind w:left="0"/>
        <w:jc w:val="both"/>
      </w:pPr>
      <w:r>
        <w:rPr>
          <w:rFonts w:ascii="Times New Roman"/>
          <w:b w:val="false"/>
          <w:i w:val="false"/>
          <w:color w:val="000000"/>
          <w:sz w:val="28"/>
        </w:rPr>
        <w:t>
      51. Инвесторларға қатысты мемлекеттік органдардың, квазиамемлекеттік сектор субъектілерінің олардың лауазымды және оларға теңестірілген адамдардың талап қоюларын келісудің не келісуден бас тартудың электрондық нысанында электрондық цифрлық қолтаңбамен куәландырылған мынадай:</w:t>
      </w:r>
    </w:p>
    <w:bookmarkEnd w:id="567"/>
    <w:bookmarkStart w:name="z1214" w:id="568"/>
    <w:p>
      <w:pPr>
        <w:spacing w:after="0"/>
        <w:ind w:left="0"/>
        <w:jc w:val="both"/>
      </w:pPr>
      <w:r>
        <w:rPr>
          <w:rFonts w:ascii="Times New Roman"/>
          <w:b w:val="false"/>
          <w:i w:val="false"/>
          <w:color w:val="000000"/>
          <w:sz w:val="28"/>
        </w:rPr>
        <w:t>
      1) прокуратура органының атауы, күні, прокурордың тегі, аты, әкесінің аты (бар болса), лауазымы және қолы;</w:t>
      </w:r>
    </w:p>
    <w:bookmarkEnd w:id="568"/>
    <w:bookmarkStart w:name="z1215" w:id="569"/>
    <w:p>
      <w:pPr>
        <w:spacing w:after="0"/>
        <w:ind w:left="0"/>
        <w:jc w:val="both"/>
      </w:pPr>
      <w:r>
        <w:rPr>
          <w:rFonts w:ascii="Times New Roman"/>
          <w:b w:val="false"/>
          <w:i w:val="false"/>
          <w:color w:val="000000"/>
          <w:sz w:val="28"/>
        </w:rPr>
        <w:t>
      2) талап қоюға бастамашылық жасаған мемлекеттік органның, квазиамемлекеттік сектор субъектілерінің атауы;</w:t>
      </w:r>
    </w:p>
    <w:bookmarkEnd w:id="569"/>
    <w:bookmarkStart w:name="z1216" w:id="570"/>
    <w:p>
      <w:pPr>
        <w:spacing w:after="0"/>
        <w:ind w:left="0"/>
        <w:jc w:val="both"/>
      </w:pPr>
      <w:r>
        <w:rPr>
          <w:rFonts w:ascii="Times New Roman"/>
          <w:b w:val="false"/>
          <w:i w:val="false"/>
          <w:color w:val="000000"/>
          <w:sz w:val="28"/>
        </w:rPr>
        <w:t>
      3) инвестордың атауы;</w:t>
      </w:r>
    </w:p>
    <w:bookmarkEnd w:id="570"/>
    <w:bookmarkStart w:name="z1217" w:id="571"/>
    <w:p>
      <w:pPr>
        <w:spacing w:after="0"/>
        <w:ind w:left="0"/>
        <w:jc w:val="both"/>
      </w:pPr>
      <w:r>
        <w:rPr>
          <w:rFonts w:ascii="Times New Roman"/>
          <w:b w:val="false"/>
          <w:i w:val="false"/>
          <w:color w:val="000000"/>
          <w:sz w:val="28"/>
        </w:rPr>
        <w:t>
      4) өтінімнің "келісілді" не "келісуден бас тартылды" деген мәртебесі;</w:t>
      </w:r>
    </w:p>
    <w:bookmarkEnd w:id="571"/>
    <w:bookmarkStart w:name="z1218" w:id="572"/>
    <w:p>
      <w:pPr>
        <w:spacing w:after="0"/>
        <w:ind w:left="0"/>
        <w:jc w:val="both"/>
      </w:pPr>
      <w:r>
        <w:rPr>
          <w:rFonts w:ascii="Times New Roman"/>
          <w:b w:val="false"/>
          <w:i w:val="false"/>
          <w:color w:val="000000"/>
          <w:sz w:val="28"/>
        </w:rPr>
        <w:t>
      5) осы Қағидалардың 48-тармағына сәйкес инвесторларға қатысты мемлекеттік органдардың, квазиамемлекеттік сектор субъектілерінің олардың лауазымды және оларға теңестірілген адамдардың талап қоюларын келісуден бас тарту негіздемесі туралы деректер көрсетіледі.</w:t>
      </w:r>
    </w:p>
    <w:bookmarkEnd w:id="572"/>
    <w:bookmarkStart w:name="z1219" w:id="573"/>
    <w:p>
      <w:pPr>
        <w:spacing w:after="0"/>
        <w:ind w:left="0"/>
        <w:jc w:val="left"/>
      </w:pPr>
      <w:r>
        <w:rPr>
          <w:rFonts w:ascii="Times New Roman"/>
          <w:b/>
          <w:i w:val="false"/>
          <w:color w:val="000000"/>
        </w:rPr>
        <w:t xml:space="preserve"> 5-тарау. Инвесторларға қатысты әкімшілік құқық бұзушылық туралы іс қозғау туралы шешімді прокурормен келісу және әкімшілік құқық бұзушылық туралы іс қозғау туралы шешімді келісуден бас тартуға шағым жасау тәртібі</w:t>
      </w:r>
    </w:p>
    <w:bookmarkEnd w:id="573"/>
    <w:bookmarkStart w:name="z1220" w:id="574"/>
    <w:p>
      <w:pPr>
        <w:spacing w:after="0"/>
        <w:ind w:left="0"/>
        <w:jc w:val="both"/>
      </w:pPr>
      <w:r>
        <w:rPr>
          <w:rFonts w:ascii="Times New Roman"/>
          <w:b w:val="false"/>
          <w:i w:val="false"/>
          <w:color w:val="000000"/>
          <w:sz w:val="28"/>
        </w:rPr>
        <w:t>
      52. Мемлекеттік органдардың инвесторларға қатысты әкімшілік құқық бұзушылық туралы іс қозғау туралы шешімдері прокурормен келісуге жатады.</w:t>
      </w:r>
    </w:p>
    <w:bookmarkEnd w:id="574"/>
    <w:bookmarkStart w:name="z1221" w:id="575"/>
    <w:p>
      <w:pPr>
        <w:spacing w:after="0"/>
        <w:ind w:left="0"/>
        <w:jc w:val="both"/>
      </w:pPr>
      <w:r>
        <w:rPr>
          <w:rFonts w:ascii="Times New Roman"/>
          <w:b w:val="false"/>
          <w:i w:val="false"/>
          <w:color w:val="000000"/>
          <w:sz w:val="28"/>
        </w:rPr>
        <w:t>
      53. Уәкілетті лауазымды адамдардың мынадай шешімдері прокурормен келісуге жатпайды:</w:t>
      </w:r>
    </w:p>
    <w:bookmarkEnd w:id="575"/>
    <w:bookmarkStart w:name="z1222" w:id="576"/>
    <w:p>
      <w:pPr>
        <w:spacing w:after="0"/>
        <w:ind w:left="0"/>
        <w:jc w:val="both"/>
      </w:pPr>
      <w:r>
        <w:rPr>
          <w:rFonts w:ascii="Times New Roman"/>
          <w:b w:val="false"/>
          <w:i w:val="false"/>
          <w:color w:val="000000"/>
          <w:sz w:val="28"/>
        </w:rPr>
        <w:t>
      1) әкімшілік құқық бұзушылық туралы іс қозғалғанға дейін, іс бойынша іс жүргізу кезеңінде, сондай-ақ әкімшілік құқық бұзушылық туралы іс бойынша қаулыны орындау сатысында әкімшілік құқық бұзушылық туралы іс бойынша іс жүргізуді қамтамасыз ету шараларын қолдану туралы;</w:t>
      </w:r>
    </w:p>
    <w:bookmarkEnd w:id="576"/>
    <w:bookmarkStart w:name="z1223" w:id="577"/>
    <w:p>
      <w:pPr>
        <w:spacing w:after="0"/>
        <w:ind w:left="0"/>
        <w:jc w:val="both"/>
      </w:pPr>
      <w:r>
        <w:rPr>
          <w:rFonts w:ascii="Times New Roman"/>
          <w:b w:val="false"/>
          <w:i w:val="false"/>
          <w:color w:val="000000"/>
          <w:sz w:val="28"/>
        </w:rPr>
        <w:t>
      2) әкімшілік құқық бұзушылық сертификатталған арнайы бақылау-өлшеу техникалық құралдарымен және автоматты режимде жұмыс істейтін аспаптармен тіркелген жағдайда айыппұл төлеу қажеттілігі жөніндегі нұсқамалар;</w:t>
      </w:r>
    </w:p>
    <w:bookmarkEnd w:id="577"/>
    <w:bookmarkStart w:name="z1224" w:id="578"/>
    <w:p>
      <w:pPr>
        <w:spacing w:after="0"/>
        <w:ind w:left="0"/>
        <w:jc w:val="both"/>
      </w:pPr>
      <w:r>
        <w:rPr>
          <w:rFonts w:ascii="Times New Roman"/>
          <w:b w:val="false"/>
          <w:i w:val="false"/>
          <w:color w:val="000000"/>
          <w:sz w:val="28"/>
        </w:rPr>
        <w:t>
      3) инвестор ретінде кәсіпкерлік қызметпен байланысты емес жеке тұлғаға (оның ішінде инвесторға) қатысты әкімшілік іс жүргізу материалдары.</w:t>
      </w:r>
    </w:p>
    <w:bookmarkEnd w:id="578"/>
    <w:bookmarkStart w:name="z1225" w:id="579"/>
    <w:p>
      <w:pPr>
        <w:spacing w:after="0"/>
        <w:ind w:left="0"/>
        <w:jc w:val="both"/>
      </w:pPr>
      <w:r>
        <w:rPr>
          <w:rFonts w:ascii="Times New Roman"/>
          <w:b w:val="false"/>
          <w:i w:val="false"/>
          <w:color w:val="000000"/>
          <w:sz w:val="28"/>
        </w:rPr>
        <w:t xml:space="preserve">
      54. Инвесторларға қатысты әкімшілік құқық бұзушылық туралы іс қозғау туралы шешімдерді келісу не прокурордың келісуден бас тартуы ӘҚБтК-нің </w:t>
      </w:r>
      <w:r>
        <w:rPr>
          <w:rFonts w:ascii="Times New Roman"/>
          <w:b w:val="false"/>
          <w:i w:val="false"/>
          <w:color w:val="000000"/>
          <w:sz w:val="28"/>
        </w:rPr>
        <w:t xml:space="preserve">759-бабында </w:t>
      </w:r>
      <w:r>
        <w:rPr>
          <w:rFonts w:ascii="Times New Roman"/>
          <w:b w:val="false"/>
          <w:i w:val="false"/>
          <w:color w:val="000000"/>
          <w:sz w:val="28"/>
        </w:rPr>
        <w:t xml:space="preserve"> және осы Қағидаларда айқындалған тәртіппен электрондық нысанда жүзеге асырылады.</w:t>
      </w:r>
    </w:p>
    <w:bookmarkEnd w:id="579"/>
    <w:bookmarkStart w:name="z1226" w:id="580"/>
    <w:p>
      <w:pPr>
        <w:spacing w:after="0"/>
        <w:ind w:left="0"/>
        <w:jc w:val="both"/>
      </w:pPr>
      <w:r>
        <w:rPr>
          <w:rFonts w:ascii="Times New Roman"/>
          <w:b w:val="false"/>
          <w:i w:val="false"/>
          <w:color w:val="000000"/>
          <w:sz w:val="28"/>
        </w:rPr>
        <w:t>
      55. Инвесторларға қатысты әкімшілік құқық бұзушылық туралы іс қозғау туралы шешім қабылдауға уәкілетті органдар (лауазымды адамдар) мұндай шешімді прокурорға оған қол қойылғанға дейін ӘІБТ-ны пайдалана отырып жібереді.</w:t>
      </w:r>
    </w:p>
    <w:bookmarkEnd w:id="580"/>
    <w:bookmarkStart w:name="z1227" w:id="581"/>
    <w:p>
      <w:pPr>
        <w:spacing w:after="0"/>
        <w:ind w:left="0"/>
        <w:jc w:val="both"/>
      </w:pPr>
      <w:r>
        <w:rPr>
          <w:rFonts w:ascii="Times New Roman"/>
          <w:b w:val="false"/>
          <w:i w:val="false"/>
          <w:color w:val="000000"/>
          <w:sz w:val="28"/>
        </w:rPr>
        <w:t>
      Мұндай шешімдерге әкімшілік құқық бұзушылық туралы іс қозғау туралы хаттамалардың, айыппұл төлеу қажеттігі туралы нұсқамалардың, хабарламалардың (хабархаттардың) жобалары және инвесторларға қатысты әкімшілік құқық бұзушылық туралы іс қозғау туралы шешімдердің өзге де жобалары жатады.</w:t>
      </w:r>
    </w:p>
    <w:bookmarkEnd w:id="581"/>
    <w:bookmarkStart w:name="z1228" w:id="582"/>
    <w:p>
      <w:pPr>
        <w:spacing w:after="0"/>
        <w:ind w:left="0"/>
        <w:jc w:val="both"/>
      </w:pPr>
      <w:r>
        <w:rPr>
          <w:rFonts w:ascii="Times New Roman"/>
          <w:b w:val="false"/>
          <w:i w:val="false"/>
          <w:color w:val="000000"/>
          <w:sz w:val="28"/>
        </w:rPr>
        <w:t>
      56. Әкімшілік құқық бұзушылық туралы іс қозғау үшін негіздердің болуын растайтын материалдары бар инвесторларға қатысты әкімшілік құқық бұзушылық туралы іс қозғау туралы шешім әкімшілік құқық бұзушылық жасау фактісі анықталған кезден бастап бір жұмыс күні ішінде ӘІБТ-ні пайдалана отырып, прокурорға жіберіледі.</w:t>
      </w:r>
    </w:p>
    <w:bookmarkEnd w:id="582"/>
    <w:bookmarkStart w:name="z1229" w:id="583"/>
    <w:p>
      <w:pPr>
        <w:spacing w:after="0"/>
        <w:ind w:left="0"/>
        <w:jc w:val="both"/>
      </w:pPr>
      <w:r>
        <w:rPr>
          <w:rFonts w:ascii="Times New Roman"/>
          <w:b w:val="false"/>
          <w:i w:val="false"/>
          <w:color w:val="000000"/>
          <w:sz w:val="28"/>
        </w:rPr>
        <w:t>
      57. Прокурор инвесторларға қатысты әкімшілік құқық бұзушылық туралы іс қозғау туралы шешім келіп түскен сәттен бастап үш жұмыс күні ішінде оны келіседі не келісуден бас тартады.</w:t>
      </w:r>
    </w:p>
    <w:bookmarkEnd w:id="583"/>
    <w:bookmarkStart w:name="z1230" w:id="584"/>
    <w:p>
      <w:pPr>
        <w:spacing w:after="0"/>
        <w:ind w:left="0"/>
        <w:jc w:val="both"/>
      </w:pPr>
      <w:r>
        <w:rPr>
          <w:rFonts w:ascii="Times New Roman"/>
          <w:b w:val="false"/>
          <w:i w:val="false"/>
          <w:color w:val="000000"/>
          <w:sz w:val="28"/>
        </w:rPr>
        <w:t>
      Қосымша материалдарды талап ету және зерделеу, уәкілетті лауазымды адамның не инвестордың түсініктемелерін алу қажет болған жағдайда прокурор инвесторларға қатысты әкімшілік құқық бұзушылық туралы іс қозғау туралы шешімді келіседі не ол келіп түскен сәттен бастап он жұмыс күні ішінде оны келісуден бас тартады.</w:t>
      </w:r>
    </w:p>
    <w:bookmarkEnd w:id="584"/>
    <w:bookmarkStart w:name="z1231" w:id="585"/>
    <w:p>
      <w:pPr>
        <w:spacing w:after="0"/>
        <w:ind w:left="0"/>
        <w:jc w:val="both"/>
      </w:pPr>
      <w:r>
        <w:rPr>
          <w:rFonts w:ascii="Times New Roman"/>
          <w:b w:val="false"/>
          <w:i w:val="false"/>
          <w:color w:val="000000"/>
          <w:sz w:val="28"/>
        </w:rPr>
        <w:t>
      58. Қызметті немесе оның жекелеген түрлерін тоқтата тұру не оған тыйым салу түріндегі қамтамасыз ету шаралары қабылданған жағдайларда инвесторларға қатысты әкімшілік құқық бұзушылық туралы іс қозғау туралы шешімді келісуді не келісуден бас тартуды прокурор олар келіп түскен кезден бастап қырық сегіз сағат ішінде жүзеге асырады.</w:t>
      </w:r>
    </w:p>
    <w:bookmarkEnd w:id="585"/>
    <w:bookmarkStart w:name="z1232" w:id="586"/>
    <w:p>
      <w:pPr>
        <w:spacing w:after="0"/>
        <w:ind w:left="0"/>
        <w:jc w:val="both"/>
      </w:pPr>
      <w:r>
        <w:rPr>
          <w:rFonts w:ascii="Times New Roman"/>
          <w:b w:val="false"/>
          <w:i w:val="false"/>
          <w:color w:val="000000"/>
          <w:sz w:val="28"/>
        </w:rPr>
        <w:t>
      Егер уәкілетті лауазымды адам эпидемияның, карантиндік объектілер және аса қауіпті зиянды организмдер ошақтарының, инфекциялық, паразиттік аурулардың, уланулардың, радиациялық авариялардың таралу қаупі төнген жағдайда, қызметін немесе оның жекелеген түрлерін тоқтата тұру не тыйым салу түрінде қамтамасыз ету шараларын қабылдаған болса, инвесторларға қатысты әкімшілік құқық бұзушылық туралы іс қозғау туралы шешімді келісу не келісуден бас тарту олар келіп түскен сәттен бастап жиырма төрт сағат ішінде жүзеге асырылады.</w:t>
      </w:r>
    </w:p>
    <w:bookmarkEnd w:id="586"/>
    <w:bookmarkStart w:name="z1233" w:id="587"/>
    <w:p>
      <w:pPr>
        <w:spacing w:after="0"/>
        <w:ind w:left="0"/>
        <w:jc w:val="both"/>
      </w:pPr>
      <w:r>
        <w:rPr>
          <w:rFonts w:ascii="Times New Roman"/>
          <w:b w:val="false"/>
          <w:i w:val="false"/>
          <w:color w:val="000000"/>
          <w:sz w:val="28"/>
        </w:rPr>
        <w:t>
      Жұмыс уақытынан тыс, демалыс және мереке күндері осы тармақта көрсетілген әкімшілік құқық бұзушылық туралы іс қозғау туралы шешімдерді қабылдауды прокуратураның жедел кезекшісі жүзеге асырады.</w:t>
      </w:r>
    </w:p>
    <w:bookmarkEnd w:id="587"/>
    <w:bookmarkStart w:name="z1234" w:id="588"/>
    <w:p>
      <w:pPr>
        <w:spacing w:after="0"/>
        <w:ind w:left="0"/>
        <w:jc w:val="both"/>
      </w:pPr>
      <w:r>
        <w:rPr>
          <w:rFonts w:ascii="Times New Roman"/>
          <w:b w:val="false"/>
          <w:i w:val="false"/>
          <w:color w:val="000000"/>
          <w:sz w:val="28"/>
        </w:rPr>
        <w:t>
      Прокуратураның жедел кезекшісі осы Қағидалардың 8-тармағына сәйкес инвесторларға қатысты әкімшілік құқық бұзушылық туралы іс қозғау туралы шешімді келісу не келісуден бас тарту жүктелген прокурорды дереу хабардар етеді.</w:t>
      </w:r>
    </w:p>
    <w:bookmarkEnd w:id="588"/>
    <w:bookmarkStart w:name="z1235" w:id="589"/>
    <w:p>
      <w:pPr>
        <w:spacing w:after="0"/>
        <w:ind w:left="0"/>
        <w:jc w:val="both"/>
      </w:pPr>
      <w:r>
        <w:rPr>
          <w:rFonts w:ascii="Times New Roman"/>
          <w:b w:val="false"/>
          <w:i w:val="false"/>
          <w:color w:val="000000"/>
          <w:sz w:val="28"/>
        </w:rPr>
        <w:t>
      59. Инвесторларға қатысты жұмыс уақытынан тыс, демалыс және мереке күндері әкімшілік құқық бұзушылық туралы іс қозғау туралы шешім келіп түскен кезде оларды қабылдау және тіркеу осы Қағидалардың 58-тармағында көзделген жағдайларды қоспағанда, келесі жұмыс күні жүзеге асырылады.</w:t>
      </w:r>
    </w:p>
    <w:bookmarkEnd w:id="589"/>
    <w:bookmarkStart w:name="z1236" w:id="590"/>
    <w:p>
      <w:pPr>
        <w:spacing w:after="0"/>
        <w:ind w:left="0"/>
        <w:jc w:val="both"/>
      </w:pPr>
      <w:r>
        <w:rPr>
          <w:rFonts w:ascii="Times New Roman"/>
          <w:b w:val="false"/>
          <w:i w:val="false"/>
          <w:color w:val="000000"/>
          <w:sz w:val="28"/>
        </w:rPr>
        <w:t>
      60. Мемлекеттік органның уәкілетті лауазымды адамына инвесторларға қатысты әкімшілік құқық бұзушылық туралы іс қозғау туралы шешімді келісу не келісуден бас тарту нәтижелері бойынша бар болған жағдайда бас тарту себептері көрсетілген прокурордың жауабы электрондық нысанда жіберіледі.</w:t>
      </w:r>
    </w:p>
    <w:bookmarkEnd w:id="590"/>
    <w:bookmarkStart w:name="z1237" w:id="591"/>
    <w:p>
      <w:pPr>
        <w:spacing w:after="0"/>
        <w:ind w:left="0"/>
        <w:jc w:val="both"/>
      </w:pPr>
      <w:r>
        <w:rPr>
          <w:rFonts w:ascii="Times New Roman"/>
          <w:b w:val="false"/>
          <w:i w:val="false"/>
          <w:color w:val="000000"/>
          <w:sz w:val="28"/>
        </w:rPr>
        <w:t>
      61. Мемлекеттік органның уәкілетті лауазымды адамында электрондық құжат айналымы жүйесіне қолжетімділік болмаған жағдайда инвесторларға қатысты әкімшілік құқық бұзушылық туралы іс қозғау туралы шешімді прокурордың келісуі не келісуден бас тартуы қағаз жеткізгіште ұсынылады.</w:t>
      </w:r>
    </w:p>
    <w:bookmarkEnd w:id="591"/>
    <w:bookmarkStart w:name="z1238" w:id="592"/>
    <w:p>
      <w:pPr>
        <w:spacing w:after="0"/>
        <w:ind w:left="0"/>
        <w:jc w:val="both"/>
      </w:pPr>
      <w:r>
        <w:rPr>
          <w:rFonts w:ascii="Times New Roman"/>
          <w:b w:val="false"/>
          <w:i w:val="false"/>
          <w:color w:val="000000"/>
          <w:sz w:val="28"/>
        </w:rPr>
        <w:t>
      62. Инвесторларға қатысты әкімшілік құқық бұзушылық туралы іс қозғау туралы шешімді келісу не келісуден бас тарту кезінде прокурор мынадай:</w:t>
      </w:r>
    </w:p>
    <w:bookmarkEnd w:id="592"/>
    <w:bookmarkStart w:name="z1239" w:id="593"/>
    <w:p>
      <w:pPr>
        <w:spacing w:after="0"/>
        <w:ind w:left="0"/>
        <w:jc w:val="both"/>
      </w:pPr>
      <w:r>
        <w:rPr>
          <w:rFonts w:ascii="Times New Roman"/>
          <w:b w:val="false"/>
          <w:i w:val="false"/>
          <w:color w:val="000000"/>
          <w:sz w:val="28"/>
        </w:rPr>
        <w:t xml:space="preserve">
      1) әкімшілік құқық бұзушылық туралы іс қозғаудың заңдылығы мен негізділігі, әкімшілік құқық бұзушылық туралы іс бойынша іс жүргізуді болғызбайтын не ӘҚБтК-нің </w:t>
      </w:r>
      <w:r>
        <w:rPr>
          <w:rFonts w:ascii="Times New Roman"/>
          <w:b w:val="false"/>
          <w:i w:val="false"/>
          <w:color w:val="000000"/>
          <w:sz w:val="28"/>
        </w:rPr>
        <w:t>741</w:t>
      </w:r>
      <w:r>
        <w:rPr>
          <w:rFonts w:ascii="Times New Roman"/>
          <w:b w:val="false"/>
          <w:i w:val="false"/>
          <w:color w:val="000000"/>
          <w:sz w:val="28"/>
        </w:rPr>
        <w:t xml:space="preserve"> және </w:t>
      </w:r>
      <w:r>
        <w:rPr>
          <w:rFonts w:ascii="Times New Roman"/>
          <w:b w:val="false"/>
          <w:i w:val="false"/>
          <w:color w:val="000000"/>
          <w:sz w:val="28"/>
        </w:rPr>
        <w:t>742-баптарына</w:t>
      </w:r>
      <w:r>
        <w:rPr>
          <w:rFonts w:ascii="Times New Roman"/>
          <w:b w:val="false"/>
          <w:i w:val="false"/>
          <w:color w:val="000000"/>
          <w:sz w:val="28"/>
        </w:rPr>
        <w:t xml:space="preserve"> сәйкес әкімшілік жауаптылыққа тартпауға мүмкіндік беретін мән-жайлардың болуы;</w:t>
      </w:r>
    </w:p>
    <w:bookmarkEnd w:id="593"/>
    <w:bookmarkStart w:name="z1240" w:id="594"/>
    <w:p>
      <w:pPr>
        <w:spacing w:after="0"/>
        <w:ind w:left="0"/>
        <w:jc w:val="both"/>
      </w:pPr>
      <w:r>
        <w:rPr>
          <w:rFonts w:ascii="Times New Roman"/>
          <w:b w:val="false"/>
          <w:i w:val="false"/>
          <w:color w:val="000000"/>
          <w:sz w:val="28"/>
        </w:rPr>
        <w:t>
      2) әкімшілік құқық бұзушылық жасаудың нақты мән-жайлары, оның ішінде құқық бұзушының жеке басы, сондай-ақ қол сұғушылық объектісі, ал зиян болған кезде – оның мөлшері;</w:t>
      </w:r>
    </w:p>
    <w:bookmarkEnd w:id="594"/>
    <w:bookmarkStart w:name="z1241" w:id="595"/>
    <w:p>
      <w:pPr>
        <w:spacing w:after="0"/>
        <w:ind w:left="0"/>
        <w:jc w:val="both"/>
      </w:pPr>
      <w:r>
        <w:rPr>
          <w:rFonts w:ascii="Times New Roman"/>
          <w:b w:val="false"/>
          <w:i w:val="false"/>
          <w:color w:val="000000"/>
          <w:sz w:val="28"/>
        </w:rPr>
        <w:t>
      3) инвестор үшін инвестициялық жобаны одан әрі іске асыруға теріс әсер ететін не мемлекетке залал келтіруі мүмкін ықтимал салдарлардың болуы;</w:t>
      </w:r>
    </w:p>
    <w:bookmarkEnd w:id="595"/>
    <w:bookmarkStart w:name="z1242" w:id="596"/>
    <w:p>
      <w:pPr>
        <w:spacing w:after="0"/>
        <w:ind w:left="0"/>
        <w:jc w:val="both"/>
      </w:pPr>
      <w:r>
        <w:rPr>
          <w:rFonts w:ascii="Times New Roman"/>
          <w:b w:val="false"/>
          <w:i w:val="false"/>
          <w:color w:val="000000"/>
          <w:sz w:val="28"/>
        </w:rPr>
        <w:t>
      4) инвестордың қызметінен адамның өміріне, денсаулығына, қоршаған ортаға, жеке және заңды тұлғалардың, мемлекеттің құқықтары мен заңды мүдделеріне зиян келтіру қаупінің болуы;</w:t>
      </w:r>
    </w:p>
    <w:bookmarkEnd w:id="596"/>
    <w:bookmarkStart w:name="z1243" w:id="597"/>
    <w:p>
      <w:pPr>
        <w:spacing w:after="0"/>
        <w:ind w:left="0"/>
        <w:jc w:val="both"/>
      </w:pPr>
      <w:r>
        <w:rPr>
          <w:rFonts w:ascii="Times New Roman"/>
          <w:b w:val="false"/>
          <w:i w:val="false"/>
          <w:color w:val="000000"/>
          <w:sz w:val="28"/>
        </w:rPr>
        <w:t>
      5) инвестор жасаған құқық бұзушылық және салынатын әкімшілік жаза салдарлары ауырлығының сәйкес келмеуі туралы мән-жайларды ескереді.</w:t>
      </w:r>
    </w:p>
    <w:bookmarkEnd w:id="597"/>
    <w:bookmarkStart w:name="z1244" w:id="598"/>
    <w:p>
      <w:pPr>
        <w:spacing w:after="0"/>
        <w:ind w:left="0"/>
        <w:jc w:val="both"/>
      </w:pPr>
      <w:r>
        <w:rPr>
          <w:rFonts w:ascii="Times New Roman"/>
          <w:b w:val="false"/>
          <w:i w:val="false"/>
          <w:color w:val="000000"/>
          <w:sz w:val="28"/>
        </w:rPr>
        <w:t>
      63. Прокурордың инвесторларға қатысты әкімшілік құқық бұзушылық туралы іс қозғау туралы шешімді келісуден бас тартуы осы Қағидалардың 62-тармағында көрсетілген келесі негіздер бойынша:</w:t>
      </w:r>
    </w:p>
    <w:bookmarkEnd w:id="598"/>
    <w:bookmarkStart w:name="z1245" w:id="599"/>
    <w:p>
      <w:pPr>
        <w:spacing w:after="0"/>
        <w:ind w:left="0"/>
        <w:jc w:val="both"/>
      </w:pPr>
      <w:r>
        <w:rPr>
          <w:rFonts w:ascii="Times New Roman"/>
          <w:b w:val="false"/>
          <w:i w:val="false"/>
          <w:color w:val="000000"/>
          <w:sz w:val="28"/>
        </w:rPr>
        <w:t xml:space="preserve">
      1) ӘҚБтК-нің </w:t>
      </w:r>
      <w:r>
        <w:rPr>
          <w:rFonts w:ascii="Times New Roman"/>
          <w:b w:val="false"/>
          <w:i w:val="false"/>
          <w:color w:val="000000"/>
          <w:sz w:val="28"/>
        </w:rPr>
        <w:t>741-бабына</w:t>
      </w:r>
      <w:r>
        <w:rPr>
          <w:rFonts w:ascii="Times New Roman"/>
          <w:b w:val="false"/>
          <w:i w:val="false"/>
          <w:color w:val="000000"/>
          <w:sz w:val="28"/>
        </w:rPr>
        <w:t xml:space="preserve"> сәйкес әкімшілік құқық бұзушылық туралы іс бойынша іс жүргізуді болғызбайтын оқиғаның, әкімшілік құқық бұзушылық құрамының және өзге де мән-жайлардың болмауы;</w:t>
      </w:r>
    </w:p>
    <w:bookmarkEnd w:id="599"/>
    <w:bookmarkStart w:name="z1246" w:id="600"/>
    <w:p>
      <w:pPr>
        <w:spacing w:after="0"/>
        <w:ind w:left="0"/>
        <w:jc w:val="both"/>
      </w:pPr>
      <w:r>
        <w:rPr>
          <w:rFonts w:ascii="Times New Roman"/>
          <w:b w:val="false"/>
          <w:i w:val="false"/>
          <w:color w:val="000000"/>
          <w:sz w:val="28"/>
        </w:rPr>
        <w:t>
      2) адам өміріне, денсаулығына зиян келтіру қаупі болмаған жағдайда инвестор жасаған құқық бұзушылықтың және тағайындалатын әкімшілік жаза салдарлары ауырлығының сәйкес келмеуі;</w:t>
      </w:r>
    </w:p>
    <w:bookmarkEnd w:id="600"/>
    <w:bookmarkStart w:name="z1247" w:id="601"/>
    <w:p>
      <w:pPr>
        <w:spacing w:after="0"/>
        <w:ind w:left="0"/>
        <w:jc w:val="both"/>
      </w:pPr>
      <w:r>
        <w:rPr>
          <w:rFonts w:ascii="Times New Roman"/>
          <w:b w:val="false"/>
          <w:i w:val="false"/>
          <w:color w:val="000000"/>
          <w:sz w:val="28"/>
        </w:rPr>
        <w:t>
      3) инвестор үшін инвестициялық жобаны одан әрі іске асыруға теріс әсер ететін не инвестордың қызметін тоқтату қаупі бар ықтимал салдарлардың болу;</w:t>
      </w:r>
    </w:p>
    <w:bookmarkEnd w:id="601"/>
    <w:bookmarkStart w:name="z1248" w:id="602"/>
    <w:p>
      <w:pPr>
        <w:spacing w:after="0"/>
        <w:ind w:left="0"/>
        <w:jc w:val="both"/>
      </w:pPr>
      <w:r>
        <w:rPr>
          <w:rFonts w:ascii="Times New Roman"/>
          <w:b w:val="false"/>
          <w:i w:val="false"/>
          <w:color w:val="000000"/>
          <w:sz w:val="28"/>
        </w:rPr>
        <w:t xml:space="preserve">
      4) ӘҚБтК-нің </w:t>
      </w:r>
      <w:r>
        <w:rPr>
          <w:rFonts w:ascii="Times New Roman"/>
          <w:b w:val="false"/>
          <w:i w:val="false"/>
          <w:color w:val="000000"/>
          <w:sz w:val="28"/>
        </w:rPr>
        <w:t>802-бабында</w:t>
      </w:r>
      <w:r>
        <w:rPr>
          <w:rFonts w:ascii="Times New Roman"/>
          <w:b w:val="false"/>
          <w:i w:val="false"/>
          <w:color w:val="000000"/>
          <w:sz w:val="28"/>
        </w:rPr>
        <w:t xml:space="preserve"> көзделген әкімшілік құқық бұзушылық туралы іс қозғау үшін себептер мен негіздердің болмауы;</w:t>
      </w:r>
    </w:p>
    <w:bookmarkEnd w:id="602"/>
    <w:bookmarkStart w:name="z1249" w:id="603"/>
    <w:p>
      <w:pPr>
        <w:spacing w:after="0"/>
        <w:ind w:left="0"/>
        <w:jc w:val="both"/>
      </w:pPr>
      <w:r>
        <w:rPr>
          <w:rFonts w:ascii="Times New Roman"/>
          <w:b w:val="false"/>
          <w:i w:val="false"/>
          <w:color w:val="000000"/>
          <w:sz w:val="28"/>
        </w:rPr>
        <w:t xml:space="preserve">
      5) ӘҚБтК-нің </w:t>
      </w:r>
      <w:r>
        <w:rPr>
          <w:rFonts w:ascii="Times New Roman"/>
          <w:b w:val="false"/>
          <w:i w:val="false"/>
          <w:color w:val="000000"/>
          <w:sz w:val="28"/>
        </w:rPr>
        <w:t>742-бабында</w:t>
      </w:r>
      <w:r>
        <w:rPr>
          <w:rFonts w:ascii="Times New Roman"/>
          <w:b w:val="false"/>
          <w:i w:val="false"/>
          <w:color w:val="000000"/>
          <w:sz w:val="28"/>
        </w:rPr>
        <w:t xml:space="preserve"> көзделген әкімшілік жауаптылыққа тартпауға мүмкіндік беретін мән-жайлардың болу негіздері бойынша шығарылады.</w:t>
      </w:r>
    </w:p>
    <w:bookmarkEnd w:id="603"/>
    <w:bookmarkStart w:name="z1250" w:id="604"/>
    <w:p>
      <w:pPr>
        <w:spacing w:after="0"/>
        <w:ind w:left="0"/>
        <w:jc w:val="both"/>
      </w:pPr>
      <w:r>
        <w:rPr>
          <w:rFonts w:ascii="Times New Roman"/>
          <w:b w:val="false"/>
          <w:i w:val="false"/>
          <w:color w:val="000000"/>
          <w:sz w:val="28"/>
        </w:rPr>
        <w:t>
      64. Инвесторларға қатысты әкімшілік құқық бұзушылық туралы іс қозғау туралы шешімді келісудің не келісуден бас тартудың электрондық нысанында электрондық цифрлық қолтаңбамен куәландырылған мынадай:</w:t>
      </w:r>
    </w:p>
    <w:bookmarkEnd w:id="604"/>
    <w:bookmarkStart w:name="z1251" w:id="605"/>
    <w:p>
      <w:pPr>
        <w:spacing w:after="0"/>
        <w:ind w:left="0"/>
        <w:jc w:val="both"/>
      </w:pPr>
      <w:r>
        <w:rPr>
          <w:rFonts w:ascii="Times New Roman"/>
          <w:b w:val="false"/>
          <w:i w:val="false"/>
          <w:color w:val="000000"/>
          <w:sz w:val="28"/>
        </w:rPr>
        <w:t>
      1) прокуратура органының атауы, күні, прокурордың тегі, аты, әкесінің аты (бар болса), лауазымы және қолы;</w:t>
      </w:r>
    </w:p>
    <w:bookmarkEnd w:id="605"/>
    <w:bookmarkStart w:name="z1252" w:id="606"/>
    <w:p>
      <w:pPr>
        <w:spacing w:after="0"/>
        <w:ind w:left="0"/>
        <w:jc w:val="both"/>
      </w:pPr>
      <w:r>
        <w:rPr>
          <w:rFonts w:ascii="Times New Roman"/>
          <w:b w:val="false"/>
          <w:i w:val="false"/>
          <w:color w:val="000000"/>
          <w:sz w:val="28"/>
        </w:rPr>
        <w:t>
      2) әкімшілік құқық бұзушылық туралы іс қозғау туралы шешімді шығаруға бастамашы болған мемлекеттік органның, жергілікті атқарушы органның, олардың лауазымды және оларға теңестірілген адамдардың атауы;</w:t>
      </w:r>
    </w:p>
    <w:bookmarkEnd w:id="606"/>
    <w:bookmarkStart w:name="z1253" w:id="607"/>
    <w:p>
      <w:pPr>
        <w:spacing w:after="0"/>
        <w:ind w:left="0"/>
        <w:jc w:val="both"/>
      </w:pPr>
      <w:r>
        <w:rPr>
          <w:rFonts w:ascii="Times New Roman"/>
          <w:b w:val="false"/>
          <w:i w:val="false"/>
          <w:color w:val="000000"/>
          <w:sz w:val="28"/>
        </w:rPr>
        <w:t>
      3) инвестордың атауы;</w:t>
      </w:r>
    </w:p>
    <w:bookmarkEnd w:id="607"/>
    <w:bookmarkStart w:name="z1254" w:id="608"/>
    <w:p>
      <w:pPr>
        <w:spacing w:after="0"/>
        <w:ind w:left="0"/>
        <w:jc w:val="both"/>
      </w:pPr>
      <w:r>
        <w:rPr>
          <w:rFonts w:ascii="Times New Roman"/>
          <w:b w:val="false"/>
          <w:i w:val="false"/>
          <w:color w:val="000000"/>
          <w:sz w:val="28"/>
        </w:rPr>
        <w:t>
      4) өтінімнің мәртебесі "келісілді" не "келісуден бас тартылды";</w:t>
      </w:r>
    </w:p>
    <w:bookmarkEnd w:id="608"/>
    <w:bookmarkStart w:name="z1255" w:id="609"/>
    <w:p>
      <w:pPr>
        <w:spacing w:after="0"/>
        <w:ind w:left="0"/>
        <w:jc w:val="both"/>
      </w:pPr>
      <w:r>
        <w:rPr>
          <w:rFonts w:ascii="Times New Roman"/>
          <w:b w:val="false"/>
          <w:i w:val="false"/>
          <w:color w:val="000000"/>
          <w:sz w:val="28"/>
        </w:rPr>
        <w:t>
      5) осы Қағидалардың 63-тармағына сәйкес әкімшілік құқық бұзушылық туралы іс қозғау туралы шешімді келісуден бас тартудың негізі туралы деректер көрсетіледі;</w:t>
      </w:r>
    </w:p>
    <w:bookmarkEnd w:id="609"/>
    <w:bookmarkStart w:name="z1256" w:id="610"/>
    <w:p>
      <w:pPr>
        <w:spacing w:after="0"/>
        <w:ind w:left="0"/>
        <w:jc w:val="both"/>
      </w:pPr>
      <w:r>
        <w:rPr>
          <w:rFonts w:ascii="Times New Roman"/>
          <w:b w:val="false"/>
          <w:i w:val="false"/>
          <w:color w:val="000000"/>
          <w:sz w:val="28"/>
        </w:rPr>
        <w:t>
      65. Инвесторларға қатысты әкімшілік құқық бұзушылық туралы іс қозғау туралы шешімді прокурор келіскен жағдайда, әкімшілік құқық бұзушылық туралы хаттама жасауға уәкілетті адам осы туралы прокурордың жауабы келіп түскен сәттен бастап бір жұмыс күні ішінде инвесторға хабарлайды..</w:t>
      </w:r>
    </w:p>
    <w:bookmarkEnd w:id="610"/>
    <w:bookmarkStart w:name="z1257" w:id="611"/>
    <w:p>
      <w:pPr>
        <w:spacing w:after="0"/>
        <w:ind w:left="0"/>
        <w:jc w:val="both"/>
      </w:pPr>
      <w:r>
        <w:rPr>
          <w:rFonts w:ascii="Times New Roman"/>
          <w:b w:val="false"/>
          <w:i w:val="false"/>
          <w:color w:val="000000"/>
          <w:sz w:val="28"/>
        </w:rPr>
        <w:t>
      66. Инвесторларға қатысты әкімшілік құқық бұзушылық туралы іс қозғау туралы шешімді келісуді не келісуден бас тартуды аумақтық қағидат бойынша прокурор жүзеге асырады.</w:t>
      </w:r>
    </w:p>
    <w:bookmarkEnd w:id="611"/>
    <w:bookmarkStart w:name="z1258" w:id="612"/>
    <w:p>
      <w:pPr>
        <w:spacing w:after="0"/>
        <w:ind w:left="0"/>
        <w:jc w:val="both"/>
      </w:pPr>
      <w:r>
        <w:rPr>
          <w:rFonts w:ascii="Times New Roman"/>
          <w:b w:val="false"/>
          <w:i w:val="false"/>
          <w:color w:val="000000"/>
          <w:sz w:val="28"/>
        </w:rPr>
        <w:t>
      67. Облыстық және аудандық (қалалық) маңызы бар мемлекеттік органдардың уәкілетті лауазымды адамдарының шешімдері аумақтылығы бойынша әскери және көлік прокуратураларының, облыс прокуратуралары және оған теңестірілген прокуратураларына, аудандық және оларға теңестірілген (қалалық, ауданаралық, сондай-ақ мамандандырылған) прокуратуралардың тиісті органдарына жіберіледі.</w:t>
      </w:r>
    </w:p>
    <w:bookmarkEnd w:id="612"/>
    <w:bookmarkStart w:name="z1259" w:id="613"/>
    <w:p>
      <w:pPr>
        <w:spacing w:after="0"/>
        <w:ind w:left="0"/>
        <w:jc w:val="both"/>
      </w:pPr>
      <w:r>
        <w:rPr>
          <w:rFonts w:ascii="Times New Roman"/>
          <w:b w:val="false"/>
          <w:i w:val="false"/>
          <w:color w:val="000000"/>
          <w:sz w:val="28"/>
        </w:rPr>
        <w:t>
      Мұндай шешімдерді келісуді немесе келісуден бас тартуды кәсіпкерлік және инвестицияларды қолдау саласындағы заңдылықты қадағалауды жүзеге асыратын прокуратура органдарының қызметкерлері жүзеге асырады.</w:t>
      </w:r>
    </w:p>
    <w:bookmarkEnd w:id="613"/>
    <w:bookmarkStart w:name="z1260" w:id="614"/>
    <w:p>
      <w:pPr>
        <w:spacing w:after="0"/>
        <w:ind w:left="0"/>
        <w:jc w:val="both"/>
      </w:pPr>
      <w:r>
        <w:rPr>
          <w:rFonts w:ascii="Times New Roman"/>
          <w:b w:val="false"/>
          <w:i w:val="false"/>
          <w:color w:val="000000"/>
          <w:sz w:val="28"/>
        </w:rPr>
        <w:t>
      68. Орталық мемлекеттік органдардың уәкілетті лауазымды адамдарының шешімдері осындай шешімдерді келісу немесе келісуден бас тарту жүзеге асырылатын ИҚҚК-ға жіберіледі.</w:t>
      </w:r>
    </w:p>
    <w:bookmarkEnd w:id="614"/>
    <w:bookmarkStart w:name="z1261" w:id="615"/>
    <w:p>
      <w:pPr>
        <w:spacing w:after="0"/>
        <w:ind w:left="0"/>
        <w:jc w:val="both"/>
      </w:pPr>
      <w:r>
        <w:rPr>
          <w:rFonts w:ascii="Times New Roman"/>
          <w:b w:val="false"/>
          <w:i w:val="false"/>
          <w:color w:val="000000"/>
          <w:sz w:val="28"/>
        </w:rPr>
        <w:t>
      Мұндай шешімдерді келісуді не келісуден бас тартуды Қазақстан Республикасы Бас прокуратурасының кәсіпкерлік және инвестицияларды қолдау саласындағы заңдылықты қадағалауды жүзеге асыратын бөлімшесі жүзеге асырады.</w:t>
      </w:r>
    </w:p>
    <w:bookmarkEnd w:id="615"/>
    <w:bookmarkStart w:name="z1262" w:id="616"/>
    <w:p>
      <w:pPr>
        <w:spacing w:after="0"/>
        <w:ind w:left="0"/>
        <w:jc w:val="both"/>
      </w:pPr>
      <w:r>
        <w:rPr>
          <w:rFonts w:ascii="Times New Roman"/>
          <w:b w:val="false"/>
          <w:i w:val="false"/>
          <w:color w:val="000000"/>
          <w:sz w:val="28"/>
        </w:rPr>
        <w:t xml:space="preserve">
      69. Инвесторларға қатысты әкімшілік құқық бұзушылық туралы іс қозғау туралы шешімді келісуден бас тартуға шағым жасау "Прокуратура туралы" Қазақстан Республикасы Конституциялық заңының </w:t>
      </w:r>
      <w:r>
        <w:rPr>
          <w:rFonts w:ascii="Times New Roman"/>
          <w:b w:val="false"/>
          <w:i w:val="false"/>
          <w:color w:val="000000"/>
          <w:sz w:val="28"/>
        </w:rPr>
        <w:t>25-бабында</w:t>
      </w:r>
      <w:r>
        <w:rPr>
          <w:rFonts w:ascii="Times New Roman"/>
          <w:b w:val="false"/>
          <w:i w:val="false"/>
          <w:color w:val="000000"/>
          <w:sz w:val="28"/>
        </w:rPr>
        <w:t xml:space="preserve"> және осы Қағидаларда көзделген тәртіппен жүзеге асырылады.</w:t>
      </w:r>
    </w:p>
    <w:bookmarkEnd w:id="616"/>
    <w:bookmarkStart w:name="z1263" w:id="617"/>
    <w:p>
      <w:pPr>
        <w:spacing w:after="0"/>
        <w:ind w:left="0"/>
        <w:jc w:val="both"/>
      </w:pPr>
      <w:r>
        <w:rPr>
          <w:rFonts w:ascii="Times New Roman"/>
          <w:b w:val="false"/>
          <w:i w:val="false"/>
          <w:color w:val="000000"/>
          <w:sz w:val="28"/>
        </w:rPr>
        <w:t>
      70. Жоғары тұрған прокурор мұндай шағымды прокуратура органдарына келіп түскен күннен бастап бес жұмыс күні ішінде қарайды.</w:t>
      </w:r>
    </w:p>
    <w:bookmarkEnd w:id="617"/>
    <w:bookmarkStart w:name="z1264" w:id="618"/>
    <w:p>
      <w:pPr>
        <w:spacing w:after="0"/>
        <w:ind w:left="0"/>
        <w:jc w:val="both"/>
      </w:pPr>
      <w:r>
        <w:rPr>
          <w:rFonts w:ascii="Times New Roman"/>
          <w:b w:val="false"/>
          <w:i w:val="false"/>
          <w:color w:val="000000"/>
          <w:sz w:val="28"/>
        </w:rPr>
        <w:t>
      71. Шағымды қарау нәтижелері инвесторларға қатысты прокурордың әкімшілік құқық бұзушылық туралы іс қозғау туралы шешімді келісуден бас тартуына Қазақстан Республикасының заңдарында көзделген тәртіппен сотқа шағымдану үшін негіз болып табылады.</w:t>
      </w:r>
    </w:p>
    <w:bookmarkEnd w:id="618"/>
    <w:bookmarkStart w:name="z1265" w:id="619"/>
    <w:p>
      <w:pPr>
        <w:spacing w:after="0"/>
        <w:ind w:left="0"/>
        <w:jc w:val="both"/>
      </w:pPr>
      <w:r>
        <w:rPr>
          <w:rFonts w:ascii="Times New Roman"/>
          <w:b w:val="false"/>
          <w:i w:val="false"/>
          <w:color w:val="000000"/>
          <w:sz w:val="28"/>
        </w:rPr>
        <w:t>
      72. Жоғары тұрған прокурор не сот шағым бойынша шешім қабылдағанға дейін инвесторларға қатысты әкімшілік құқық бұзушылық туралы іс қозғау туралы шешім прокурормен келісілмеген деп танылады.</w:t>
      </w:r>
    </w:p>
    <w:bookmarkEnd w:id="61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