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11e1c" w14:textId="5111e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"Бағаларына мемлекеттік реттеу белгіленетін мұнай өнімдерінің тізбесін бекіту туралы" Қазақстан Республикасы Энергетика министрінің 2014 жылғы 8 желтоқсандағы № 183 бұйрығына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Энергетика министрінің 2023 жылғы 11 қаңтардағы № 6 бұйрығы. Қазақстан Республикасының Әділет министрлігінде 2023 жылғы 11 қаңтарда № 31670 болып тіркелді. Күші жойылды - Қазақстан Республикасы Энергетика министрінің 2025 жылғы 27 қаңтардағы № 43-н/қ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Энергетика министрінің 27.01.2025 </w:t>
      </w:r>
      <w:r>
        <w:rPr>
          <w:rFonts w:ascii="Times New Roman"/>
          <w:b w:val="false"/>
          <w:i w:val="false"/>
          <w:color w:val="000000"/>
          <w:sz w:val="28"/>
        </w:rPr>
        <w:t>№ 43-н/қ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бұйрық 10.01.2023 бастап қолданысқа енгізіледі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"Бағаларына мемлекеттік реттеу белгіленетін мұнай өнімдерінің тізбесін бекіту туралы" Қазақстан Республикасы Энергетика министрінің 2014 жылғы 8 желтоқсандағы № 183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9959 болып тіркелген)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Бағаларына мемлекеттік реттеу белгіленетін мұнай өнімдерінің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Энергетика министрлігінің Мұнайды тасымалдау және өңдеу департаменті Қазақстан Республикасының заңнамасында белгіленген тәртіппен: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Энергетика министрлігінің интернет-ресурсында орналастыруды;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Республикасының Әділет министрлігінде мемлекеттік тіркелгеннен кейін он жұмыс күні ішінде Қазақстан Республикасы Энергетика министрлігінің Заң қызметі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орындалғаны туралы мәліметтерді ұсынуды қамтамасыз етсін.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энергетика вице-министріне жүктелсін.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2023 жылғы 10 қаңтардан бастап қолданысқа енгізіледі және ресми жариялануға тиіс.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Энергетика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Акчулаков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Энергетика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11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Энергетика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183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бекітілді</w:t>
            </w:r>
          </w:p>
        </w:tc>
      </w:tr>
    </w:tbl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Бағаларына мемлекеттік реттеу белгіленетін мұнай өнімдерінің тізбесі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Аи-80 маркалы бензин, бөлшек саудада өткізу.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Аи-92 маркалы бензин, бөлшек саудада өткізу.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Аи-93 маркалы бензин, бөлшек саудада өткізу.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Дизель отыны (жазғы, маусымаралық), бөлшек саудада өткізу.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