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f812" w14:textId="830f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9 қаңтардағы № 3 бұйрығы. Қазақстан Республикасының Әділет министрлігінде 2023 жылғы 9 қаңтарда № 31650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бұйрыққа 1-қосымшамен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 – 75 бұйрығына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(жағдайдың)атауы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ағымының ауырлығы)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немесе медициналық бұйымдардың немесе арнайы емдік өнімдердің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(АТХ) жіктеу коды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шунттаудан, миокард инфарктісінен кейінгі науқастар. III-IV ФК кернеу стенокардиясы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(пароксизмальды, персистирлейтін, тұрақты), оның ішінде радиожиілікті аблацияны (РЖА)орындағаннан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p>
            <w:pPr>
              <w:spacing w:after="20"/>
              <w:ind w:left="20"/>
              <w:jc w:val="both"/>
            </w:pPr>
            <w:r>
              <w:rPr>
                <w:rFonts w:ascii="Times New Roman"/>
                <w:b w:val="false"/>
                <w:i w:val="false"/>
                <w:color w:val="000000"/>
                <w:sz w:val="20"/>
              </w:rPr>
              <w:t>
I34-I39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 ингаляцияға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мөлшерленген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 ингаляцияға арналған мөлшерленген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таблеткалар, оның ішінде шайнайтын түйіршіктер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және ремиссия сатысында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аэрозоль, ингаляцияға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капсулалар, ингалятормен жиынтықта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интерстициальді аурулары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 COVID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факторларынсыз жеңіл, орташа, ауырлық дәрежесі (ЖРВИ клиникасы)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тромбоэмболия қаупінің факторлары бар ауырлығы орташа дәрежедегі пациенттерде болуы ықтимал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балалар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Ледипасвир,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дельтасіз В вирустық гепатиті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 2а,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 2b, инъекция үшін ерітінді дайындауға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12 елі ішектің ойық жарасы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Антибактериалды препараттар H. Pylori анықталған кезде тағайындалады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 бұзылулар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синдромдарды қоса алғанда, лимфоидты, қан түзетін және оларға ұқсас тіндердің қатерлі ісіктері, қанның кейбір ауруларын қоса алғанда, оның ішінде апластикалық анемия мен имунды тромбоцитопения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кезіндегі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 үшін ерітінді дайындауға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капсулалар,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91.0,С 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лимфобластикалық л лейкоз, созылмалы миелоидты лейкоз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қуалайтын тапшылығы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(рекомбинантты), лиофилизат / вена ішіне енгізуге арналған ерітінді дайындауға арналған лиофилизирленген ұнтақ / инъекцияға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Ингибиторға қарсы коагулянттық кешен, инфузия үшін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(плазмалық), вена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(рекомбинантты), көктамыр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біріктіріп қанның ұю факторы VIII, инфузия үшін ерітінді дайындауға арналған лиофилизат / вена ішіне енгізу үшін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 көктамыр ішіне енгізу үшін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D89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аурулар және иммун тапшылығы жағдайлары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инъекцияға арналған ерітінді, инфузияға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 J06BA02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бұзылуы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диабеттік біліммен және өмір салтын өзгертумен бірге гликирленген гемоглобиннің мақсатты деңгейіне жету үшін негіздейді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Семіздік және жүрек-қан тамырлары асқынуларының қауіп факторлары болған кезде (қосымша терапия) эндокринологтың тағайындауы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орташа әсер ететін инсулин аналогтарының қоспасы),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дәрежелері. Асқынусыз терапияны таңдауды ЖПД дәрігері және/немесе эндокринолог диабеттік біліммен және өмір салтын өзгертумен бірге гликирленген гемоглобиннің мақсатты деңгейіне жету үшін негіздейді.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орташа әсер ететін инсулин аналогтарының қоспасы),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кейінгі ауыр гипогликемиялық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жиынтығында еріткіші бар инъекцияға арналған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Н04АА01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Е22.8), D35.2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гормондық белсенді ісіктері.Акромегалия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суспензия дайындауға арналған микросфералар, инъекцияға арналған суспензия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Шерешевского - Тернера синдромы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лиофилизирленген ұнтақ,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 (Ауырлық дәрежесіне байланыссыз, 1 және 3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инфузия үшін ерітінді дайындауға арналған концентрат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типі (Гурлер синдромы)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Цистикалық фиброз (Муковисцидоз)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 пациенттер өмір бойы бір өндірушінің дәрілік препараттарын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құрамында кішімикросфералар бар ішекте еритін қабықтағы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ингаляцияға арналған ұнтақ, ингаляцияға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 ингаляцияға арналған ерітіндіге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 инъекция үшін ерітінді дайындауға арналған лиофилизацияланған 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мен дәнекер тін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желілік терапияның тиімсіз болуы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М33-М33.9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 (жүйелік склеродерма)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таблеткалар, көктамыр ішіне және бұлшықет ішіне енгізу үшін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Рейно феноменін дигитальды жаралармен емдеу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жақпа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кезектегі терапия тиімсіз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беріш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ағынының барлық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бұлшықет ішіне енгізуге арналған ерітінді дайындауға арналған лиофилизат,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бета-1а, тері астына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 тері астына енгізуге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таблетка/капсула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және жылдам прогрессивті формалар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 үшін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G40.0-G40.9, Q85.1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түйіршіктер, шәрбат, ішуге арналған тамшылар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фармакорезистентті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 инъекцияға арналған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 ішуге арналған суспензия дайындау үшін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таблетка,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 ішуге арналған суспензия дайындау үшін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 ет дистрофиясы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DMD генінде нонсенс-мутациясы расталған 2 және одан жоғары жастағы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суспензия үшін түйіршіктер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 R76.1 Y58.0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 фазалары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ішуге арналған суспензия дайындауға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 үшін ерітінді дайындауға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 Z20.6, Z20.1, Z29.2, Z29.8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дейінгі және постконтакты АИТВ инфекциясының, АИТВ қауымдастырылған ауруларынның алдын алу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емдеу кестесі бойынша барлық дәрежесі мен сатысы, соның ішінде жүкті әйелдердің және АИТВ инфециясын жұқтырған анадан туған балалардың профилактикасы үшін. дейінгі және постконтакты АИТВ инфекциясының, АИТВ қауымдастырылған ауруларынның алдын алуды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 бір өндірушінің дәрілік препараттарын қабылдайды.АИТВ-инфекциясы бар Түркістан облысы мен Шымкент қаласының зақымдану ошағындағы пациенттер өмір бойы бір бір өндірушінің дәрілік препараттарын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Ламивудин және Абакавир,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Эфавиренз,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 таблетка,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(за искл D35.2)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лиофилизат тері астына енгізу үшін ерітінді дайындауға арналған, инъекцияға арналған суспензия дайындауға арналған лиофилизирленген ұнтақ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лиофилизат инъекцияға арналған суспензия дайындау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кислота,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С47.3 С47.4 С47.5 С47.6 С47.8 С47.9 С48.0 С74.0 С74.1 С74.9 С76.0 С76.1 С76.2 С76.7 С76.8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сироп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 мен арнайы емдік өнімдер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 ететін инсулиннің 2 инъекциясы режимі аясындағы қант диабеті бар пациенттер Базалды инсулин терапиясы аясындағы қант диабеті бар пациенттер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резервуар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бар барлық кезеңдер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формалар, өмір бойы терапия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тағамдар мен фенилаланин мөлшері төмен тағамдар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 тамақтандыру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сүтіне бейімделген алмастырғыштар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емізетін ананың ауруы: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туберкулездің белсенді түрі;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баланың ауруы: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туа біткен лактазды жеткіліксіздік, галактоземия, фенилкетонурия, "үйеңкі шәрбаты" ауруы;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асырап алынған балалар: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көрсеткіштер: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аралас емізу: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көпұрықтық жүктіліктен туған балалар;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 ұйымдарында күндізгі оқу нысаны бойынша оқитын аналардың балалары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ананың стационарлық емі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Ересектерге арналған міндетті әлеуметтік медициналық сақтандыру жүйесіндегі дәрілік заттар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J13-J16, J18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ішуге арналған суспензия дайындауға арналған ұнтақ,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 ішуге арналған суспензия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Гастроэзофагальді рефлюкс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кезеңінде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А02ВА03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фертильді кезеңдегі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D69 (искл D69.3)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анемияны қоса алғанда, гематологиялық аурулар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М15-М19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и Карбидопа,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 G51, G52, G54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нервілерінің зақымданулары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есту мүшесі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J32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созылмалы синусит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ішуге арналған суспензия дайындауға арналған ұнтақ,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J30.1-J30.4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мұрын спрейі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Н66, Н67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созылмалы іріңді отит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ішуге арналған суспензия дайындауға арналған ұнтақ, таблеткалар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таблетка, капсула, ішке қабылдауға арналған суспензияны дайындауға арналған ұнтақ, ішке қабылдауға арналған суспензияны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созылмалы кератит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 көз тамшылары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жақпа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Н20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созылмалы блефарит / конъюнктивит / иридоциклит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көп пішінді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N30, N34, N41.0, N41.1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созылмалы инфекциялары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ішуге арналған суспензия, капсулалар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жасқа дейінгі балалар үшін амбулаториялық деңгейде міндетті әлеуметтік медициналық сақтандыру жүйесіндегі дәрілік заттар, медициналық бұйымдар және арнайы емдік өнімдер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 I 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 (жіті/жітілеу)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инъекцияларға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беталактамды антибиотикпен бірге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00-J06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инфекциялары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ерітінді, ішуге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 13-J16 J18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 J22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инфекциясы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ерітінді, ішуге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 J35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Бадамшалар мен аденоидтардың синуситі/ аурулары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спрей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Гастроэзофагеальды рефлюкс ауруы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препараттар H.​Pylorі анықтаған кезде тағайындалады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 аймағының сызаты мен жыланкөзі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 K59.0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Тітіркенген ішек синдромы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ішке қабылдауға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қатқан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сезімсіз жүру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w:t>
            </w:r>
          </w:p>
          <w:p>
            <w:pPr>
              <w:spacing w:after="20"/>
              <w:ind w:left="20"/>
              <w:jc w:val="both"/>
            </w:pPr>
            <w:r>
              <w:rPr>
                <w:rFonts w:ascii="Times New Roman"/>
                <w:b w:val="false"/>
                <w:i w:val="false"/>
                <w:color w:val="000000"/>
                <w:sz w:val="20"/>
              </w:rPr>
              <w:t>
ферменттер (липаза, протеаза және т.б.),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инъекциялар үшін суспензия дайындауға арналған микросфералар, теріасты инфекцияларға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 K83.0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тұрған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теріс холестерин тастары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12 жасқа дейінгі балалар</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капсула/тамшылар/ ішке қабылдауға арналған ерітінді/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(исключая D56, D57, D59.5, D61, D69.3, D76.0)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(E23.0 қоспағанда), Q96.9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Тернер Синдромы нақтыланбаған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ішуге арналған тамшылар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ұстаған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зақымданулары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 A09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түріндегі гастроэнтерит және колит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этиология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Жəншау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ауру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 B02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вирусы тудыратын жұқпалар/ Белдеу теміреткі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крем,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 аурулар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 A07.1 A59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жеңіл, орташа ауыр ағымда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 B80 B76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Энтеробиоз Анкилостомидоз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Паразитарлық аурулар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 май, крем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қолдануға арналған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H13.2 H16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ағзаларының қабыну ауруы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тамшылары, көзге арналған жақпамай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жақпамай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көз гелі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S01AD09</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 H62.1 H65 -H67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қабыну ауруы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таблеткалар, суспензия дайындауға және ішке қабылдауға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қабылдауға арналған суспензияны дайындауға арналған ұнтақ, таблетка, капсула, ішке қабылдауға арналған суспензияны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 L42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 L56.3 T78.3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қызару, Ангионевроздық ісіну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сироп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жұқпалары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таблеткалар, ішуге арналған суспензия дайындауға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таблеткалар, ішуге арналған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қабылдауға арналған суспензияны дайындауға арналған ұнтақ, таблетка, капсула, ішке қабылдауға арналған суспензияны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ректальді суппозиторий, ішуге арналған ерітінді,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 крем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Метотрексаттың тиімсіздігі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Ұяшықтанған алопеция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мазь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мазь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Безеулер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и Эритромицин, мазь/ гель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созылмалы тубулоинтерстициальді нефрит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таблеткалар, ішуге арналған суспензия дайындауға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таблеткалар, ішуге арналған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таблеткалар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N34 N39.0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жұқпасы Цистит Уретрит және уретралық синдром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таблеткалар, ішуге арналған суспензия дайындауға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таблеткалар ішуге арналған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N70-N74, N76 A54, A56, A74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жұқпалары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таблеткалар, ішуге арналған суспензия дайындауға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қабылдауға арналған суспензияны дайындауға арналған ұнтақ, таблетка, капсула, ішке қабылдауға арналған суспензияны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сироп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артропатия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суспензия дайындауға арналған ұнтақ ішке қабылдауға арналған таблеткалар, капсулалар, ішуге арналған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таблеткалар, көктамыр ішіне және бұлшықет ішіне енгізу үшін ерітінді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раствор для инъекций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 қаражаты есебінен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помпалық терапияны алған 18 жасқа дейінгі балалар үшін бір өндірушінің шығын материалдары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-10-оныншы қайта қараудағы аурулардың халықаралық жіктеуіші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АТХ-анатомиялық-терапиялық-химиялық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ФК-функционалды клас</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ЖРВИ-жіті респираторлық вирустық инфекция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ЖПД-жалпы практика дәрігері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АИТВ-адамның иммунитет тапшылығының вирусы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