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1431f" w14:textId="23143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және (немесе) міндетті әлеуметтік медициналық сақтандыру жүйесінде дәрілік заттардың және медициналық бұйымдардың саудалық атауына шекті бағаларды бекіту туралы" Қазақстан Республикасы Денсаулық сақтау министрінің 2021 жылғы 5 тамыздағы № ҚР ДСМ-77 бұйрығына өзгеріс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2023 жылғы 9 қаңтардағы № 2 бұйрығы. Қазақстан Республикасының Әділет министрлігінде 2023 жылғы 9 қаңтарда № 31648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және (немесе) міндетті әлеуметтік медициналық сақтандыру жүйесінде дәрілік заттардың және медициналық бұйымдардың саудалық атауына шекті бағаларды бекіту туралы" Қазақстан Республикасы Денсаулық сақтау министрінің 2021 жылғы 5 тамыздағы № ҚР ДСМ-77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158338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1-қосымшада</w:t>
      </w:r>
      <w:r>
        <w:rPr>
          <w:rFonts w:ascii="Times New Roman"/>
          <w:b w:val="false"/>
          <w:i w:val="false"/>
          <w:color w:val="000000"/>
          <w:sz w:val="28"/>
        </w:rPr>
        <w:t xml:space="preserve"> бекітілген тегін медициналық көмектің кепілдік берілген көлемі шеңберінде және (немесе) міндетті әлеуметтік медициналық сақтандыру жүйесіндегі дәрілік заттардың саудалық атауына арналған шекті бағалар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4" w:id="1"/>
    <w:p>
      <w:pPr>
        <w:spacing w:after="0"/>
        <w:ind w:left="0"/>
        <w:jc w:val="both"/>
      </w:pPr>
      <w:r>
        <w:rPr>
          <w:rFonts w:ascii="Times New Roman"/>
          <w:b w:val="false"/>
          <w:i w:val="false"/>
          <w:color w:val="000000"/>
          <w:sz w:val="28"/>
        </w:rPr>
        <w:t>
      2. Қазақстан Республикасы Денсаулық сақтау министрлігінің Дәрі-дәрмек саясаты департаменті Қазақстан Республикасының заңнамасында белгіленген тәртіппен:</w:t>
      </w:r>
    </w:p>
    <w:bookmarkEnd w:id="1"/>
    <w:bookmarkStart w:name="z13"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5" w:id="3"/>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7"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4"/>
    <w:bookmarkStart w:name="z8"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"БЕКІТІЛДІ"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Бәсекелестікті қорғау және</w:t>
      </w:r>
    </w:p>
    <w:p>
      <w:pPr>
        <w:spacing w:after="0"/>
        <w:ind w:left="0"/>
        <w:jc w:val="both"/>
      </w:pPr>
      <w:r>
        <w:rPr>
          <w:rFonts w:ascii="Times New Roman"/>
          <w:b w:val="false"/>
          <w:i w:val="false"/>
          <w:color w:val="000000"/>
          <w:sz w:val="28"/>
        </w:rPr>
        <w:t>
      дамыту агенттігі</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2023 жылғы 9 қаңтардағы</w:t>
            </w:r>
            <w:r>
              <w:br/>
            </w:r>
            <w:r>
              <w:rPr>
                <w:rFonts w:ascii="Times New Roman"/>
                <w:b w:val="false"/>
                <w:i w:val="false"/>
                <w:color w:val="000000"/>
                <w:sz w:val="20"/>
              </w:rPr>
              <w:t>№ 2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2021 жылғы 5 тамыздағы</w:t>
            </w:r>
            <w:r>
              <w:br/>
            </w:r>
            <w:r>
              <w:rPr>
                <w:rFonts w:ascii="Times New Roman"/>
                <w:b w:val="false"/>
                <w:i w:val="false"/>
                <w:color w:val="000000"/>
                <w:sz w:val="20"/>
              </w:rPr>
              <w:t>№ ҚР ДСМ-77 бұйрығына</w:t>
            </w:r>
            <w:r>
              <w:br/>
            </w:r>
            <w:r>
              <w:rPr>
                <w:rFonts w:ascii="Times New Roman"/>
                <w:b w:val="false"/>
                <w:i w:val="false"/>
                <w:color w:val="000000"/>
                <w:sz w:val="20"/>
              </w:rPr>
              <w:t>1-қосымша</w:t>
            </w:r>
          </w:p>
        </w:tc>
      </w:tr>
    </w:tbl>
    <w:bookmarkStart w:name="z11" w:id="6"/>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дәрілік заттардың саудалық атауына шекті бағалары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Саудалық атауы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Халықаралық патенттелмеген атауы*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Дәрілік түрі, дозасы, концентрациясы, көлемі, мөлшері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ATX коды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Тіркеу куәлігі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ТМККК шеңберінде және (немесе) МӘМС жүйесінде шекті баға, теңге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КОНФУНДУС®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РК-ЛС-5№025760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Виракар®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Абакавир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300 мг,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РК-ЛС-3№021526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Зиаген®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Абакавир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ерітінді, 20 мг/мл, 240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РК-ЛС-5№011980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16348,45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Теронред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Абиратерон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250 мг,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L02BX03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РК-ЛС-5№023872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Реплагал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Агалсидаза альфа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 мг/мл, 3.5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РК-ЛС-5№023493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642380,88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Фабразим®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Агалсидаз бета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дайындайтын лиофилизат, 35 мг,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РК-ЛС-5№016681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1283689,44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Хумира®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40 мг/0.8 мл, 0.8 мл,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РК-БП-5№020286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228140,93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Хумира®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40 мг/ 0,4 мл, 0.4 мл,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РК-БП-5№023227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137607,62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40 мг/0.8 мл, 0.8 мл,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РК-ЛС-0№025258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180636,54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Скинорен®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Азелаин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15 %, 15 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D10AX03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РК-ЛС-5№014885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Скинорен®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Азелаин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15 %, 30 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D10AX03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РК-ЛС-5№014885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4644,39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Сумамед® форте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суспензия дайындауға арналған ұнтақ, 200 мг/5 мл, 37.5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РК-ЛС-5№003533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Сумамокс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500 мг,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РК-ЛС-5№018974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Сумамокс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суспензия дайындауға арналған түйіршіктер, 100 мг/5мл, 8 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РК-ЛС-5№021399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Жасмед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РК-ЛС-5№021509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Жасмед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суспензия дайындауға арналған ұнтақ, 200 мг/5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РК-ЛС-5№022954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СУМАБАКТ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РК-ЛС-5№025106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СУМАБАКТ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суспензия дайындауға арналған ұнтақ, 200мг/5мл, 30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РК-ЛС-5№025107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СУМАБАКТ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суспензия дайындауға арналған ұнтақ, 200мг/5мл, 15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РК-ЛС-5№025107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Азитромед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250 мг,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РК-ЛС-5№025129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Инлайта®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Акситиниб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 мг,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РК-ЛС-5№020884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Инлайта®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Акситиниб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 мг,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РК-ЛС-5№020885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30354,23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Азацитидин Аккорд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Азацитидин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 үшін суспензия дайындауға арналған лиофилизат, 100 мг, 30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РК-ЛС-5№025069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216 072,03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ГЕЛЬМИНОРМ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Албендазол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Шайнайтын таблеткалар, 400 мг,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P02CA03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РК-ЛС-5№024768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Албендазол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200 мг,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P02CA03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РК-ЛС-5№121812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Алеценза®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Алектиниб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150 мг, №224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7493,14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Афлодерм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Алклометазон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жақпамай, 0,05 %, 20 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D07AB10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РК-ЛС-5№016153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Афлодерм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Алклометазон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жақпамай, 0,05 %, 40 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D07AB10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РК-ЛС-5№016153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Афлодерм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Алклометазон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крем, 0,05 %, 20 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D07AB10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Афлодерм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Алклометазон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крем, 0,05 %, 40 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D07AB10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ВАЗОСТЕНОН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Алпростадил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20 мкг/мл, 1 мл,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C01EA01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РК-ЛС-5№023677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4533,65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Актилизе®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Алтеплаз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инфузия үшін ерітінді дайындауға арналған лиофилизацияланған ұнтақ еріткішімен жиынтықта (инъекцияға арналған су), 50 мг,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B01AD02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РК-ЛС-5№013222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167701,28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Ревекард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Алтеплаз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инфузия үшін ерітінді дайындауға арналған лиофилизацияланған ұнтақ, еріткішімен - инъекцияға арналған сумен жиынтықта, 50 мг,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B01AD02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150832,17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Альбумин-Биофарма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10%, 50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РК-ЛС-5№004525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7854,94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Альбумин-Биофарма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10%, 100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РК-ЛС-5№004531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16034,20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альбумині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20 %, 50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РК-ЛС-5№024870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15365,83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альбумині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20 %, 100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РК-ЛС-5№024870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альбумині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20 %, 50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РК-ЛС-5№024876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15365,83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альбумині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20 %, 100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РК-ЛС-5№024876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ПК-Мерц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Амантадин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200 мг/500 мл, 500 мл,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N04BB01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РК-ЛС-5№014836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ПК-Мерц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Амантадин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N04BB01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РК-ЛС-5№014837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Амброксол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15мг/2мл, 2 мл,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РК-ЛС-5№010604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Солфран®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Амброксол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30 мг,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РК-ЛС-5№015824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Амброксол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және ішуге арналған ерітінді, 7.5 мг/мл, 100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Амикацин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Амикацин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500 мг,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J01GB06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РК-ЛС-3№021481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Эуфиллин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Аминофиллин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2,4%, 5 мл,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R03DA05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РК-ЛС-5№000096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Сантодарон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Амиодарон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150мг/3 мл, 3 мл,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C01BD01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РК-ЛС-3№021464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Солерон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Амисульприд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100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N05AL05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РК-ЛС-5№023552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Солерон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Амисульприд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200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N05AL05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РК-ЛС-5№023553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АМИСУЛЬПРИД-САНТО®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Амисульприд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ерітінді, 100 мг/мл, 60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N05AL05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РК-ЛС-5№024975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7399,84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Амитриптилин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Амитриптилин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25 мг,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N06AA09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Калквенс®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Акалабрутиниб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100 мг,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L01EL02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РК-ЛС-5№025022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47 971,97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Амитриптилин-ТК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Амитриптилин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25 мг,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N06AA09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РК-ЛС-5№024874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Амитриптилин-ТК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Амитриптилин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25 мг,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N06AA09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РК-ЛС-5№024874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Оспамокс®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РК-ЛС-5№016566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Оспамокс®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1000 мг,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РК-ЛС-5№016567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500 мг,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РК-ЛС-5№024958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250 мг,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РК-ЛС-5№024959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Ампициллин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Ампициллин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0.5 г,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РК-ЛС-5№020137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Кинерет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Анакинра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150 мг/мл, 100мг/0,67 мл раствора в одном предварительно заполненном шприце,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16990,10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Аримидекс®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Анастрозол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1 мг,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L02BG03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РК-ЛС-5№003893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Анасома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Анастрозол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L02BG03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РК-ЛС-5№025224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Цевикап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Аскорбин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тамшылар, 100 мг/мл, 30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A11GA01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РК-ЛС-5№004333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Аскорбин қышқылы (С дәрумені)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Аскорбин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5 %, 2 мл,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A11GA01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РК-ЛС-5№010541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 С 500 Вива Фарм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Аскорбин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Шайнайтын таблеткалар, 500 мг,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A11GA01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РК-ЛС-5№018434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 С 500 Вива Фарм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Аскорбин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Шайнайтын таблеткалар, 500 мг,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A11GA01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РК-ЛС-5№018434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Аскорбин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Аскорбин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мг/мл, 2 мл,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A11GA01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РК-ЛС-5№022479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Спектрила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Аспарагиназа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 үшін концентрат дайындауға арналған лиофилизацияланған ұнтақ, 10000 ХБ, 20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РК-ЛС-5№023946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311415,38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Трансларна™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Аталурен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суспензия дайындауға арналған түйіршіктер, 1000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M09AX03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РК-ЛС-5№024441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Пакет-саше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424230,35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Трансларна™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Аталурен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суспензия дайындауға арналған түйіршіктер, 250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M09AX03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РК-ЛС-5№024442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Пакет-саше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116670,82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Трансларна™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Аталурен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суспензия дайындауға арналған түйіршіктер, 125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M09AX03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РК-ЛС-5№024443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Пакет-саше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58774,83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Вазатор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Аторвастатин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Вазатор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Аторвастатин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РК-ЛС-5№019169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Аторвастатин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РК-ЛС-5№020327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Аторвастатин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РК-ЛС-5№020328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Аторвастатин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40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РК-ЛС-5№020329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АТОРВАСТАТИН-САНТО®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Аторвастатин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40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РК-ЛС-5№024678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АТОРВАСТАТИН-САНТО®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Аторвастатин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20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РК-ЛС-5№024679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АТОРВАСТАТИН-САНТО®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Аторвастатин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10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РК-ЛС-5№024680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Трактоцил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Атосибан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7.5 мг/мл, 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G02CX01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РК-ЛС-5№015528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35083,30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Трактоцил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Атосибан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7.5 мг/мл, 0.9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G02CX01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РК-ЛС-5№015662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11556,57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Атосибан ФармИдея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Атосибан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37.5 мг/5 мл, 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G02CX01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33499,62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Атосибан ФармИдея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Атосибан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6.75 мг/0,9 мл, 0.9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G02CX01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РК-ЛС-5№024048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6459,02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Тракриум®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Атракурий безилаты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енгізуге арналған ерітінді, 25 мг/2,5 мл, 2.5 мл,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M03AC04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Атракурий Калцекс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Атракурий безилаты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10 мг|мл, 2,5 мл,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M03AC04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РК-ЛС-5№024276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Гиотриф®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Афатиниб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 мг,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РК-ЛС-5№022256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14468,61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Гиотриф®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Афатиниб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40 мг,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L01EB03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РК-ЛС-5№022285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20509,09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Гиотриф®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Афатиниб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30 мг,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L01EB03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РК-ЛС-5№022287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17144,82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Эйлеа®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Афлиберцепт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40 мг/мл, 0.278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S01LA05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317736,36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Ацеклоран®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Ацеклофенак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100 мг,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РК-ЛС-5№016307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Диакарб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Ацетазоламид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250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S01EC01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ЛП-№000359-РГ-KZ</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Ацетазоламид-ТК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Ацетазоламид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250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S01EC01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РК-ЛС-5№025445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Тромбопол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қабықпен қапталған таблеткалар, 100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РК-ЛС-0№025290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Тромбопол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қабықпен қапталған таблеткалар, 150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РК-ЛС-0№025367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Тромбопол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қабықпен қапталған таблеткалар, 75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РК-ЛС-0№025368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АС-тромбин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қабықпен қапталған таблеткалар, 100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РК-ЛС-5№010463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Аспирин кардио®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қабықпен қапталған таблеткалар, 100 мг,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РК-ЛС-5№013404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Флуимуцил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Ацетилцистеин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Көпіршитін таблеткалар, 600 мг,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РК-ЛС-5№016795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Ацетилцистеин Вива Фарм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Ацетилцистеин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ерітінді дайындауға арналған ұнтақ, 200 мг, 3 г,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Ацетилцистеин Вива Фарм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Ацетилцистеин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ерітінді дайындауға арналған ұнтақ, 600 мг, 3 г,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РК-ЛС-5№024133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Медовир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800 мг,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РК-ЛС-5№019387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 Белупо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400 мг,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 Белупо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крем, 5 %, 5 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D06BB03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РК-ЛС-5№021281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 Белупо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крем, 5 %, 10 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D06BB03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РК-ЛС-5№021281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 Белупо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крем, 5 %, 2 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D06BB03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РК-ЛС-5№021281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Медовир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ұнтақ, 250 мг,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Симулект®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Базиликсимаб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Инъекциялық/инфузиялық ерітінді дайындауға арналған лиофилизат еріткішпен жиынтықта (инъекцияға арналған су), 20 мг,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РК-ЛС-5№014725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441784,99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Бевацизумаб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Бевацизумаб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25 мг/мл, 4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РК-БП-5№023685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96808,25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Авастин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Бевацизумаб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100 мг/4 мл, 4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РК-ЛС-5№009862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117147,44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Авастин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Бевацизумаб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400 мг/16 мл, 16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РК-ЛС-5№009863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415369,46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Авастин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Бевацизумаб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100 мг/4 мл, 4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РК-ЛС-5№019083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125751,03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Авастин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Бевацизумаб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400 мг/16 мл, 16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РК-ЛС-5№019084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454829,55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Бевацизумаб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Бевацизумаб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25 мг/мл, 16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РК-ЛС-5№023687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364633,24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Сиртуро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Бедаквилин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100 мг, №188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JO4AK</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Вестинорм®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Бетагистин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16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N07CA01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РК-ЛС-5№017888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Вестинорм®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Бетагистин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24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N07CA01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РК-ЛС-5№017889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Алфинор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Бетагистин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24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N07CA01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РК-ЛС-5№020563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Белодерм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жақпамай, 0,05 %, 30 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РК-ЛС-5№015483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Белодерм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жақпамай, 0,05 %, 15 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РК-ЛС-5№015483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Белодерм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крем, 0,05 %, 15 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РК-ЛС-5№015485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Белодерм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крем, 0,05 %, 30 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РК-ЛС-5№015485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Бетаспан® Депо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суспензия, 1 мл,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Белодерм Экспресс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спрей, 0,05 %, 20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РК-ЛС-5№021178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БИКАТЕРО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Бикалутамид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L02BB03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РК-ЛС-5№024586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Бисакодил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Бисакодил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Ректальді суппозиторийлер, 0.01 г,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A06AB02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РК-ЛС-5№010998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Бисакодил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Бисакодил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Ректальді суппозиторийлер,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A06AB02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РК-ЛС-5№023341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Бисомор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2.5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РК-ЛС-5№019274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Бисомор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РК-ЛС-5№019276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 Вива Фарм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2.5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 Вива Фарм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5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 Вива Фарм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10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2.5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РК-ЛС-5№023793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10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РК-ЛС-5№023794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5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РК-ЛС-5№023795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Бортеро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Бортезомиб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тері астына енгізу үшін ерітінді дайындауға арналған лиофилизат, 3.5 мг,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РК-ЛС-5№022307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37394,34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Бортепол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Бортезомиб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тері астына енгізу үшін ерітінді дайындауға арналған лиофилизат, 3.5 мг,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РК-ЛС-5№022622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Бортезомиб Сандоз®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Бортезомиб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лиофилизацияланған ұнтақ, 1 мг,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РК-ЛС-5№024397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112526,12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Бортепол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Бортезомиб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лиофилизат, 2.5 мг,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РК-ЛС-5№024571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Бортепол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Бортезомиб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лиофилизат, 1 мг,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РК-ЛС-5№024572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Атенатив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Антитромбин III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енгізу үшін ерітінді дайындауға арналған лиофилизацияланған ұнтақ еріткішпен жиынтықта (инъекцияға арналған су)сумен жиынтықта, 500 ХБ, 10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РК-ЛС-5№014215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79 340,32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Атенатив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Антитромбин III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енгізу үшін ерітінді дайындауға арналған лиофилизацияланған ұнтақ еріткішпен жиынтықта (инъекцияға арналған су)сумен жиынтықта, 1000 ХБ, 20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РК-ЛС-5№014216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278 489,64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Велкозомиб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Бортезомиб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ерiтiндi дайындауға арналған лиофилизат, 1 мг,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РК-ЛС-5№024887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112526,12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Адцетрис®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Брентуксимаб ведотин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үшін концентрат дайындауға арналған ұнтақ, 50 мг,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РК-ЛС-5№020641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1335774,48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Эпамор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Апоморфин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50 мг/5 мл, 5 мл,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N04BC07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РК-ЛС-5№025551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4 354,13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Эпамор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Апоморфин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20 мг/2 мл, 2 мл,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N04BC07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РК-ЛС-5№025552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Алунбриг™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Бригатиниб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30 мг,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РК-ЛС-5№024244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12999,89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Алунбриг™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Бригатиниб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90 мг,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РК-ЛС-5№024245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29999,92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Алунбриг™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Бригатиниб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180 мг,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РК-ЛС-5№024246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52724,10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Биглау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Бримонидин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 ерітінді, 0,2%, 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S01EA05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Бризаль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Бринзоламид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 суспензия, 10 мг/мл, 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S01EC04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РК-ЛС-5№023836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Кортимент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таблеткалар, 9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A07EA06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РК-ЛС-5№023278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Валавир®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Валацикловир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РК-ЛС-5№015856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Валавекс®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Валацикловир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РК-ЛС-5№019443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Валавекс®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Валацикловир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500 мг,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РК-ЛС-5№019443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Валтеро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Валацикловир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РК-ЛС-5№023242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Гансил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Валганцикловир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450 мг,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РК-ЛС-5№023277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Валганцикловир Вива Фарм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Валганцикловир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450 мг,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РК-ЛС-5№023377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Ванатекс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80 мг,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РК-ЛС-5№019147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Ванатекс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160 мг,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РК-ЛС-5№019148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40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РК-ЛС-5№023898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80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РК-ЛС-5№023899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320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РК-ЛС-5№023901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Депакин® Хроносфера™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Вальпрой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етуі ұзартылған түйіршіктер, 250 мг, 0.75 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РК-ЛС-5№013589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Депакин® Хроносфера™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Вальпрой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етуі ұзартылған түйіршіктер, 500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РК-ЛС-5№013590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ДЕПАКИН® ХРОНО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Вальпрой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әсер етуі ұзартылған, бөлінетін таблеткалар, 300 мг,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РК-ЛС-5№013747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Депакин® Хроно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Вальпрой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әсер етуі ұзартылған, бөлінетін таблеткалар, 500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РК-ЛС-5№014555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Тецентрик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Атезолизумаб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1200 мг/20 мл, 20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РК-ЛС-5№024535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1 904 507,91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Депакин®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Вальпрой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Шәрбат, 5 г/100 мл, 150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РК-ЛС-5№019795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Вальпрой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Вальпрой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мг/мл,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РК-ЛС-5№024311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Вальпрой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үлбірлі қабықпен қапталған таблеткалар, 500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РК-ЛС-5№025012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Вальпрой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үлбірлі қабықпен қапталған таблеткалар, 300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РК-ЛС-5№025013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ВАРФАРЕКС®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Варфарин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5 мг,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B01AA03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РК-ЛС-5№010198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Энтивио®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Ведолизумаб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концентратты дайындауға арналған ұнтақ, 300 мг,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РК-ЛС-5№022402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702240,00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ВПРИВ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 велаглюцеразасы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 400 ӘБ,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РК-ЛС-5№024128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442013,51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Зелбораф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Вемурафениб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240 мг,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РК-ЛС-5№020338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13388,55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Венклекста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Венетоклакс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 мг,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Венклекста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Венетоклакс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 мг,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РК-ЛС-5№024331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12259,13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Венклекста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Венетоклакс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100 мг,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РК-ЛС-5№024332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24773,37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Венклекста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Венетоклакс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100 мг,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РК-ЛС-5№024332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24679,58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Гальвус®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Вилдаглиптин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50 мг,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A10BH02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РК-ЛС-5№021485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Таглин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Вилдаглиптин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50 мг,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A10BH02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Таглин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Вилдаглиптин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50 мг,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A10BH02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Таглин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Вилдаглиптин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50 мг,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A10BH02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ВИЛГЛАД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Вилдаглиптин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50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A10BH02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РК-ЛС-5№024904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Гадовист®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Гадобутрол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1 ммоль/мл, 7.5 мл,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V08CA09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РК-ЛС-5№010980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20339,74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Гадовист®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Гадобутрол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1 ммоль/мл, 15 мл,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V08CA09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РК-ЛС-5№010980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34743,16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Наглазим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Галсульфаза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 мг/мл, 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РК-ЛС-5№020729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638280,15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ГЕМТЕРО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ерiтiндi дайындауға арналған лиофилизат, 200 мг, 10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РК-ЛС-5№024606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ГЕМТЕРО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ерiтiндi дайындауға арналған лиофилизат, 1 г, 50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РК-ЛС-5№024607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7917,24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Гентамицин сульфаты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Гентамицин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4 %, 2 мл,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J01GB03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РК-ЛС-5№015746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гепарині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5000 ХБ/мл, 5 мл,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РК-ЛС-3№021501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 - ИНДАР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гепарині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5000 ХБ\мл, 5 мл,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РК-ЛС-5№121907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Гидрокортизон ацетаты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суспензия, 2,5 %, 2 мл,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РК-ЛС-5№010934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Гидрокскарбамид-Элеас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Гидроксикарбамид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500 мг,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РК-ЛС-5№025271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Иммард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Гидроксихлорохин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P01BA02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РК-ЛС-5№023751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Гипотиазид®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Гидрохлоротиазид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100 мг,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C03AA03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РК-ЛС-5№013403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Гликлазид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Гликлазид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80 мг,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РК-ЛС-5№016493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ГлиДиа®МВ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Гликлазид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Модификацияланып босап шығатын таблеткалар, 60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РК-ЛС-5№023163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Диаглизид® MR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Гликлазид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таблеткалар, 60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РК-ЛС-5№122156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Антарис®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Глимепирид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РК-ЛС-5№011049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Антарис®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Глимепирид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3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Антарис®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Глимепирид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4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РК-ЛС-5№011051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Антарис®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Глимепирид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РК-ЛС-5№015565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Антарис®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Глимепирид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6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РК-ЛС-5№016775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ГлюкаГен® 1мг ГипоКит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Глюкагон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лиофилизат еріткішімен жиынтықта, 1 мг,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H04AA01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РК-ЛС-5№011432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5963,26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Резелиго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Гозерелин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босап шығуы ұзаққа созылатын имплантат, 3.6 мг,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РК-ЛС-5№024247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Шприц-аппликатор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42034,98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Симпони®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Голимумаб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мг/0,5 мл, 0.5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РК-БП-5№020824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326023,03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Симпони®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Голимумаб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45 мг/0.45 мл, 0.45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РК-ЛС-5№024659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328936,73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Хорапур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Хориондық гонадотропин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лиофилизацияланған ұнтақ еріткішпен жиынтықта, 5000 ХБ,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G03GA01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РК-ЛС-5№023659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13693,22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Прадакса®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Дабигатран этексилаты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110 мг,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B01AE07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РК-ЛС-5№018956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Прадакса®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Дабигатран этексилаты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150 мг,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B01AE07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РК-ЛС-5№018979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Тафинлар®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Дабрафениб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75 мг,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РК-ЛС-5№020852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Вирдак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Даклатасвир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60 мг,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J05AX14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РК-ЛС-5№023276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Дамоктоког альфа пэгол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лиофилизат еріткішімен жиынтықта, 500 ХБ,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РК-ЛС-5№024935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205562,50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Дамоктоког альфа пэгол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лиофилизат еріткішімен жиынтықта, 1000 ХБ,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РК-ЛС-5№024936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409337,50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Дамоктоког альфа пэгол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лиофилизат еріткішімен жиынтықта, 2000 ХБ,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РК-ЛС-5№024937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Форсига™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Дапаглифлозин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 мг,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A10BK01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РК-ЛС-5№023472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Дарзалекс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Даратумумаб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100 мг / 5 мл, 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РК-БП-5№023399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202867,02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Дарзалекс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Даратумумаб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400мг / 20 мл, 20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РК-БП-5№023400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803881,99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Данавир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Дарунавир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600 мг,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J05AE10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РК-ЛС-5№023894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Фирмагон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Дегареликс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лиофилизацияланған ұнтақ еріткішпен жиынтықта, 80 мг,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L02BX02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РК-ЛС-5№017566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64347,04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Фирмагон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Дегареликс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лиофилизацияланған ұнтақ еріткішпен жиынтықта, 120 мг,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L02BX02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РК-ЛС-5№017567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52953,87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Дезлор®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Дезлоратадин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5 мг,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R06AX27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РК-ЛС-5№019618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Дезлоратадин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5 мг,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R06AX27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РК-ЛС-5№019801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БЛОГИР-3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Дезлоратадин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Соруға арналған таблеткалар, 5 мг,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R06AX27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БЛОГИР-3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Дезлоратадин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Ішілетін ерітінді, 0.5 мг/мл, 60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R06AX27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Дезирет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Дезогестрел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75 мкг,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G03AC09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РК-ЛС-5№122137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 1 мг/мл, 10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S01BA01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РК-ЛС-5№003506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 фосфаты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 мг/мл, 1 мл,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РК-ЛС-5№015867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 суспензия, 0,1 %, 10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S01BA01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РК-ЛС-5№019633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Кейвер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Декскетопрофен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мг/2 мл, 2 мл,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РК-ЛС-5№023902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Дексдор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Дексмедетомидин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100 мкг/мл, 2 мл,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N05CM18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РК-ЛС-5№020366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7447,10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Дексдор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Дексмедетомидин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100 мкг/мл, 4 мл,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N05CM18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РК-ЛС-5№020367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19138,46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Дексмедетомидин ЭВЕР Фарма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Дексмедетомидин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100 мкг/мл, 2 мл,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N05CM18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Декссимб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Дексмедетомидин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100 мкг/мл, 2 мл,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N05CM18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РК-ЛС-5№024224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9203,81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Дексмедетомидин Калцекс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Дексмедетомидин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100 мкг/мл,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N05CM18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РК-ЛС-5№024440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10541,58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Дексмедетомидин Калцекс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Дексмедетомидин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100 мкг/мл,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N05CM18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РК-ЛС-5№024440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8581,32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Дельтиба®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Деламанид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 мг,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J04AK06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РК-ЛС-5№024728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Минирин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Десмопрессин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0.1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РК-ЛС-5№012521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Минирин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Десмопрессин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0.2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РК-ЛС-5№012522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Минирин МЕЛТ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Десмопрессин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лиофилизат, 60 мкг,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РК-ЛС-5№016703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лиофилизат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Минирин МЕЛТ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Десмопрессин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лиофилизат, 120 мкг,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лиофилизат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Минирин МЕЛТ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Десмопрессин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лиофилизат, 240 мкг,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лиофилизат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Эксиджад®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Деферазирокс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Ұсақталатын таблеткалар, 250 мг,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V03AC03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РК-ЛС-5№014243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5338,77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Эксиджад®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Деферазирокс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Ұсақталатын таблеткалар, 500 мг,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V03AC03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РК-ЛС-5№014244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5739,63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Дакоген®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Децитабин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 50 мг,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РК-ЛС-5№020784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482011,70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Диеногест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 мг,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G03DB08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Клодифен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Диклофенак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5 %,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M02AA15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РК-ЛС-5№024273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КУПЛАТОН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Диметикон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тамшылар, 300 мг/мл, 30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A03AX13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РК-ЛС-5№024987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Бендамустин Аккорд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Бендамустин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концентратты дайындауға арналған ұнтақ, 100 мг,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РК-ЛС-5№025122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129 173,91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Текфидера®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Диметилфумарат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қатты капсулалар, 120 мг,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4533,56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Фазенра®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Бенрализумаб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30 мг, 1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R03DX10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РК-БП-5№024939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Автоинжектор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1 130 696,47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Текфидера®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Диметилфумарат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қатты капсулалар, 240 мг,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РК-ЛС-5№022354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Димедрол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Дифенгидрамин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1 %, 1 мл,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РК-ЛС-5№010372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Доксициклин -ТК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Доксициклин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0.1 г,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J01AA02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РК-ЛС-5№016325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ТЕГРАД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Долутегравир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J05AX12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РК-ЛС-5№025303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Дониум-ТК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Домперидон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A03FA03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РК-ЛС-3№122158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МОТИГАСТ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Домперидон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 мг,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A03FA03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РК-ЛС-5№024356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СЕРВОНЕКС®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Донепезил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 мг,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N06DA02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РК-ЛС-5№020765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СЕРВОНЕКС®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Донепезил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 мг,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N06DA02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РК-ЛС-5№020766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Допамин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Допамин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 5 мл,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C01CA04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РК-ЛС-3№021477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Пульмозим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дорназа альфа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ингаляций 2,5 мг/2,5мл, 2.5мг,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9414,70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Тигераза®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Дорназа альфа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ерітінді, 2.5 мг/2.5 мл, 2.5 мл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РК-ЛС-5№025257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9361,70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Дротаверин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Дротаверин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40 мг/2 мл, 2 мл,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A03AD02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Ношверин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Дротаверин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20 мг/мл, 2 мл,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A03AD02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РК-ЛС-5№022504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СПАЗМОСТОП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Дротаверин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20 мг/мл,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A03AD02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РК-ЛС-5№024192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Трулисити®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Дулаглутид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0.75 мг/0.5 мл, 0.5 мл,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A10BX14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19538,12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Трулисити®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Дулаглутид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1.5 мг/0.5 мл, 0.5 мл,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A10BX14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19536,77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Друаликс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Дулоксетин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капсулалар, 60 мг,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N06AX21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Друаликс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Дулоксетин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капсулалар, 30 мг,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N06AX21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Дулоксвитэ</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Дулоксетин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капсулалар, 60 мг,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N06AX21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Имфинзи™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Дурвалумаб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500 мг,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РК-БП-5№024448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1243220,08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Имфинзи™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Дурвалумаб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120 мг,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РК-БП-5№024449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299735,18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Дутастол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Дутастерид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капсулалар, 0.5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G04CB02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РК-ЛС-5№024433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Зидоас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Зидовудин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100 мг,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РК-ЛС-3№021549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Акласта®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Золедрон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5мг/100мл, 100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РК-ЛС-5№004510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84486,69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Золеост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Золедрон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4 мг/5 мл, 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РК-ЛС-5№024896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34184,04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Сонлайф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Зопиклон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7.5 мг,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N05CF01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РК-ЛС-5№121877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Бонеост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Ибандрон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150 мг,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РК-ЛС-5№023831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Имбрувика®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Ибрутиниб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140 мг,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33572,91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Ибукем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200 мг,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РК-ЛС-5№024475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Неофен Форте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400 мг,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400 мг,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Интрафен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800 мг/8 мл, 8 мл,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РК-ЛС-5№024422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Интрафен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400 мг/4 мл,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РК-ЛС-5№024423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Ибукем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400 мг,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РК-ЛС-5№024477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РИКОФЕН балаларға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суспензия, 100 мг/5 мл, 100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РК-ЛС-5№025404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 Форте NOBEL®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Құлпынай дәмі бар суспензия, 200 мг/5 мл, 100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РК-ЛС-5№025433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 Форте NOBEL®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Тутти-фрутти дәмі бар суспензия, 200 мг/5 мл, 100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РК-ЛС-5№025434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 NOBEL®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Тутти-фрутти дәмі бар суспензия, 100 мг/5 мл, 100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РК-ЛС-5№025435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 NOBEL®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Құлпынай дәмі бар суспензия, 100 мг/5 мл, 100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РК-ЛС-5№025436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 Вива Фарм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200 мг,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РК-ЛС-5№122119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 Вива Фарм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400 мг,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РК-ЛС-5№122120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Элапраза®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Идурсульфаза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2 мг/мл, 3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РК-ЛС-5№022911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1124665,94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Хантераза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Идурсульфаза бета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2 мг/мл, 3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А16АВ16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РК-ЛС-5№023725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1093895,55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 динитраты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 динитраты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0,1%, 10 мл,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РК-ЛС-5№022246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Изотрой 250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Изофлуран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Ингаляциялық наркозға арналған сұйықтық, 250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N01AB06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28172,86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Изотрой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Изофлуран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Ингаляциялық наркозға арналған сұйықтық, 100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N01AB06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РК-ЛС-5№023631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15320,94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Нинларо®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Иксазомиб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4 мг,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РК-ЛС-5№023324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422654,16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Нинларо®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Иксазомиб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3 мг,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РК-ЛС-5№023325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448827,41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Вентавис®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Илопрост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ерітінді, 10 мкг/мл, 2 мл,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РК-ЛС-5№020401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15952,35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ВЕБУЛИС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Илопрост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ерітінді, 10 мкг/мл, 2 мл,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РК-ЛС-5№025171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6571,31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Иматиниб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100 мг,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РК-ЛС-5№014233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Иматиниб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400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РК-ЛС-5№014234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3383,50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Иммутин®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Иматиниб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200 мг,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РК-ЛС-5№025228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7884,07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Церезим®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Имиглюцераза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 400 ӘБ,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РК-ЛС-5№016678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398081,38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Глюцеразим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Имиглюцераза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 400 ӘБ,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РК-ЛС-5№024591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391379,73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Онбрез® Бризхалер®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Индакатерол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Капсулалардағы ингаляцияға арналған ұнтақ, 150 мкг,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R03AC18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РК-ЛС-5№019852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Онбрез® Бризхалер®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Индакатерол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Капсулалардағы ингаляцияға арналған ұнтақ, 300 мкг,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R03AC18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РК-ЛС-5№019853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Индапамид-Тева 1,5 мг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Индапамид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ұзартылған, үлбірлі қабықпен қапталған таблеткалар, 1.5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C03BA11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РК-ЛС-5№014770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Индапамид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2.5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C03BA11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РК-ЛС-5№015844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СР-Индамед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Индапамид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үлбірлі қабықпен қапталған таблеткалар, 1.5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C03BA11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РК-ЛС-5№019271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Индапамид SR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Индапамид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қабықпен қапталған таблеткалар, 1.5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C03BA11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РК-ЛС-5№025180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НовоРапид®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аспарт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ӘБ/мл, 10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РК-ЛС-5№021556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НовоМикс® 30 ФлексПен®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аспарт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суспензия, 100 ӘБ/мл, 3 мл,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A10AD05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РК-ЛС-5№024284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НовоРапид® ФлексПен®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аспарт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және вена ішіне енгізуге арналған ерітінді, 100 ӘБ/мл, 3 мл,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РК-ЛС-5№024396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НовоРапид®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аспарт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ӘБ/мл, 10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РК-ЛС-5№025137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Лантус® СолоСтар®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гларгин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ӘБ/мл, 3 мл,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A10AE04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Визкью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Бролуцизумаб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ішіне енгізуге арналған ерітінді, 120 мг/мл, 2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S01LA06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РК-ЛС-5№024790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175 965,33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Туджео СолоСтар®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гларгин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300 ӘБ/1 мл - 1,5 мл в шприце, 450 ӘБ в 1 шприце, 1.5 мл,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A10AE04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Басалог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гларгин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100 ХБ/мл, 3 мл,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A10AE04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РК-ЛС-5№023994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РинГлар®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гларгин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100 ӘБ/мл, 3 мл,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A10AE04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РК-ЛС-5№024577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БАСАЛОГ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гларгин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100 ХБ/мл, 3 мл,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A10AE04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РК-ЛС-5№024946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Апидра® СолоСтар®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глулизин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ӘБ/мл, 300 ӘБ в 1 шприце, 3 мл,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РК-ЛС-5№014329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Тресиба® ФлексТач®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деглудек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ӘБ/мл, 3 мл,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A10AE06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РК-ЛС-5№020668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5252,37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Левемир® ФлексПен®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детемир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100 ӘБ/мл, 3 мл,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A10AE05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Хумалог®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Лизпро инсулині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ХБ/мл, 10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РК-ЛС-5№020591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8391,10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Хумалог®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Лизпро инсулині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ХБ/мл, 3 мл,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РК-ЛС-5№121946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Хумалог® Микс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Лизпро инсулині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суспензия, 100 ХБ/мл, 3 мл,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A10AD04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РК-ЛС-5№121947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Хумалог® Микс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Лизпро инсулині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суспензия, 100 ХБ/мл, 3 мл,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A10AD04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РК-ЛС-5№121957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Актрапид® НМ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инсулині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ХБ/мл, 10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РК-ЛС-5№003379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Микстард® 30 НМ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инсулині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суспензия, 100 ХБ/мл, 10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A10AD01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РК-ЛС-5№003859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Протафан® НМ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инсулині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суспензия, 100 ХБ/мл, 10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A10AC01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РК-ЛС-5№003883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Актрапид® НМ Пенфилл®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инсулині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ХБ/мл, 3 мл,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РК-ЛС-5№024413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Протафан® НМ Пенфилл®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инсулині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суспензия, 100 ХБ/мл, 3 мл,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A10AC01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РК-ЛС-5№024414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Микстард® 30 НМ Пенфилл®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инсулині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суспензия, 100 ХБ/мл, 3 мл,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A10AD01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РК-ЛС-5№024421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Протафан® НМ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инсулині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суспензия, 100 ХБ/мл, 10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A10AC01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РК-ЛС-5№025059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Актрапид® НМ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инсулині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ХБ/мл, 10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РК-ЛС-5№025121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Микстард® 30 НМ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инсулині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суспензия, 100 ХБ/мл, 10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A10AD01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РК-ЛС-5№025138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Ребиф®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бета-1a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44 мкг/0,5 мл, 0.5 мл,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РК-ЛС-5№000177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26458,30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Авонекс®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бета-1a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инъекцияға арналған ерітінді, 30 мкг/0.5 мл,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РК-ЛС-5№121917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81524,23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Ресиджен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бета-1a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44 мкг/0,5 мл, 0,5 мл,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РК-ЛС-5№024723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21854,85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Интербетин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бета-1b</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 үшін ерітінді дайындауға арналған лиофилизат еріткішпен жиынтықта, 0.3 мг,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РК-БП-5№024194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14726,10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Ремикейд®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Инфликсимаб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дайындау үшін концентрат дайындауға арналған лиофилизацияланған ұнтақ, 100 мг,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РК-БП-5№019692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179749,12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Итракон®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Итраконазол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100 мг,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РК-ЛС-5№005682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Хитразол®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Итраконазол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ерітінді, 10 мг/мл, 150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РК-ЛС-5№018467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10289,78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Холоксан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енгізу үшін ерітінді дайындауға арналған ұнтақ, 1 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12713,13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Холоксан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енгізу үшін ерітінді дайындауға арналған ұнтақ, 2 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РК-ЛС-5№017039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18783,82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Холоксан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енгізу үшін ерітінді дайындауға арналған ұнтақ, 0.5 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Томогексол®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Йогексол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300 мг йода/мл,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РК-ЛС-5№018754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Томогексол®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Йогексол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350 мг йода/мл,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РК-ЛС-5№018755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Томогексол®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Йогексол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350 мг йода/мл, 50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РК-ЛС-5№018756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5688,11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Томогексол®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Йогексол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350 мг йода/мл, 100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РК-ЛС-5№018757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10550,62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Ультравист®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Йопромид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ішіне енгізуге арналған ерітінді, 50 мл,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РК-ЛС-5№015633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6784,83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Ультравист®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Йопромид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ішіне енгізуге арналған ерітінді, 300 мг йода/мл, 100 мл,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РК-ЛС-5№015634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12848,79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Ультравист®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Йопромид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ішіне енгізуге арналған ерітінді, 370 мг йода/мл, 50 мл,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РК-ЛС-5№015635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7964,19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Ультравист®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Йопромид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ішіне енгізуге арналған ерітінді, 370 мг йода/мл, 500 мл,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РК-ЛС-5№015635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80494,26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Ультравист®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Йопромид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ішіне енгізуге арналған ерітінді, 370 мг йода/мл, 100 мл,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РК-ЛС-5№015636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13780,79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Ультравист®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Йопромид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ішіне енгізуге арналған ерітінді, 200 мл,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РК-ЛС-5№015636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27220,56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Достинекс®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Каберголин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0.5 мг,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G02CB03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РК-ЛС-5№012082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Достинекс®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Каберголин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0.5 мг,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G02CB03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РК-ЛС-5№012082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Агалатес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Каберголин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0.5 мг,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G02CB03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РК-ЛС-5№020301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Инвокана®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Канаглифлозин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300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А10ВК02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Инвокана®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Канаглифлозин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А10ВК02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РК-ЛС-5№021311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Иларис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Канакинумаб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ерітінді, 150 мг, 150 мг/мл, 1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3683378,02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Канамицин сульфаты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Канамицин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1 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J01GB04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Кандесартан Вива Фарм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Кандесартан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8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РК-ЛС-5№024788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Энтивио®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Ведолизумаб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160 мг/мл, 0.68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РК-ЛС-5№025275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196 650,00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Кандесартан Вива Фарм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Кандесартан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16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РК-ЛС-5№024789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Капетеро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Капецитабин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РК-ЛС-5№021185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Каптоприл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Каптоприл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25 мг,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РК-ЛС-5№009646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Каптоприл Вива Фарм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Каптоприл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25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РК-ЛС-5№018187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Финлепсин ретард - Тева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Карбамазепин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 ететін таблеткалар, 400 мг,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РК-ЛС-5№015883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Карбамазепин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Карбамазепин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200 мг,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РК-ЛС-5№018383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Мезакар® SR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Карбамазепин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таблеткалар, 400 мг,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РК-ЛС-5№019782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Пабал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Карбетоцин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мкг/мл, 1 мл,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H01BB03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РК-ЛС-5№021570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12017,34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Карбетоцин Фармидея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Карбетоцин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100 мкг/мл, 1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H01BB03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РК-ЛС-5№024835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Касгин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Каспофунгин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лиофилизацияланған ұнтақ, 50мг, 10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J02AX04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РК-ЛС-5№022785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58943,15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Касгин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Каспофунгин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лиофилизацияланған ұнтақ, 70 мг,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J02AX04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РК-ЛС-5№022787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75686,26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Касфоцин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Каспофунгин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 үшін концентрат дайындауға арналған лиофилизат, 50 мг,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J02АХ04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71802,25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Кетамин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Кетамин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мг/мл, 10 мл,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N01AX03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РК-ЛС-5№003486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КЕТАМИН-САНТО®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Кетамин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мг/мл,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N01AX03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РК-ЛС-5№024627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Кетоконазол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Сусабын, 2 %, 50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D01AC08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РК-ЛС-5№014266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Кетонал® ДУО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Модификацияланып босап шығатын капсулалар, 150 мг,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РК-ЛС-5№003761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Кетонал®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Суппозиторийлер, 100 мг,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Кетотоп®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бұлшықет ішіне енгізуге арналған ерітінді, 100 мг/2мл, 2 мл,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Кетотоп® форте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100 мг,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РК-ЛС-5№018346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Кетотоп®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50 мг,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РК-ЛС-5№018675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 Ромфарм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бұлшықет ішіне енгізуге арналған ерітінді, 50 мг/мл, 2мл,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РК-ЛС-5№018832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Артрокол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2,5 %, 45 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M02AA10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Кетанейм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ерітінді, 100 мг/2мл, 2 мл,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РК-ЛС-5№024996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Кеторолак Ромфарм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Кеторолак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бұлшықет ішіне енгізуге арналған ерітінді, 30 мг/мл, 1 мл,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РК-ЛС-5№018893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Кеторосан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Кеторолак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30 мг/мл, 1 мл,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Кетотифен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Кетотифен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R06AX17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РК-ЛС-5№015825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Мавенклад®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Кладрибин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10 мг,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РК-ЛС-5№024218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1243037,57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Примовист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Гадоксет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0,25 ммоль/мл, 10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V08CA10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РК-ЛС-5№017853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58 327,50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Клеримед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Кларитромицин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250 мг,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РК-ЛС-5№019036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Дотаграф®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Гадотер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0,5 ммоль/мл, 20 мл,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V08CA02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РК-ЛС-5№024908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20 260,52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Томиклар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Кларитромицин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РК-ЛС-5№021425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Клевипрекс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Клевидипин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эмульсия, 0,5 мг/мл, 50 мл препараттан шыны құтыда,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РК-ЛС-5№121857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104825,61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Клобефорд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Клобетазол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крем, 30 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D07AD01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РК-ЛС-5№023861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Азалептол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Клозапин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25 мг,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N05AH02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РК-ЛС-5№018246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Азалептол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Клозапин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100 мг,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N05AH02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РК-ЛС-5№018247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Кворекс®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Клопидогрел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75 мг,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РК-ЛС-5№018891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Тромборель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Клопидогрел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75 мг,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Клотримазол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Клотримазол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1%, 20 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D01AC01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РК-ЛС-5№005354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Клотримазол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Клотримазол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1%, 20 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D01AC01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РК-ЛС-5№024822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Котеллик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Кобиметиниб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 мг, №63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L01ХE38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РК-ЛС-5№022643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38250,16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Видроп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Колекальциферол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тамшылар, 2800 ХБ/мл, 15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A11CC05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АКВАДЕТРИМ Д3 дәруменi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Колекальциферол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тамшылар, 15 000 ХБ/мл, 10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A11CC05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РК-ЛС-5№025002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Кометад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колистиметаты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ұнтақ, 1e+006 ӘБ,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J01XB01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РК-ЛС-5№022506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5795,57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Кометад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колистиметаты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немесе вена ішіне енгізу үшін ерітінді дайындауға арналған ұнтақ, 2e+000 МЕ, 160 мг,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J01XB01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РК-ЛС-5№025230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10343,62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Ксалкори®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кризотиниб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250 мг,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РК-ЛС-5№020769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38615,89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Ксалкори®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кризотиниб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200 мг,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РК-ЛС-5№020770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32273,81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Фармазолин® 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Ксилометазолин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спрейі, 1 мг/мл, 15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R01AA07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РК-ЛС-5№015731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Фармазолин®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Ксилометазолин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тамшылары, 0.05 %, 10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R01AA07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РК-ЛС-5№016465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Фармазолин®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Ксилометазолин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тамшылары, 0.1 %, 10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R01AA07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РК-ЛС-5№016466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Лактулоза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Шәрбат, 667 мг/мл, 250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A06AD11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РК-ЛС-5№121787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Лактулоза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Шәрбат, 667 мг/мл, 500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A06AD11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РК-ЛС-5№121787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Ламиас® 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150 мг,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РК-ЛС-3№020657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Зеффикс®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ерітінді, 5 мг/мл, 240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Ламиктал®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Ламотриджин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Шайнайтын таблеткалар, 100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РК-ЛС-5№011586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Ламиктал®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Ламотриджин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Шайнайтын таблеткалар, 25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РК-ЛС-5№011588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Риджинол®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Ламотриджин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25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РК-ЛС-5№019647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Риджинол®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Ламотриджин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50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РК-ЛС-5№019648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ЛАНИСТОР®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Ламотриджин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100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РК-ЛС-5№024453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Такзайро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Ланаделумаб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алдын ала толтырылған шприцте, 300 мг/2 мл (150 мг/мл), 2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B06AC05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РК-ЛС-5№025344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2893456,80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Соматулин® Аутожель®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Ланреотид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Босатылуы ұзартылған инъекцияға арналған ерітінді, 60 мг, 0.5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H01CB03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РК-ЛС-5№000349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340667,22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Соматулин® Аутожель®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Ланреотид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Босатылуы ұзартылған инъекцияға арналған ерітінді, 90 мг, 0.5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H01CB03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РК-ЛС-5№000350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Соматулин® Аутожель®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Ланреотид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Босатылуы ұзартылған инъекцияға арналған ерітінді, 120 мг, 0.5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H01CB03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РК-ЛС-5№000351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441556,31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Тайверб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Лапатиниб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250 мг,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РК-ЛС-5№013294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5735,20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Вератиниб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Лапатиниб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250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РК-ЛС-5№024947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Ланиб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Лапатиниб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250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РК-ЛС-5№025003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6379,65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Альдуразим®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Ларонидаза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100 ӘБ/мл, 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РК-ЛС-5№016685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203541,89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Ланотан®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Латанопрост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тамшы дәрісі, 0.05 мг/мл, 2.5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S01EE01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РК-ЛС-5№020517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ГЛАТАНОСТ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Латанопрост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 0,05 мг/мл, 2.5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S01EE01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РК-ЛС-5№025067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Левамизол-ТК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Левамизол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50 мг,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P02CE01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РК-ЛС-5№024806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Левамизол-ТК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Левамизол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150 мг,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P02CE01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РК-ЛС-5№024807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Леветирацетам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РК-ЛС-5№015586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Леветирацетам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250 мг,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Тремфея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Гуселькумаб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100 мг, 1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РК-ЛС-5№025157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Автоинжектор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915 887,89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Леветирацетам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1000 мг,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РК-ЛС-5№015588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Инестом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Левокарнитин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ерітінді, 1 г/10 мл, 10 мл,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РК-ЛС-5№018078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Инестом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Левокарнитин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 г/5 мл, 5 мл,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РК-ЛС-5№018079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Алмиба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Левокарнитин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1г/5мл, 5 мл,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РК-ЛС-5№022315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Алмиба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Левокарнитин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ерітінді, 1 г/10 мл, 10 мл,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Карнилев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Левокарнитин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200 мг/мл, 5 мл,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РК-ЛС-5№121708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Карнилев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Левокарнитин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Ішілетін ерітінді, 100 мг/1 мл, 10 мл,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РК-ЛС-5№121823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Мирена®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Левоноргестрел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Жатырішілік жүйе, 20 мкг/24 ч,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G02BA03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РК-ЛС-5№015812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Жатырішілік жүйе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48849,57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Симдакс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Левосимендан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2.5 мг/мл, 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C01CX08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РК-ЛС-5№017616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248972,45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Эутирокс®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левотироксині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25 мкг,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H03AA01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РК-ЛС-5№014665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Эутирокс®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левотироксині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50 мкг,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H03AA01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РК-ЛС-5№014666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Эутирокс®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левотироксині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75 мкг,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H03AA01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РК-ЛС-5№014667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Эутирокс®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левотироксині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100 мкг,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H03AA01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РК-ЛС-5№014668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Эутирокс®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левотироксині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125 мкг,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H03AA01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РК-ЛС-5№014669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Эутирокс®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левотироксині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150 мкг,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H03AA01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РК-ЛС-5№014670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Левотирон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левотироксині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175 мкг,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H03AA01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РК-ЛС-5№024379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Дарзалекс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Даратумумаб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1800 мг, 15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РК-ЛС-5№025287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2 849 844,60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Левотирон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левотироксині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150 мкг,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H03AA01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Левотирон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левотироксині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125 мкг,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H03AA01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Левотирон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левотироксині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100 мкг,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H03AA01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РК-ЛС-5№024382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Нубека®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Даролутамид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300 мг, №112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L02BB06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РК-ЛС-5№024823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14 977,24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Левотирон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левотироксині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75 мкг,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H03AA01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РК-ЛС-5№024383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Левотирон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левотироксині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50 мкг,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H03AA01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РК-ЛС-5№024384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Левотирон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левотироксині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25 мкг,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H03AA01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РК-ЛС-5№024385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Ремедиа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РК-ЛС-5№018415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Девилон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РК-ЛС-5№021317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5 мг/мл, 100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Л-Оптик Ромфарм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 0.5 %, 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S01AE05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РК-ЛС-5№022555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Левояпс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 5 мг/мл, 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S01AE05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РК-ЛС-5№023524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Люфи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РК-ЛС-5№023819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Лексур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РК-ЛС-5№024883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Лексур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750 мг,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РК-ЛС-5№024884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ЛЕВОЯПС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РК-ЛС-5№024916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L-ЦЕТ®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Левоцетиризин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 мг,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R06AE09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РК-ЛС-5№015743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Сетимед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Левоцетиризин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 мг,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R06AE09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РК-ЛС-5№024882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Люкрин Депо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Лейпрорелин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және тері астына енгізу үшін суспензия дайындауға арналған лиофилизацияланған ұнтақ, алдын-ала толтырылған екі камералы шприцтегі (PDS) еріткішімен, 11.25 мг, 1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161139,52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Граноцит®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Ленограстим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тері астына енгізу үшін ерітінді дайындауға арналған 33,6 млн ХБ лиофилизат еріткішімен жиынтықта, 33.6 млн.ХБ, 5 мл,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L03AA10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25075,57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ЛЕТЕРО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Летрозол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2.5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L02BG04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Летродэй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Летрозол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2.5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L02BG04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РК-ЛС-5№025217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Элафра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Лефлуномид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РК-ЛС-5№020156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 гидрохлориді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 3.5 мл,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РК-ЛС-5№013599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 гидрохлориді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 2 мл,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 5 мл,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РК-ЛС-5№023161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3.5 мл,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РК-ЛС-5№023602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Лизиноприл-Тева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Лизиноприл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10 мг,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РК-ЛС-5№011759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ТРАЖЕНТА®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Линаглиптин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A10BH05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РК-ЛС-5№018822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Амизолид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Линезолид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600 мг,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J01XX08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Лираглутид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6 мг/мл, 3 мл,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A10BJ02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20040,64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Лоперамид гидрохлориді "ЛХ"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Лоперамид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0.002 г,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A07DA03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РК-ЛС-5№001515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Лоперамид-ТК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Лоперамид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 мг,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A07DA03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РК-ЛС-5№016227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ЛАРФИКС®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Лорноксикам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8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M01AC05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РК-ЛС-5№020678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Лорноксикам Вива Фарм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Лорноксикам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4 мг,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M01AC05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РК-ЛС-5№024267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Лорноксикам Вива Фарм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Лорноксикам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8 мг,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M01AC05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РК-ЛС-5№024268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Ревмоксикам®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Мелоксикам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15 мг,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M01AC06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РК-ЛС-5№010193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Ревмоксикам®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Мелоксикам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7.5 мг,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M01AC06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РК-ЛС-5№010194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Ревмоксикам®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Мелоксикам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1 %, 1.5 мл,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M01AC06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РК-ЛС-5№011649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Мелофлекс Ромфарм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Мелоксикам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ерітінді, 15 мг/1,5 мл, 1,5 мл,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M01AC06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РК-ЛС-5№022763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Мелофлекс Ромфарм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Мелоксикам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ерітінді, 15 мг/1,5 мл, 1,5 мл,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M01AC06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РК-ЛС-5№022763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Мелоксикам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Мелоксикам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15мг/1,5 мл,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M01AC06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РК-ЛС-5№024285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0.5 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J01DH02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РК-ЛС-5№016485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5 089,72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1 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J01DH02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РК-ЛС-5№016486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8380,18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Племонем™ 1г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1 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J01DH02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Вегапенем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немесе инфузия үшін ерітінді дайындауға арналған ұнтақ, 1000 мг,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J01DH02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РК-ЛС-5№023459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ұнтақ, 1 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J01DH02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РК-ЛС-5№024367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Месалазин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таблеткалар, 500 мг,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A07EC02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Месалазин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Ректальді суппозиторийлер, 1000 мг,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A07EC02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РК-ЛС-5№020246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Месалазин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түйіршіктер, 2 г,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A07EC02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РК-ЛС-5№020277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Месалазин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Ректальді суспензия, 1г/100мл, 100 мл,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A07EC02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РК-ЛС-5№023334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Месалазин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таблеткалар, 1 г,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A07EC02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РК-ЛС-5№025237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Сэйдекс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Дексмедетомидин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100 мкг/мл, 2 мл,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N05CM18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РК-ЛС-5№025119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5 938,62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Мезавант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Месалазин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ұзартылған ішекте еритін қабықпен қапталған таблеткалар, 1.2 г,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A07EC02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РК-ЛС-5№121786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КРОНИЗОН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Месалазин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қабықпен қапталған таблеткалар, 500 мг,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A07EC02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Уромитексан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400 мг/4 мл, 4 мл,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V03AF01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РК-ЛС-5№017565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Анальгин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метамизолы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 2 мл,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N02BB02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РК-ЛС-5№010438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БАРАСПАЗМ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метамизолы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500 мг/мл, 2 мл,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N02BB02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РК-ЛС-5№024165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Метипред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4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РК-ЛС-5№016731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Метипред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16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Слидерон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4 мг,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РК-ЛС-5№022271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Слидерон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16 мг,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РК-ЛС-5№022288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Метипред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лиофилизацияланған ұнтақ, 1000 мг,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7642,19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Метипред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лиофилизацияланған ұнтақ, 250 мг,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РК-ЛС-5№023178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Адвантан®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 ацепонаты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0.1 %, 20 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Адвантан®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 ацепонаты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жақпамай, 0,1%, 15 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РК-ЛС-5№013897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Адвантан®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 ацепонаты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0,1%, 15 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РК-ЛС-5№015837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Адвантан®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 ацепонаты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Жақпамай, 0,1%, 15 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РК-ЛС-5№015838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Церулин®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Метоклопрамид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0,5%, 2 мл,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A03FA01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РК-ЛС-5№015849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Ревелол ХL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Метопролол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үлбірлі қабықпен қапталған таблеткалар, 50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РК-ЛС-5№018775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Ревелол XL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Метопролол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үлбірлі қабықпен қапталған таблеткалар, 100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РК-ЛС-5№018776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Метопролол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Метопролол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 мг/мл, 5 мл,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РК-ЛС-5№024233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Метортрит Ромфарм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алдын-ала толтырылған шприцтерде, 10 мг/мл, 1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Метортрит Ромфарм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алдын-ала толтырылған шприцтерде, 10 мг/мл, 1.5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Метортрит Ромфарм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алдын-ала толтырылған шприцтерде, 10 мг/мл, 2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5853,52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Метортрит Ромфарм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алдын-ала толтырылған шприцтерде, 10 мг/мл, 0.75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4852,51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Глюконил®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Метформин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500 мг,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Глюконил®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Метформин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850 мг,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РК-ЛС-5№007294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Глюконил®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Метформин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1000 мг,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Мизопростол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Мизопростол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0.2 мг,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G02AD06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РК-ЛС-5№009944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Микамин®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Микафунгин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 50 мг,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J02AX05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РК-ЛС-5№019317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98522,14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Микамин®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Микафунгин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 100 мг,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J02AX05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РК-ЛС-5№019318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151984,28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Селлсепт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250 мг,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РК-ЛС-5№004241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Майфортик®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қабықпен қапталған таблеткалар, 180 мг,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РК-ЛС-5№014107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Майфортик®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қабықпен қапталған таблеткалар, 360 мг,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Микокем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250 мг,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РК-ЛС-5№019735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250 мг,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Мифепристон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Мифепристон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200 мг,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G03XB01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РК-ЛС-5№009918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Моксифлокс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Моксифлоксацин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400 мг,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РК-ЛС-3№019966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Моксифлоксацин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Моксифлоксацин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400 мг/250 мл, 250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РК-ЛС-5№022351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Моксикум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Моксифлоксацин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400 мг,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РК-ЛС-5№023286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Максифлокс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Моксифлоксацин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 5 мг/мл, 5мл,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S01AE07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РК-ЛС-5№023950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Физиотенз®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Моксонидин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0.4 мг,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C02AC05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РК-ЛС-5№018401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Физиотенз®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Моксонидин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0.2 мг,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C02AC05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РК-ЛС-5№018402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Мометокс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Мометазон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15 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РК-ЛС-5№016297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Мометазон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0,1%, 15 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РК-ЛС-5№016627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Мометазон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Жақпамай, 0,1%, 15 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РК-ЛС-5№016628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Вегтазон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Мометазон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1 мг/г, 15 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 мг,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R03DC03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РК-ЛС-5№022436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Монтемак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R03DC03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РК-ЛС-5№022689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Шайнайтын таблеткалар, 5 мг,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R03DC03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РК-ЛС-5№023804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Шайнайтын таблеткалар, 4 мг,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R03DC03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РК-ЛС-5№023805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Октоклотин®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Мороктоког альфа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лиофилизат еріткішпен жиынтықта (натрий хлоридінің ерітіндісі 0,9 %), 1000 ХБ,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РК-ЛС-5№025097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195503,37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Октоклотин®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Мороктоког альфа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лиофилизат еріткішпен жиынтықта (натрий хлоридінің ерітіндісі 0,9 %), 500 ХБ,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РК-ЛС-5№025098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98178,14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Октоклотин®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Мороктоког альфа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лиофилизат еріткішпен жиынтықта (натрий хлоридінің ерітіндісі 0,9 %), 2000 ХБ,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РК-ЛС-5№025100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389340,01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Фраксипарин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надропарині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3800 ХБ анти-Ха/0.4мл, 0.4 мл,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РК-ЛС-5№004639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Фраксипарин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Надропарин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2850ХБ анти-Ха/0,3 мл, 0.3 мл,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РК-ЛС-5№013680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Фраксипарин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надропарині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5700ХБ анти-Ха/0,6мл, 0.6 мл,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РК-ЛС-5№013681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Фраксипарин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надропарині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7600МЕанти-Ха/0,8мл, 0.8 мл,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РК-ЛС-5№013682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Энфин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Налбуфин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 мг/мл, 1 мл,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N02AF02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РК-ЛС-5№023979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Тайсабри®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Натализумаб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300 мг/15 мл, 15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497436,74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Триомбраст®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амидотризоаты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76 %, 20 мл,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РК-ЛС-5№006026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оксибутираты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оксибат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200 мг/мл, 10 мл,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N01AX11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РК-ЛС-5№014369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Пиколакс®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пикосульфаты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тамшылар, 0,75 %, 15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A06AB08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РК-ЛС-5№013426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Пиколакс®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пикосульфаты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7.5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A06AB08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РК-ЛС-5№020172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0,9 %, 250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B05BB01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РК-ЛС-5№009407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0,9 %, 500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B05BB01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РК-ЛС-5№009408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Нексивол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Небиволол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5 мг,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РК-ЛС-5№015808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ОД-Неб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Небиволол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5 мг,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РК-ЛС-5№019198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Церварикс®, құрамында AS04 адъюванты бар, Адам Папилломасының 16 және 18 түрдегі вирусына қарсы рекомбинантты вакцина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суспензия, 0,5 мл/доза, 0.5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J07BM02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РК-БП-5№010155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28257,60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Пентаглобин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10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РК-БП-5№012734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Пентаглобин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50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РК-БП-5№012734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90835,83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НеоЦитотект®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10 мл/1000 Е, 10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J06BB09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РК-БП-5№012801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62477,83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Пентаксим, күл және сіреспенің сіңірілген; көкжөтелдің ацеллюлярлық; полиомиелиттің белсенділігі жойылған және конъюгацияланған, b типті Haemophilus influenzae туындайтын инфекцияның профилактикасына арналған вакцина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суспензиямен жиынтықта, 0.5мл/1 доза,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J07CA06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РК-БП-5№013231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11471,14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Гардасил® адамның папиллома вирусына қарсы квадривалентті рекомбинантты вакцина (6, 11, 16, 18 типтері)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суспензия,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J07BM01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РК-БП-5№014205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57099,03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Гардасил® - адамның папиллома вирусына қарсы квадривалентті рекомбинантты вакцина (6, 11, 16, 18 типтері)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суспензия, 0.5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J07BM01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РК-БП-5№014206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55651,16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Диспорт®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және тер астына енгізу үшін ерітінді дайындауға арналған лиофилизат, 500 ӘБ,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M03AX01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РК-БП-5№015757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83873,79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УРО-БЦЖ медак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ішіне енгізу үшін суспензия дайындауға арналған ұнтақ және еріткіш,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L03AX03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РК-БП-5№015766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91830,59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Превенар 13® (cіңірілген белсенділігі жойылған, конъюгацияланған полисахаридті пневмококкты сұйық вакцина)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суспензия, 0,5мл/доза, 0.5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J07AL02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РК-БП-5№016730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19078,04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Превенар 13® (cіңірілген белсенділігі жойылған, конъюгацияланған полисахаридті пневмококкты сұйық вакцина)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суспензия, 0,5мл/доза, 0.5 мл,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J07AL02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РК-БП-5№016730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11395,47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Киовиг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100 мг/мл, 50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РК-БП-5№018127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123179,36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Киовиг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100 мг/мл, 100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РК-БП-5№018128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242988,47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Тимоглобулин®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 25 мг, 10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РК-БП-5№018130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61824,46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Бустрикс®, күл, сіреспе, көкжөтел (жасушасыз) профилактикасына арналған адсорбцияланған сұйық (АбКДС) вакцинасы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суспензия, 0,5 мл/доза, 0.5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J07AJ52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РК-БП-5№018911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Гексаксим®, күл, сіреспе, көкжөтел (жасушасыз), В гепатиті (рекомбинантты рДНҚ), полиомиелит (белсенділігі жойылған) және b типті Haemophilus influenzae гемофильді инфекцияларға қарсы конъюгацияланған вакцина (сіңірілген)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суспензия, 0,5 мл/1доза, 1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J07CA09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РК-БП-5№020263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20446,62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Диспорт®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және тер астына енгізу үшін ерітінді дайындауға арналған лиофилизат, 300 ӘБ,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M03AX01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РК-БП-5№020468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59153,33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сұйылтылған тазартылған туберкулез аллергені (стандартты сұйылтылған тазартылған туберкулин)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ішіне енгізуге арналған ерітінді, 2 ТЕ/0,1 мл, 1 мл,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V04CF01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РК-БП-5№021297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Тетраксим, күл, сіреспе, көкжөтел (жасушасыз) және полиомиелитке (белсенділігі жойылған) қарсы вакцина (сіңірілген)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суспензия, 0.5 мл/1 доза, 0.5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J07CA02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РК-БП-5№021521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11931,14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Диаскинтест®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ішіне енгізуге арналған ерітінді, 3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V01AA20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РК-БП-5№022754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15177,25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Қызылшаға қарсы аттенуирленген лиофилизацияланған тірі вакцина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 үшін ерітінді дайындауға арналған лиофилизат еріткішпен жиынтықта, 1 доза құтыда,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J07BD01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РК-БП-5№022966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Қызылшаға қарсы аттенуирленген лиофилизацияланған тірі вакцина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 үшін ерітінді дайындауға арналған лиофилизат еріткішпен жиынтықта, 10 доза,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J07BD01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РК-БП-5№022966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Индираб, антирабиялық вакцина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инъекция үшін ерітінді дайындауға арналған лиофилизацияланған ұнтақ еріткішімен (0.3% натрий хлориді ерітіндісі 0.5мл) және бір реттік шприцпен жиынтықта, 2.5 ХБ/1 доза,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J07BG01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РК-БП-5№023180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Октанат® 250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лиофилизат, еріткішпен (инъекцияға арналған су) және енгізуге арналған жиынтықпен жиынтықта, 250 ХБ, 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РК-БП-5№023461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19505,36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Октанат®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лиофилизат, еріткішпен (инъекцияға арналған су) және енгізуге арналған жиынтықпен жиынтықта, 500 ХБ,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РК-БП-5№023462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38677,20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Октанат® 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лиофилизат, еріткішпен (инъекцияға арналған су) және енгізуге арналған жиынтықпен жиынтықта, 1000 ХБ, 10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РК-БП-5№023463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71185,09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ішіне енгізуге арналған ерітінді, 2 ТБ, 1 мл (0,1 мл 2 ТБ-дан 10 доза) шыныдан жасалған құтыларда. 5 құтыдан ПЭТФ үлбірден жасалған пішінді ұяшықты қаптамаға салынады. Құтылары бар 2 пішінді ұяшықты қаптамадан қолдану жөніндегі нұсқаулықпен бірге картон қорапшаға салынады.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V04CF01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РК-БП-5№023853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2972,35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ЗОРЕСАН®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Зонисамид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25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РК-ЛС-5№024543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ЗОРЕСАН®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Зонисамид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100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РК-ЛС-5№024545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Панзига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100 мг/мл, 50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РК-БП-5№024174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212236,39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Панзига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100 мг/мл, 100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РК-БП-5№024175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423574,64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Рабишилд, адамның құтырмаға қарсы моноклональді антиденелері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ерітінді, 100 ХБ/2.5 мл, 2.5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J06BB05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РК-БП-5№024203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Күлге және сіреспеге қарсы сіңірілген вакцина (педиатриялық)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суспензия, 10 доз.,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J07AM51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РК-БП-5№024231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Антигендер мөлшері азайтылған, тазартылған, сіңірілген күл-сіреспе анатоксині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суспензия, 10 доз., 5 мл,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J07AM51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РК-БП-5№024232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ішіне енгізуге арналған лиофилизацияланған глютамат БЦЖ вакцинасы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ішіне енгізу үшін суспензия дайындауға арналған лиофилизат еріткішпен жиынтықта, 20 доз, 1 мл,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J07AN01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РК-БП-5№024254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гепатитіне қарсы вакцина (рДНҚ)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суспензия, 20 мкг/1,00 мл,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J07BC01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РК-БП-5№024320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Адиновейт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лиофилизат еріткішпен - инъекцияға арналған сумен жиынтықта, 250 ХБ, 2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РК-БП-5№024743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78670,52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Адиновейт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лиофилизат еріткішпен - инъекцияға арналған сумен жиынтықта, 1000 ХБ, 2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РК-БП-5№024747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311947,24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Адиновейт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лиофилизат еріткішпен - инъекцияға арналған сумен жиынтықта, 500 ХБ, 2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РК-БП-5№024748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156656,45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Ультрикс Квадри төрт валентті белсенділігі жойылған ыдыратылған тұмау вакцинасы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суспензия, 0.5 мл/доза, 0.5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J07BB02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РК-БП-5№024889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Эмоклот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Жиынтығында еріткіші бар (инъекцияға арналған су)инфузияға ерітінді дайындауға арналған лиофилизат, 500 ХБ, 10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РК-БП-5№122040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Эмоклот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лиофилизат еріткішімен инъекцияға арналған сумен жиынтықта, 1000 ХБ, 10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РК-БП-5№122041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61702,41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И.Г.Вена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50 мг/мл, 20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РК-БП-5№122047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20543,03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И.Г.Вена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50 мг/мл, 50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РК-БП-5№122048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72479,95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И.Г.Вена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инфузияға арналған ерітінді, 50 мг/мл, 100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РК-БП-5№122049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144265,78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И.Г.Вена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50 мг/мл, 200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РК-БП-5№122050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287278,21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Аимафикс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лиофилизат еріткішімен жиынтықта (инъекцияға арналған су), 500 ХБ,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РК-БП-5№122068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61374,85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120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A02BX05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РК-ЛС-0№025458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тиосульфаты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30%, 10 мл,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V03AB06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РК-ЛС-3№021441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Дуолазид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РК-ЛС-3№021498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Глюкорон®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500мг/2,5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A10BD02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РК-ЛС-3№022419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Глюкорон®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500 мг/5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A10BD02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РК-ЛС-3№022420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Агвистат®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5/160 мг,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C09DB01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РК-ЛС-3№122148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Агвистат®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10/160 мг,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C09DB01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РК-ЛС-3№122149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Аимафикс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лиофилизат еріткішімен жиынтықта (инъекцияға арналған су), 1000 ХБ,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РК-БП-5№122069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123357,17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Медоклав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суспензия дайындауға арналған ұнтақ, 156,25 мг/5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РК-ЛС-5№004851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Медоклав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625 мг,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РК-ЛС-5№004877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Октанат® 250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енгізу үшін ерітінді дайындауға арналған лиофилизат, еріткішпен (инъекцияға арналған су) және енгізуге арналған жиынтықпен жиынтықта, 250 ХБ, 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РК-ЛС-5№004913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42074,86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Октанат®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енгізу үшін ерітінді дайындауға арналған лиофилизат, еріткішпен (инъекцияға арналған су) және енгізуге арналған жиынтықпен жиынтықта, 500 ХБ, 10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РК-ЛС-5№004914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77484,54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Октанат® 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енгізу үшін ерітінді дайындауға арналған лиофилизат, еріткішпен (инъекцияға арналған су) және енгізуге арналған жиынтықпен жиынтықта, 1000 ХБ, 10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РК-ЛС-5№004915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154637,11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Медоклав форте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суспензия дайындауға арналған ұнтақ, 312,5 мг/5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РК-ЛС-5№004925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Фортранс®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ерітінді дайындауға арналған ұнтақ,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A06AD15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РК-ЛС-5№005236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КосмоФер®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мг/мл, 2 мл,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B03AC06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РК-ЛС-5№007849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0,9 %, 100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B05BB01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РК-ЛС-5№009406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Панкрим®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қабықпен қапталған таблеткалар,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A09AA02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РК-ЛС-5№009437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Ревотаз®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инфузия үшін ерітінді дайындауға арналған ұнтақ, 4.5 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РК-ЛС-5№010156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0,9 %, 5 мл,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V07AB</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РК-ЛС-5№010181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глюконаты тұрақтандырылған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мг/мл, 5 мл,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A12AA03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РК-ЛС-5№010252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глюконаты тұрақтандырылған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мг/мл, 10 мл,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A12AA03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Имипенем+Циластатин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енгізу үшін ерітінді дайындауға арналған ұнтақ,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J01DH51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РК-ЛС-5№010367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6537,40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Тахокомб®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Гемостатикалық сорғыш зат, сіңіргіш,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B02BC30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РК-ЛС-5№010581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18793,78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Тахокомб®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Гемостатикалық сорғыш зат, сіңіргіш,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B02BC30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РК-ЛС-5№010582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36035,40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Тахокомб®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Гемостатикалық сорғыш зат, сіңіргіш,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B02BC30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РК-ЛС-5№010583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75537,00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Беродуал® 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дозаланған аэрозоль, 10 мл, 200 доза,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R03AL01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РК-ЛС-5№010908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ДексаТобром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 суспензия, 5мл,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S01CA01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РК-ЛС-5№010915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Бисептрим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J01EE01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РК-ЛС-5№010960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G03AA12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РК-ЛС-5№011639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Клавам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625 мг,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РК-ЛС-5№011975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Ферровит-С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тамшылар, 25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B03AA07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РК-ЛС-5№012856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Медоклав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 г,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РК-ЛС-5№012912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G03AA12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РК-ЛС-5№012999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енгізу үшін ерітінді дайындауға арналған лиофилизат, 250 ХБ, 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РК-ЛС-5№013496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22594,01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енгізу үшін ерітінді дайындауға арналған лиофилизат, 500 ХБ, 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РК-ЛС-5№013497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44966,73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енгізу үшін ерітінді дайындауға арналған лиофилизат, 1000 ХБ, 10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РК-ЛС-5№013498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89546,32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Менопур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лиофилизацияланған ұнтақ еріткішпен жиынтықта, 75 ХБ ФСГ и 75 ХБ ЛГ,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G03GA02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РК-ЛС-5№013725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8796,59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Ферровит®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B03AE10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РК-ЛС-5№013864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Мирцера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және тері астына инъекцияға арналған ерітінді, 50 мкг/0,3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РК-ЛС-5№013869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 түбек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42997,75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Нитроглицерин-KZ</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астына салатын таблеткалар, 0.5 мг,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РК-ЛС-5№014078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Алувиа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200 мг/50 мг,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РК-ЛС-5№014087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Октанайн™ 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лиофилизацияланған ұнтақ еріткішпен (инъекцияға арналған су) және енгізуге арналған жинақпен жиынтықта, 250 ХБ, 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РК-ЛС-5№014183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61663,14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Октанайн™ 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лиофилизацияланған ұнтақ еріткішпен (инъекцияға арналған су) және енгізуге арналған жинақпен жиынтықта, 500 ХБ, 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РК-ЛС-5№014184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85091,74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Октанайн™ 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лиофилизацияланған ұнтақ еріткішпен (инъекцияға арналған су) және енгізуге арналған жинақпен жиынтықта, 1000 ХБ, 10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РК-ЛС-5№014185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159336,42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Резонатив™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инъекцияға арналған ерітінді, 625 ХБ/мл, 1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J06BB01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28594,95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Резонатив™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инъекцияға арналған ерітінді, 625 ХБ/мл, 2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J06BB01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РК-ЛС-5№014187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27049,01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Октаплекс™ 500 ХБ (протромбинді кешен концентраты)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енгізу үшін ерітінді дайындауға арналған лиофилизацияланған ұнтақ, еріткішпен (инъекцияға арналған су) және енгізуге арналған жинақпен жиынтықта, 500 ХБ, 20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РК-ЛС-5№014192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113964,76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Беродуал®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ерітінді, ипратропия бромида моногидрат 26,10 мг, фенотерола гидробромид 50,0 мг, 20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R03AL01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РК-ЛС-5№014273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сульфаты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25 %, 5 мл,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B05XA05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РК-ЛС-5№014343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40 %, 5 мл,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РК-ЛС-5№014692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хлориді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5 мл,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B05XA07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Антарис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A10BD02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РК-ЛС-5№015561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 гидрохлориді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1 %, 1 мл,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Белосалик лосьоны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ерітінді, 50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D07XC01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Белосалик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жақпамай, 15 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D07XC01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РК-ЛС-5№016136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СИБРАВА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Инклизиран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284 мг/1.5 мл, 1.5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C10AX16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РК-ЛС-5№025332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678 642,81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Белосалик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жақпамай, 30 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D07XC01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РК-ЛС-5№016136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Регидрон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ерітінді дайындауға арналған ұнтақ, 18.9 г,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A07CA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РК-ЛС-5№016344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Регидрон Оптим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ерітінді дайындауға арналған ұнтақ, 10,7 г,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A07CA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Алувиа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100 мг/25 мг,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РК-ЛС-5№016561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Меногон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лиофилизацияланған ұнтақ еріткішпен жиынтықта,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G03GA02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РК-ЛС-5№016581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6462,55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Микразим®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10000 ӘБ,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A09AA02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РК-ЛС-5№016740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Микразим®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10000 ӘБ,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A09AA02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РК-ЛС-5№016740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Микразим®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25000 ӘБ,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A09AA02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РК-ЛС-5№016742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Микразим®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25000 ӘБ,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A09AA02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РК-ЛС-5№016742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Тридокс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15 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D07XC01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РК-ЛС-5№017082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Фанди®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 еріткішімен - инъекцияға арналған сумен жиынтықта, 250 ХБ,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РК-ЛС-5№017429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50916,37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Фанди®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 еріткішімен - инъекцияға арналған сумен жиынтықта, 500 ХБ,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РК-ЛС-5№017430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95652,48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Фанди®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 еріткішімен - инъекцияға арналған сумен жиынтықта, 1000 ХБ,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РК-ЛС-5№017431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190401,96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Дианил ПД4 глюкозамен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Перитонеальді диализге арналған ерітінді, 2.27%, 5000 мл,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РК-ЛС-5№017746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Дианил ПД4 глюкозамен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Перитонеальді диализге арналған ерітінді, 3,86%, 5000 мл,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РК-ЛС-5№017747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Оликлиномель N4-550 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эмульсия, 1500 мл,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РК-ЛС-5№017913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12336,29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Оликлиномель N7-1000 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эмульсия, 1500 мл,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РК-ЛС-5№017916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15415,85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Пикопреп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 үшін ерітінді дайындауға арналған ұнтақ, 16.1 г,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A06AB58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РК-ЛС-5№017969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Ксамиол®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30 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D05AX52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РК-ЛС-5№017985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10637,34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Ферровит® - 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Шәрбат, 100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B03AE10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РК-ЛС-5№018256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Физионил 40 глюкозамен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Перитонеальді диализге арналған ерітінді, 2.27%, 2000 мл,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РК-ЛС-5№018377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6496,97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Физионил 40 глюкозамен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Перитонеальді диализге арналған ерітінді, 1.36%, 2000 мл,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6498,46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Клавам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суспензия дайындауға арналған ұнтақ, 156.25 мг/5 мл, 16.66 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РК-ЛС-5№018407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Клавам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суспензия дайындауға арналған ұнтақ, 228,5 мг/5 мл, 16.66 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РК-ЛС-5№018408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Грифолз IX факторы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 500 ХБ,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РК-ЛС-5№018555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112626,52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Грифолз IX факторы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 1000 ХБ,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РК-ЛС-5№018556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224277,93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Грифолз IX факторы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 1500 ХБ,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РК-ЛС-5№018557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334954,21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 600 ХБ, 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РК-ЛС-5№018680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57188,38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 1200 ХБ, 10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РК-ЛС-5№018681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116496,15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Фейба®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 500 ӘБ,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РК-ЛС-5№018682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169557,15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Фейба®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 1000 ӘБ,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РК-ЛС-5№018683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348153,28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Дуопрост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 2,5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S01ED51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РК-ЛС-5№018955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Перговерис®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лиофилизацияланған ұнтақ еріткішпен жиынтықта, 150/75 ХБ/МЕ, 1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G03GA30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РК-ЛС-5№019097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27235,86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Менопур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лиофилизацияланған ұнтақ еріткішпен жиынтықта, 600 ХБ,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G03GA02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73615,55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Менопур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лиофилизацияланған ұнтақ еріткішпен жиынтықта, 1200 ХБ,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G03GA02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РК-ЛС-5№019141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149199,14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Ванатекс Комби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80/12,5 мг,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C09DA03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РК-ЛС-5№019286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Ванатекс Комби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160/12,5 мг,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C09DA03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РК-ЛС-5№019287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Клайра®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G03AB08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РК-ЛС-5№019670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Ферсинол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мг/2 мл, 2 мл,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B03AC</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РК-ЛС-5№019772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Мовипреп®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ерітінді дайындауға арналған ұнтақ, 112 г,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РК-ЛС-5№019791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Левокарбисан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250 мг/25 мг,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РК-ЛС-5№019932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Дайвобет®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жақпамай, 30 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D05AX52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РК-ЛС-5№020337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9285,82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ФЛУТИЭЙР-S 250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Капсулалардағы ингаляцияға арналған ұнтақ, ингалятормен жиынтықта,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РК-ЛС-5№020554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Ингалятор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7053,66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Райзодег® ФлексТач®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ӘБ/мл, 3 мл,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A10AD06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6329,33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Вилате™ 1000 ХБ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құтыдағы лиофилизат еріткішпен (инъекцияға арналған су 0.1% полисорбат 80-мен) және енгізуге арналған жинақпен жиынтықта, 1000 ХБ, 10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РК-ЛС-5№020623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222381,92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Вилате™ 500 ХБ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Көктамырға енгізу үшін ерітінді дайындауға арналған құтыдағы лиофилизат еріткішпен (инъекцияға арналған су құрамында 0.1% полисорбат 80 бар) және енгізуге арналған қосалқы заттармен бірге жиынтықта, 500 ХБ, 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РК-ЛС-5№020624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111674,40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Абакавир және ламивудин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600 мг/300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Эфавиренз, эмтрицитабин және тенофовир дизопроксилінің фумараты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600 мг/200 мг/300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РК-ЛС-5№020725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Новосалик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Жақпамай, 30 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D07XC01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РК-ЛС-5№020753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 мг/0,625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C09BA04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РК-ЛС-5№020893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4 мг/1,25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C09BA04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РК-ЛС-5№020894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Рапиклав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875 мг/125мг,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РК-ЛС-5№021148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Аминовен Инфант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10 %, 100 мл,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ЭрФлюСал® Форспиро®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дозаланған ұнтақ, 50 мкг/250 мкг, 12.5 мг, 60 доза,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РК-ЛС-5№021589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Ингалятор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ЭрФлюСал® Форспиро®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дозаланған ұнтақ, 50 мкг/500 мкг, 12.5 мг, 60 доза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РК-ЛС-5№021590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Ингалятор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9471,48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СМОФлипид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эмульсия, 20%, 100 мл,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РК-ЛС-5№021591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7435,10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Нефротект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500 мл,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РК-ЛС-5№021595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7262,59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Нефротект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250 мл,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РК-ЛС-5№021595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6291,15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Каптоприл Н Вива Фарм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50 мг/25мг,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РК-ЛС-5№021637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Зентавекс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Жақпамай, 150 мг/г, 50 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D02AB</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Копаксон®-Тева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40 мг/мл, 1 мл,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L03AX13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13113,85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Буфомикс Изихейлер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ұнтақ, 160/4,5 мкг, 60 доз,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Ингалятор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Буфомикс Изихейлер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ұнтақ, 160/4,5 мкг, 120доза,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Ингалятор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6457,90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Резолста®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РК-ЛС-5№022425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Спиолто® Респимат®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ерiтiндi Респимат® ингаляторымен жиынтықта, 2,5 мкг+2,5 мкг/1 ингаляций, 4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R03АL06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РК-ЛС-5№022545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18255,34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5635,51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ОРС Вива Фарм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ерітінді дайындауға арналған ұнтақ, 20.5 г,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A07CA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РК-ЛС-5№022967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ВАЛМАК-Н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80 мг/ 12.5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C09DA03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ВАЛМАК-Н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160 мг/ 25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C09DA03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Юперио™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 мг,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C09DX04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РК-ЛС-5№023194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Юперио™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100 мг,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C09DX04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РК-ЛС-5№023195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Юперио™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200 мг,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C09DX04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РК-ЛС-5№023196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Сультофай®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ӘБ/мл + 3,6 мг/мл, 3 мл,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А10АЕ56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РК-ЛС-5№023197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18431,09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ВиваКор®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5мг/5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C09BB03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РК-ЛС-5№023443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ВиваКор®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5мг/10мг,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C09BB03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РК-ЛС-5№023444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ВиваКор®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10мг/20мг,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C09BB03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РК-ЛС-5№023445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Нумета G13E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эмульсия, 300 мл,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РК-ЛС-5№023536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37545,80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Нумета G16E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эмульсия, 500 мл,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РК-ЛС-5№023537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39647,70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Нумета G19E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эмульсия, 1000 мл,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РК-ЛС-5№023538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42275,42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Тамекраз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арналған жақпамай, 5 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S01CA01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РК-ЛС-5№023614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Атгам®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50 мг/мл, 5 мл, 5 мл,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248926,39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Клавирекс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875мг/125мг,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РК-ЛС-5№023737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Клавам 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1000 мг,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РК-ЛС-5№023759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Ксигдуо™ XR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үлбірлі қабықпен қапталған таблеткалар, 5 мг/1000 мг,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A10BD15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РК-ЛС-5№023814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Ксигдуо™ XR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үлбірлі қабықпен қапталған таблеткалар, 10мг / 1000 мг,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A10BD15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РК-ЛС-5№023816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Симбикорт™ Рапихалер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дозаланған аэрозоль, 80/4,5 мкг/доза,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РК-ЛС-5№023870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Ингалятор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Симбикорт™ Рапихалер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дозаланған аэрозоль, 160/4,5 мкг/доза,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РК-ЛС-5№023871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Ингалятор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дозаланған аэрозоль, 100 мкг/6 мкг/доза, 120 Доза,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РК-ЛС-5№023940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17267,83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Дорзопт Плюс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 20 мг/мл +5 мг/мл, 5мл,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S01ED51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РК-ЛС-5№024064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Тамшылатқыш-құты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Формисонид®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дозаланған ұнтақ, 320 мкг/9 мкг, 120доза,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Ингаляторы бар жиынтықтағы капсулалар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21806,77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Формисонид®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дозаланған ұнтақ, 320 мкг/9 мкг, 60 доза,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Ингаляторы бар жиынтықтағы капсулалар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11197,54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Формисонид®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дозаланған ұнтақ, 320 мкг/9 мкг, 30 доза,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Ингаляторы бар жиынтықтағы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5526,93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Формисонид®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дозаланған ұнтақ, 160 мкг/4.5 мкг, 30 доза,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Ингаляторы бар жиынтықтағы капсулалар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Формисонид®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дозаланған ұнтақ, 160 мкг/4.5 мкг, 120 доза,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Ингаляторы бар жиынтықтағы капсулалар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Формисонид®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дозаланған ұнтақ, 160 мкг/4.5 мкг, 60 доза,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Формисонид®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дозаланған ұнтақ, 80 мкг/4.5 мкг, 60 доз,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РК-ЛС-5№024141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Ингаляторы бар жиынтықтағы капсулалар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4506,50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Формисонид®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дозаланған ұнтақ, 80 мкг/4.5 мкг, 30 доза,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РК-ЛС-5№024141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Ингаляторы бар жиынтықтағы капсулалар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Формисонид®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дозаланған ұнтақ, 80 мкг/4.5 мкг, 120 доза,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РК-ЛС-5№024141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Ингаляторы бар жиынтықтағы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9162,66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Одефсей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РК-ЛС-5№024217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КРЕАМЕД 10000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кейінге қалдырылған капсулалар, 150 мг,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A09AA02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РК-ЛС-5№024236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Стерофундин ISO</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250 мл,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B05BB01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РК-ЛС-5№024265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Стерофундин ISO</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500 мл,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B05BB01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РК-ЛС-5№024266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Симтуза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РК-ЛС-5№024275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4828,02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Бринзопт Плюс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 суспензия, 10 мг/мл + 5 мг/мл, 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S01ED51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РК-ЛС-5№024304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40 мг/мл, 10 мл,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B05XA01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РК-ЛС-5№024315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Эйрбуфо™ Форспиро®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 үшін дозаланған ұнтақ, 160мкг/4.5мкг/ 120 доза,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РК-ЛС-5№024336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Ингалятор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11268,75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Эйрбуфо™ Форспиро®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 үшін дозаланған ұнтақ, 160мкг/4.5мкг/ доза, 60 доза,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РК-ЛС-5№024336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Ингалятор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9222,50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Адасель, күл (құрамында антигені аз), сіреспе және көкжөтел (жасушасыз) профилактикасына арналған біріктірілген, адсорбцияланған вакцина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суспензия, 0.5 мл (1 доза),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J07AJ52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13277,95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Твардокс 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80/12.5 мг,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C09DA07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РК-ЛС-5№024628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Фривэй Комби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ерітінді, 25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R03AL01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РК-ЛС-5№024635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Калетра®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ерітінді, 60 мл,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РК-ЛС-5№024722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ТЕНМИФА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600/200/300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РК-ЛС-5№024752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толтырылған шприцтерде тері астына енгізуге арналған ерітінді, 40 мг/мл, 1 мл,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L03AX13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РК-ЛС-5№024755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13113,85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Мардозия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S01ED51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РК-ЛС-5№024787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Тамшылатқыш-құты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Буфомикс Изихейлер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ұнтақ, 80 мкг/4,5 мкг, 120доза,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Ингалятор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11489,20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Буфомикс Изихейлер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ұнтақ, 320 мкг/9 мкг,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РК-ЛС-5№024801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Ингалятор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12870,70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Цинрайз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лиофилизат, 500 ХБ,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B06AC01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РК-ЛС-5№024837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282717,68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Кувитру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200 мг/мл, 40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РК-ЛС-5№024863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237246,29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Кувитру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200 мг/мл, 10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РК-ЛС-5№024863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59831,31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Кувитру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200 мг/мл, 20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РК-ЛС-5№024863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119142,30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Кувитру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200 мг/мл, 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РК-ЛС-5№024863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30046,32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Лисоф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90 мг/400 мг,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J05AP51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РК-ЛС-5№024905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Лопинавир және ритонавир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100 мг/25 мг,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РК-ЛС-5№024911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Лопинавир және ритонавир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200 мг/50 мг,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РК-ЛС-5№024913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Дутамс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капсулалар, 0,5 мг + 0,4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G04CA52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РК-ЛС-5№024917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Эмтритен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200 мг/300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РК-ЛС-5№024979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йодидi131I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ерітінді, 3500 МБк/мл, 2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V10XA01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РК-ЛС-5№025038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368042,62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Куросурф®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Эндотрахеальды енгізуге арналған суспензия, 80 мг/мл, 1.5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R07AA02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РК-ЛС-5№025058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142556,78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Амоксиклав®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суспензия дайындауға арналған ұнтақ, 156.25 мг/5 мл, 7.88 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РК-ЛС-5№025102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Абакавир және Ламивудин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600 мг/300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РК-ЛС-5№025153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Панкрим® 10000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қабықпен қапталған таблеткалар,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A09AA02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РК-ЛС-5№025170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Тимексон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20 мг/мл, 1 мл,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L03AX13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РК-ЛС-5№025526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4868,96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Ультибро™ Бризхалер®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Капсулалардағы ингаляцияға арналған ұнтақ, 110/50мкг,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R03AL04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Копаксон® - Тева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20 мг/мл, 1 мл,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L03AX13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РК-ЛС-5№121941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8261,76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СМОФКабивен орталықтық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эмульсия, 986 мл препараттан үшкамералы пластик контейнерде,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РК-ЛС-5№121989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18858,78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СМОФКабивен орталықтық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эмульсия, 1477 мл,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РК-ЛС-5№121990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25067,70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Алпитоз - 4.5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инъекция және инфузия үшін ерітінді дайындауға арналған ұнтақ, 4.5 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РК-ЛС-5№122019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Нарайя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G03AA12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РК-ЛС-5№122092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Розулип® Плюс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10 мг/10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C10BA06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РК-ЛС-5№122117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Розулип® Плюс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20 мг/10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C10BA06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РК-ЛС-5№122118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G03AA12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РК-ЛС-5№122133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Видора микро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G03AA12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РК-ЛС-5№122134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Никотин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Никотин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 1 мл,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C04AC01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РК-ЛС-5№009415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Тасигна®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Нилотиниб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200 мг,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РК-ЛС-5№013836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11035,30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Тасигна®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Нилотиниб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150 мг,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РК-ЛС-5№020682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10139,26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Нимотоп®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Нимодипин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10 мг/50 мл, 50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Варгатеф®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Нинтеданиб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капсулалар, 100 мг,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L01EX09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РК-ЛС-5№022499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Варгатеф®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Нинтеданиб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капсулалар, 150 мг,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L01EX09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13985,20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Тисинон®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Нитизинон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5 мг,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A16AX04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РК-ЛС-5№024354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Тисинон®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Нитизинон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10 мг,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A16AX04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РК-ЛС-5№024355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Фармадипин®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Нифедипин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тамшылар, 2 %, 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РК-ЛС-5№014415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Фармадипин®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Нифедипин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тамшылар, 2 %, 25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РК-ЛС-5№014415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Нифедипин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Нифедипин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20 мг,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РК-ЛС-5№023656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Спинраза™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Нусинерсен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Интратекальді енгізуге арналған ерітінді, 2.4 мг/мл, 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М09AX07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РК-ЛС-5№025109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42247747,40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Газива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Обинутузумаб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ерітінді дайындауға арналған концентрат, 1000 мг/40 мл, 40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РК-ЛС-5№121935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1601376,76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Окревус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Окрелизумаб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300 мг/10 мл, 10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1751374,73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Ринт ментолмен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Оксиметазолин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арналған спрей, 0.5 мг/мл, 10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R01AA05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Ринт ылғалдайтын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Оксиметазолин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арналған спрей, 0.5 мг/мл, 10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R01AA05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Оксапин®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Окскарбазепин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300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РК-ЛС-5№018849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Адвейт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Октоког альфа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енгізу үшін ерітінді дайындауға арналған лиофилизат еріткішпен - инъекцияға арналған сумен жиынтықта, 250 ХБ, 2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РК-БП-5№022327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22717,50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Адвейт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Октоког альфа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енгізу үшін ерітінді дайындауға арналған лиофилизат еріткішпен - инъекцияға арналған сумен жиынтықта, 500 ХБ, 2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РК-БП-5№022328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45240,00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Адвейт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Октоког альфа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енгізу үшін ерітінді дайындауға арналған лиофилизат еріткішпен - инъекцияға арналған сумен жиынтықта, 1000 ХБ, 2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РК-БП-5№022329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90090,00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Адвейт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Октоког альфа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енгізу үшін ерітінді дайындауға арналған лиофилизат еріткішпен - инъекцияға арналған сумен жиынтықта, 1500 ХБ, 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РК-БП-5№022330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295416,87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Адвейт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Октоког альфа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енгізу үшін ерітінді дайындауға арналған лиофилизат еріткішпен - инъекцияға арналған сумен жиынтықта, 2000 ХБ, 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РК-БП-5№022331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393889,16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Адвейт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Октоког альфа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енгізу үшін ерітінді дайындауға арналған лиофилизат еріткішпен - инъекцияға арналған сумен жиынтықта, 3000 ХБ, 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РК-БП-5№022332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588252,54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Сандостатин®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Октреотид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 инъекциясына арналған ерітінді, 0.1 мг/мл, 1 мл,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H01CB02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РК-ЛС-5№004657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Октреотид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0,1 мг/мл, 1 мл,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H01CB02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Сандостатин® 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Октреотид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суспензия дайындауға арналған микросфералар еріткішімен жиынтықта, 20 мг,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H01CB02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РК-ЛС-5№020988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157560,90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Ферзапин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Оланзапин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N05AH03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РК-ЛС-5№020865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Ферзапин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Оланзапин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N05AH03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РК-ЛС-5№020866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Олопаталлерг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Олопатадин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 1 мг/мл, 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S01GX09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РК-ЛС-5№023860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Ксолар®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Омализумаб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еріткішпен жиынтықта, 150 мг,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R03DX05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РК-ЛС-5№121775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154202,78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лиофилизацияланған ұнтақ, 40 мг, 10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РК-ЛС-5№009627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капсулалар, 10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РК-ЛС-5№016781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КЛОНАЗЕПАМ VIC</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Клоназепам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N03AE01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РК-ЛС-5№025093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Опредакс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капсулалар, 20 мг,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РК-ЛС-5№017685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Опредакс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капсулалар, 40 мг,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РК-ЛС-5№017686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ОМЕПРАЗОЛ-ВИСТА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капсулалар, 20 мг,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РК-ЛС-5№025403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ОМЕПРАЗОЛ-ВИСТА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капсулалар, 20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РК-ЛС-5№025403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ОМЕПРАЗОЛ-ВИСТА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капсулалар, 20 мг,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РК-ЛС-5№025403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Ондансетрон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Ондансетрон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 мг/2 мл, 2 мл,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A04AA01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РК-ЛС-3№021463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Флувир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Оcельтамивир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30 мг,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J05AH02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РК-ЛС-5№023895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Флувир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Оcельтамивир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75 мг,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J05AH02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РК-ЛС-5№023897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Осевир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Осельтамивир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75 мг,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J05AH02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РК-ЛС-5№024641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Тагриссо™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Осимертиниб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40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L01EB04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РК-ЛС-5№023566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104090,19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Тагриссо™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Осимертиниб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80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L01EB04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РК-ЛС-5№023567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104134,44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Офлокса®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Офлоксацин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200 мг,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РК-ЛС-5№004047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Офлокса®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Офлоксацин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200 мг,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РК-ЛС-5№004047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Офлокса®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Офлоксацин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400 мг,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РК-ЛС-5№015492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Ионофол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Офлоксацин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200 мг,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Офлоксацин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Офлоксацин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2 мг/мл, 100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РК-ЛС-5№022352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Вотриент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Пазопаниб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400 мг,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L01EX03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РК-ЛС-5№017862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12545,52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Айбранс™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Палбоциклиб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75 мг,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РК-ЛС-5№023344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58669,53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Айбранс™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Палбоциклиб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100 мг,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58669,53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Синагис®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Паливизумаб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ерітінді, 0,5 мл құтыда. 1 құтыдан пластик контейнерде. 1 пластик контейнердн картон қорапшада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J06BB16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РК-БП-5№023137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234753,93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Ксеплион®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 ететін бұлшықет ішіне енгізуге арналған суспензия, 75мг/0,75 мл, 0,75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98194,81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Ксеплион®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 ететін бұлшықет ішіне енгізуге арналған суспензия, 100 мг/1 мл, 1мл,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РК-ЛС-5№019151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131919,50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Ксеплион®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 ететін бұлшықет ішіне енгізуге арналған суспензия, 150 мг/1,5 мл, 1,5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РК-ЛС-5№019152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174735,98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ұзартылған қабықпен қапталған таблеткалар, 3 мг,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РК-ЛС-5№019527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ұзартылған қабықпен қапталған таблеткалар, 6 мг,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РК-ЛС-5№019528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ұзартылған қабықпен қапталған таблеткалар, 9 мг,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РК-ЛС-5№019529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Тревикта™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инъекцияға арналған суспензия, 350 мг, 1.75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РК-ЛС-5№022777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391760,69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Тревикта™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инъекцияға арналған суспензия, 525 мг, 2.625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РК-ЛС-5№022778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570302,36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Палиперидон-АИГФ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үлбірлі қабықпен қапталған таблеткалар, 6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РК-ЛС-5№025052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Палиперидон-АИГФ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үлбірлі қабықпен қапталған таблеткалар, 3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РК-ЛС-5№025053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Пантаз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Пантопразол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қабықпен қапталған таблеткалар, 40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РК-ЛС-5№001833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 - 20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Пантопразол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20 мг,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РК-ЛС-5№011627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Пантоспей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Пантопразол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қабықпен қапталған таблеткалар, 20 мг,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РК-ЛС-5№023506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Пантоспей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Пантопразол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қабықпен қапталған таблеткалар, 40 мг,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РК-ЛС-5№023507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Протектопаза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Пантопразол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лиофилизацияланған ұнтақ, 40 мг,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РК-ЛС-5№024277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Пантопразол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лиофилизацияланған ұнтақ, 40 мг,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РК-ЛС-5№024669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Пантопразол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лиофилизат, 40 мг,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РК-ЛС-5№024853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Вива Фарм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Ректальді суппозиторийлер, 80 мг,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РК-ЛС-5№023826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Вива Фарм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Ректальді суппозиторийлер, 150 мг,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РК-ЛС-5№023827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Вива Фарм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Ректальді суппозиторийлер, 300 мг,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РК-ЛС-5№023828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Б.Браун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10 мг/мл, 100 мл,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РК-ЛС-5№024052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Земплар®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Парикальцитол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 мкг/мл, 1 мл,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Н05ВХ02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РК-ЛС-5№019298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5579,06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Китруда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Пембролизумаб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25 мг/мл, 4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РК-БП-5№021845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1710781,06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Стопресс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Периндоприл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4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РК-ЛС-3№020970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Стопресс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Периндоприл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8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РК-ЛС-3№020971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Престариум® 5мг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Периндоприл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5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РК-ЛС-5№011490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Престариум® 10мг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Периндоприл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10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РК-ЛС-5№011492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Перьета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Пертузумаб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ерітінді дайындауға арналған концентрат, 420 мг/14 мл, 14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РК-ЛС-5№021585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1238888,56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Пиридоксин гидрохлориді (В6 дәрумені)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Пиридоксин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5 %, 1 мл,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A11HA02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РК-ЛС-5№014278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Калимин 60 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Пиридостигмин бромиді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N07AA02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Эсбриет®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Пирфенидон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267 мг, №270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РК-ЛС-5№022577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Эсбриет®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Пирфенидон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801 мг,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РК-ЛС-5№024365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9704,78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ПИРФЕКТ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Пирфенидон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267 мг,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РК-ЛС-5№025041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ПИРФЕКТ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Пирфенидон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801 мг,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РК-ЛС-5№025042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Мирапекс® ПВ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Прамипексол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ұзартылған таблеткалар, 0.75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N04BC05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РК-ЛС-5№016925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Мирапекс® ПВ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Прамипексол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ұзартылған таблеткалар, 0.375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N04BC05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РК-ЛС-5№018327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Мирапекс® ПВ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Прамипексол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ұзартылған таблеткалар, 1.5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N04BC05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РК-ЛС-5№018328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Прамиксол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Прамипексол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0.25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N04BC05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РК-ЛС-5№023798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Прамиксол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Прамипексол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N04BC05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РК-ЛС-5№023799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Прамипексол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0.7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N04BC05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РК-ЛС-5№024833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Прамипексол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0.18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N04BC05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РК-ЛС-5№024834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150 мг,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РК-ЛС-5№024078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75 мг,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РК-ЛС-5№024216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Привалекс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150 мг,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РК-ЛС-5№024501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Привалекс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75 мг,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РК-ЛС-5№024506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Эндометрин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Прогестерон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Қынаптық таблеткалар, 100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G03DA04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Реафем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Прогестерон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капсулалар, 100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G03DA04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Реафем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Прогестерон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капсулалар, 200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G03DA04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РК-ЛС-5№023251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Утрожестан®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Прогестерон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200 мг,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G03DA04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Утрожестан®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Прогестерон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100 мг,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G03DA04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РК-ЛС-5№023293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Гинопрогест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Прогестерон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100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G03DA04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РК-ЛС-5№122045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0.5 %, 5 мл,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РК-ЛС-5№010373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Пропофол Каби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Пропофол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эмульсия, 10 мг/мл, 50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N01AX10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РК-ЛС-5№024151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Пропофол Каби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Пропофол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эмульсия, 10 мг/мл, 20 мл,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N01AX10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РК-ЛС-5№024152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Пропофол Каби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Пропофол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эмульсия, 20 мг/мл, 50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N01AX10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РК-ЛС-5№024153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Дипрофол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Пропофол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эмульсия, 20 мг/мл, 50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N01AX10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РК-ЛС-5№024471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Дипрофол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Пропофол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эмульсия, 10 мг/мл, 20 мл,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N01AX10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РК-ЛС-5№024472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Пегасис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Пэгинтерферон альфа-2а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180мкг/0,5мл, 0.5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РК-ЛС-5№012328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Шприц-түбек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78401,41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Плегриди®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Пэгинтерферон бета-1a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63 мкг/0,5 мл, 94 мкг/0,5 мл, 0.5 мл,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L03АВ13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РК-БП-5№022429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105067,12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Плегриди®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Пэгинтерферон бета-1a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125 мкг/0,5 мл, 0.5 мл,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L03АВ13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РК-БП-5№022430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164412,94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Верабез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Рабепразол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қабықпен қапталған таблеткалар, 20 мг,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Азилект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Разагилин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N04BD02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РК-ЛС-5№021074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Разагилин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N04BD02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РК-ЛС-5№024862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 Вива Фарм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5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РК-ЛС-3№022394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 Вива Фарм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РК-ЛС-3№022395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Рамизес®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5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РК-ЛС-5№018648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Рамизес®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РК-ЛС-5№018649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РАМИПРИЛ-САНТО®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2.5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РК-ЛС-5№024675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РАМИПРИЛ-САНТО®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РК-ЛС-5№024676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РАМИПРИЛ-САНТО®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5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РК-ЛС-5№024677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Сирамза™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Рамуцирумаб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мг/мл, 10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РК-ЛС-5№022614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363500,02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Луцентис®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Ранибизумаб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ішіне енгізуге арналған ерітінді, 10 мг/мл, 0.23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S01LA04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РК-ЛС-5№016259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249249,41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Стиварга®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Регорафениб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40 мг, №84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РК-ЛС-5№020781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13151,69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Репаглид®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Репаглинид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A10BX02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РК-ЛС-5№018188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Репаглид®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Репаглинид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A10BX02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РК-ЛС-5№018189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Ривирин®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Рибавирин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200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РК-ЛС-5№017878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Кискали™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Рибоциклиб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200 мг, №63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РК-ЛС-5№023757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14950,90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Ксарелто®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B01AF01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Ксарелто®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15 мг,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B01AF01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Ксарелто®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 мг,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B01AF01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Ксарелто®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 мг,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B01AF01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Ксарелто®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2.5 мг,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B01AF01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РК-ЛС-5№020533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Ривоксар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B01AF01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РК-ЛС-5№024775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Ривоксар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15 мг,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B01AF01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РК-ЛС-5№024776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Ривоксар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 мг,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B01AF01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РК-ЛС-5№024777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Ксавобан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15 мг,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B01AF01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РК-ЛС-5№024964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Ксавобан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 мг,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B01AF01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РК-ЛС-5№024965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Ксавобан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2.5 мг,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B01AF01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РК-ЛС-5№024966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Ксавобан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 мг,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B01AF01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РК-ЛС-5№024978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Ритазум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Ризатриптан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қуысында ұсақталатын таблеткалар, 10 мг,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N02CC04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РК-ЛС-5№023084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Адемпас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Риоцигуат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 мг,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C02KX05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РК-ЛС-5№021624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14025,44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Адемпас®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Риоцигуат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 мг,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C02KX05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РК-ЛС-5№021625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12126,49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Адемпас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Риоцигуат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2.5 мг,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C02KX05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РК-ЛС-5№021626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14025,44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Адемпас®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Риоцигуат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1.5 мг,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C02KX05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РК-ЛС-5№021631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12126,49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Эврисди®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Рисдиплам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приема внутрь 0.75 мг/мл, 2 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M09AX10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4054217,04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Рисполепт Конста®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Рисперидон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 үшін әсер етуі ұзартылған суспензия дайындауға арналған ұнтақ, еріткішпен жиынтықта, 25 мг, 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РК-ЛС-5№013624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37417,42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Рисполепт Конста®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Рисперидон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 үшін әсер етуі ұзартылған суспензия дайындауға арналған ұнтақ, еріткішпен жиынтықта, 37.5 мг, 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РК-ЛС-5№013625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54694,30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Рисперидон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Рисперидон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 мг,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РК-ЛС-5№014726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Рисперидон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Рисперидон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4 мг,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РК-ЛС-5№014727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Рисперидон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Рисперидон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ерітінді, 1 мг/мл, 30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РК-ЛС-5№019617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Респонгил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Рисперидон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 мг,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РК-ЛС-5№020690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Респонгил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Рисперидон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4 мг,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РК-ЛС-5№020691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Мабтера®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инъекцияға арналған ерітінді, 1400 мг/11.7 мл, 11.7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РК-ЛС-5№022464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663843,79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мг/мл, 10 мл,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54899,29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мг/мл, 50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РК-ЛС-5№023141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274954,71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150 мг,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J04AB02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РК-ЛС-5№013639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Рокуроний Калцекс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Рокуроний бромиді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10 мг/мл, 5 мл,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M03AC09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РК-ЛС-5№024439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Энплейт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Ромиплостим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 үшін ерітінді дайындауға арналған ұнтақ, 250 мкг,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РК-ЛС-5№019786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262103,00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Рофилас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Рофлумиласт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0.5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R03DX07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РК-ЛС-5№022751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Джакави®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Руксолитиниб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5 мг,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РК-ЛС-5№021458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14484,38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Джакави®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Руксолитиниб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15 мг,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РК-ЛС-5№021459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26938,59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Сальбутамол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Сальбутамол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дозаланған аэрозоль, 100 мкг/доза, 200 Доза,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R03AC02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РК-ЛС-5№000838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Вентолин® дем алатын ерітінді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Сальбутамол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Небулайзерге арналған ерітінді, 5 мг/мл, 20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R03AC02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РК-ЛС-5№006081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Ренвела®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Севеламер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800 мг,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V03AE02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РК-ЛС-5№018305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Севотрой 250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Севофлуран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сұйықтық, 250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N01AB08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РК-ЛС-5№023625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53796,91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Сево-Анестеран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Севофлуран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сұйықтық, 250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N01AB08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35123,18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Севоран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Севофлуран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сұйықтық, 250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N01AB08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РК-ЛС-5№024256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49118,58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Севовор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Севофлуран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Ингаляциялық наркозға арналған сұйықтық, 99.97-100 %, 250 мл,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N01AB08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32109,81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Козэнтикс®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Секукинумаб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150 мг/мл,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РК-ЛС-5№024318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273061,71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Апбрави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Селексипаг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1000 мкг,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РК-ЛС-5№024596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31240,16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Апбрави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Селексипаг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800 мкг,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РК-ЛС-5№024597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29961,79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Апбрави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Селексипаг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600 мкг,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РК-ЛС-5№024598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31240,16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Апбрави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Селексипаг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400 мкг,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РК-ЛС-5№024599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31240,16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Апбрави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Селексипаг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200 мкг,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28768,17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Апбрави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Селексипаг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200 мкг,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25386,97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Сертаконазол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крем, 2 %,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D01AC14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РК-ЛС-5№005045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СИЛДЕМАКС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100 мг,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G04BE03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РК-ЛС-5№025415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СИЛДЕМАКС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 мг,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G04BE03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РК-ЛС-5№025416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Нувик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Симоктоког альфа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енгізу үшін ерітінді дайындауға арналған лиофилизацияланған ұнтақ еріткішпен (инъекцияға арналған су) және енгізуге арналған жинақпен жиынтықта, 250 ХБ, 2,5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РК-ЛС-5№121958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76945,63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Нувик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Симоктоког альфа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енгізу үшін ерітінді дайындауға арналған лиофилизацияланған ұнтақ еріткішпен (инъекцияға арналған су) және енгізуге арналған жинақпен жиынтықта, 500 ХБ, 2,5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РК-ЛС-5№121959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153219,40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Нувик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Симоктоког альфа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енгізу үшін ерітінді дайындауға арналған лиофилизацияланған ұнтақ еріткішпен (инъекцияға арналған су) және енгізуге арналған жинақпен жиынтықта, 1000 ХБ, 2,5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РК-ЛС-5№121960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304521,59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Сайзен®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Соматропин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12 мг, 1.5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H01AC01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РК-БП-5№023855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69217,81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Сайзен®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Соматропин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20 мг, 2.5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H01AC01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РК-БП-5№023856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115296,42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Зомактон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Соматропин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лиофилизацияланған ұнтақ еріткішпен жиынтықта, 4 мг,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H01AC01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РК-ЛС-5№016805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38914,89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Зомактон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Соматропин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лиофилизацияланған ұнтақ еріткішпен жиынтықта, 10 мг,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H01AC01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РК-ЛС-5№016806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99005,56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Хуматроп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Соматропин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лиофилизат және инъекцияға арналған еріткіш, 6 мг,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H01AC01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РК-ЛС-5№019069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49408,44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Омнитроп®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Соматропин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10мг/1,5мл, 1.5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H01AC01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РК-ЛС-5№020773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25951,38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СОРАФЕН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Сорафениб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200 мг, №112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РК-ЛС-5№025037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11740,81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Сорафениб NOBEL®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Сорафениб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200 мг, №112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РК-ЛС-5№025088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11740,81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Софосбувир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400 мг,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J05AX15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РК-ЛС-5№022490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Альдарон®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Спиронолактон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50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C03DA01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РК-ЛС-5№015567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Альдарон®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Спиронолактон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100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C03DA01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РК-ЛС-5№015568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Альдарон®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Спиронолактон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25 мг,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C03DA01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РК-ЛС-5№015623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Польсуксан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Суксаметоний хлориді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мг/5мл, 5 мл,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M03AB01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РК-ЛС-5№021409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Сунитиниб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25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РК-ЛС-5№010308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33241,08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Сунитиниб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12.5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17676,14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Волкрон®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Тадалафил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 мг,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G04BE08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ТАДАМЕД-20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Тадалафил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 мг,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G04BE08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РК-ЛС-5№024791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 мг,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РК-ЛС-5№010351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0.5 мг,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РК-ЛС-5№010352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концентрат, 5 мг/мл, 1 мл,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22355,71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Адваграф®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капсулалар, 0.5 мг,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РК-ЛС-5№018306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Адваграф®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капсулалар, 1 мг,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РК-ЛС-5№018307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Адваграф®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капсулалар, 5 мг,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РК-ЛС-5№018308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Панграф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0.5 мг,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РК-ЛС-5№025070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Панграф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5 мг,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РК-ЛС-5№025074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Панграф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 мг,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РК-ЛС-5№025075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ЭЛЕЛАЙСО™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Талиглюцераза альфа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 200 ӘБ,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Al6AB11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РК-ЛС-5№024914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339662,96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Омаренс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Тамсулозин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Модификацияланып босап шығатын капсулалар, 0.4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G04CA02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РК-ЛС-5№121721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Омаренс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Тамсулозин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таблеткалар, 0.4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G04CA02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РК-ЛС-5№121816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ТАФЛОТАН®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Тафлупрост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 тамшысы, 2,5мл,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S01EE05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РК-ЛС-5№016263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Тамшылатқыш-құты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Тафлотан®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Тафлупрост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 15 мкг/мл, 0.3 мл,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S01EE05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РК-ЛС-5№016264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Тамшылатқыш-түбек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Твардокс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Телмисартан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80 мг,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Телсартан®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Телмисартан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40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РК-ЛС-5№121841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Телсартан®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Телмисартан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80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РК-ЛС-5№121842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Тенолиоф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Теноксикам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лиофилизат еріткішімен (инъекцияға арналған су) жиынтықта, 20 мг,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M01AC02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РК-ЛС-5№024428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Тенофовир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300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РК-ЛС-5№023522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Ламикон®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Тербинафин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1 %, 15 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D01AE15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РК-ЛС-5№005678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Ламикон®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Тербинафин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спрей, 1 %, 25 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D01AE15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РК-ЛС-5№005679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Форстео®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Терипаратид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250 мкг/мл, 2.4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H05AA02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РК-ЛС-5№021064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134894,02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Абаджио®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Терифлуномид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14 мг,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8752,72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Феморикс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Терифлуномид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14 мг,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РК-ЛС-5№023813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Терифлуномид-Тева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Терифлуномид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14 мг,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РК-ЛС-5№024864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Реместип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Терлипрессин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0.1 мг/мл, 2 мл,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H01BA04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РК-ЛС-5№018976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Глипрессин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Терлипрессин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лиофилизацияланған ұнтақ еріткішімен жиынтықта, 1 мг,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H01BA04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РК-ЛС-5№020276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34798,40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Тирозол®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 мг,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H03BB02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РК-ЛС-5№020724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Тизанил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Тизанидин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4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M03BX02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РК-ЛС-5№003961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Тизанил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Тизанидин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M03BX02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РК-ЛС-5№003962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Брилинта™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Тикагрелор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90 мг,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РК-ЛС-5№018487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Брилинта™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Тикагрелор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60 мг,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РК-ЛС-5№023335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Тривентин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Тикагрелор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90 мг,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РК-ЛС-5№024592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Тривентин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Тикагрелор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60 мг,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РК-ЛС-5№024593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Тиопентал-КМП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тиопенталы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лиофилизацияланған ұнтақ, 1 г,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N01AF03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РК-ЛС-5№000327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Спирива® Респимат®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Тиотропий бромиді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ерiтiндi Респимат® ингаляторымен жиынтықта, 2,5 мкг/ингаляция, 4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R03BB04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РК-ЛС-5№014869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12490,37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Сривассо®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Тиотропий бромиді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ұнтағы бар капсулалар ХандиХалер® ингаляторымен жиынтықта, 18 мкг,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R03BB04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РК-ЛС-5№024283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Брамитоб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Тобрамицин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ерітінді, 300 мг/ 4 мл, 4 мл,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J01GB01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орфанный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18086,83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Тобраменс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Тобрамицин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арналған жақпамай, 3 мг/г, 5 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S01AA12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РК-ЛС-5№023607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Тобрамицин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 0.3 %, 5мл,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S01AA12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РК-ЛС-5№023974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Топивитэ</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Топирамат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 мг,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РК-ЛС-5№023797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Торсид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Торасемид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5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РК-ЛС-5№015860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Торсид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Торасемид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РК-ЛС-5№015861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 - АВИМЕД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және инфузия үшін ерітінді дайындауға арналған ұнтақ, 1000 мг,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J01DH02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РК-ЛС-5№025220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9 046,81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ТОРИДИУМ®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Торасемид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РК-ЛС-5№024656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ТОРИДИУМ®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Торасемид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5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РК-ЛС-5№024657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Тригрим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Торасемид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2.5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РК-ЛС-5№024885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Тригрим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Торасемид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РК-ЛС-5№024886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Тригрим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Торасемид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5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РК-ЛС-5№024888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Фарестон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Торемифен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РК-ЛС-5№016606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Фарестон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Торемифен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60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РК-ЛС-5№016607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Актемра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ерітінді дайындауға арналған концентрат, 80 мг/4мл, 4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РК-ЛС-5№014974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65920,56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Актемра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ерітінді дайындауға арналған концентрат, 200мг/10мл, 10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РК-ЛС-5№014975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157524,42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Актемра®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инъекцияға арналған ерітінді, 162 мг/0.9 мл, 0.9 мл,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РК-ЛС-5№022414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Шприц-түбек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102844,98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Травапресс Ромфарм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Травопрост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 0,04 мг/мл, 2,5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S01EE04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РК-ЛС-5№022646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3849,23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Травопрост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 0.04 мг/мл, 2.5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S01EE04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РК-ЛС-5№023884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50 мг,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N02AX02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РК-ЛС-3№019591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5 %, 1 мл,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N02AX02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5 %, 2 мл,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N02AX02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50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N02AX02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РК-ЛС-5№015658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50 мг,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N02AX02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РК-ЛС-5№121793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Мекинист®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Траметиниб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РК-ЛС-5№023050, РК-ЛС-5№023074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23721,56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Гемотран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Транексам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мг/мл, 5 мл,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B02AA02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РК-ЛС-5№023888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Гемотран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Транексам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мг/мл, 5 мл,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B02AA02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РК-ЛС-5№023889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Пауз-500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Транексам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B02AA02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РК-ЛС-5№024145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Транексам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500 мг/5 мл,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B02AA02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РК-ЛС-5№024426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Транексам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Транексам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50 мг/мл, 5 мл,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B02AA02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РК-ЛС-5№024640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 үшін концентрат дайындауға арналған лиофилизат, 440 мг,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РК-БП-5№023665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385942,93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Герцептин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ерітінді үшін концентрат дайындауға арналған лиофилизацияланған ұнтақ, 440 мг,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РК-ЛС-5№004273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557111,83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Герцептин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120 мг/мл, 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РК-ЛС-5№022261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558691,03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Герцептин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 үшін концентрат дайындауға арналған лиофилизат, 440 мг,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575756,83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Кадсила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 эмтанзин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ерітінді үшін концентрат дайындауға арналған лиофилизацияланған ұнтақ, 100 мг,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РК-ЛС-5№121695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830493,55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Кадсила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 эмтанзин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ерітінді үшін концентрат дайындауға арналған лиофилизацияланған ұнтақ, 160 мг,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РК-ЛС-5№121696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1329954,59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Промедол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Тримеперидин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2 %, 1 мл,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N02AB</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РК-ЛС-5№010158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Диферелин® 3,75 мг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 үшін әсері ұзартылған суспензия дайындауға арналған лиофилизат еріткішімен жиынтықта, 3.75 мг, 2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РК-ЛС-5№003064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36125,88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Диферелин®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 үшін ерітінді дайындауға арналған лиофилизат еріткішімен жиынтықта (0,9 % натрий хлориді ерітіндісі), 0.1 мг,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РК-ЛС-5№005487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Декапептил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0,1 мг/мл, 1 мл,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РК-ЛС-5№011392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Декапептил Депо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суспензия дайындауға арналған лиофилизат еріткішімен бір жиынтықта, 3.75 мг,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РК-ЛС-5№011393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40618,48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Диферелин® 11,25 мг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 үшін әсері ұзартылған суспензия дайындауға арналған лиофилизат еріткішімен жиынтықта, 11.25 мг,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РК-ЛС-5№014844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86912,60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Урсозим®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Урсодезоксихолий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250 мг,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A05AA02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РК-ЛС-5№017901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Урсозим®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Урсодезоксихолий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250 мг,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A05AA02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РК-ЛС-5№017901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Урсозим®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Урсодезоксихолий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250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A05AA02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РК-ЛС-5№017901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Урсодезоксихолий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250 мг,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A05AA02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Урсолив®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Урсодезоксихолий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250 мг,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A05AA02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РК-ЛС-5№018892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Урсофлор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Урсодезоксихолий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Желатин капсулалар, 300 мг,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A05AA02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РК-ЛС-5№018957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Устекинумаб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130 мг, 26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РК-БП-5№023287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1231929,78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Устекинумаб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45 мг, 0.5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РК-БП-5№023288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1146379,92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Устекинумаб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толтырылған шприцтерде тері астына енгізуге арналған ерітінді, 90 мг, 1мл,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РК-БП-5№023289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1231678,16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Фамцикловир Вива Фарм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Фамцикловир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250 мг,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РК-ЛС-3№022357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0,005%, 2 мл,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N01AH01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РК-ЛС-5№015713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Фентавера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Трансдермальді емдік жүйе, 12,5 мкг/ч,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N02AB03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 (саше)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Фентавера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Трансдермальді емдік жүйе, 100 мкг/ч,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N02AB03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Пакет-саше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7375,13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Фентавера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Трансдермальді емдік жүйе, 75 мкг/ч,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N02AB03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Пакет-саше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5132,69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Фентавера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Трансдермальді емдік жүйе, 50 мкг/ч,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N02AB03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 (саше)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Фентавера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Трансдермальді емдік жүйе, 25 мкг/ч,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N02AB03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РК-ЛС-5№024034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Пакет-саше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Зарсио®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және вена ішіне енгізуге арналған ерітінді, 30 млн. ӘБ/0.5 мл, 0.5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РК-ЛС-5№025159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7483,57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150 мг,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РК-ЛС-5№000027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150 мг,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РК-ЛС-5№000027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50 мг,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РК-ЛС-5№000621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100 мг,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РК-ЛС-5№000622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Ерадиком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150 мг,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РК-ЛС-5№017871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ФУЦИС® ДТ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Ұсақталатын таблеткалар, 50 мг,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РК-ЛС-5№018183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Тибулан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150 мг,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РК-ЛС-5№018879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Фобос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50 мг,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РК-ЛС-5№020489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Фобос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150 мг,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РК-ЛС-5№020490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Фобос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200 мг,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РК-ЛС-5№020491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200 мг/100 мл, 100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РК-ЛС-5№022558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Фликсотид® 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Флутиказон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Дозаланған ингаляцияға арналған аэрозоль, 125 мкг/доза, 60 Доза,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РК-ЛС-5№004664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Фликсотид®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Флутиказон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Дозаланған ингаляцияға арналған аэрозоль, 50мкг/доза, 120 Доза,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Бокакорт-С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Флутиказон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дозаланған аэрозоль, 250 мкг/доза, 120 Доза,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РК-ЛС-5№024721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5818,49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Фозиноприл Вива Фарм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Фозиноприл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10 мг,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РК-ЛС-5№018185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Фозиноприл Вива Фарм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Фозиноприл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20 мг,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Кардиоприл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Фозиноприл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10 мг,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РК-ЛС-5№019332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Кардиоприл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Фозиноприл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20 мг,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РК-ЛС-5№019333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Фолий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5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B03BB01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РК-ЛС-3№122033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Фолиспей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Фолий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5 мг,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B03BB01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РК-ЛС-5№023574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Фолий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Фолий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 мг,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B03BB01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РК-ЛС-5№023597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Фолий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Фолий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5 мг,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B03BB01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РК-ЛС-5№023598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Гонал-Ф®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Фоллитропин альфа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лиофилизацияланған ұнтақ еріткішпен жиынтықта, 5.5 мкг (75 ХБ), 3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G03GA05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РК-ЛС-5№009278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13087,45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Гонал-Ф®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Фоллитропин альфа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300 МЕ (22мкг)/0,5 мл, 0.5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G03GA05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РК-ЛС-5№018836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52308,84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Гонал-Ф®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Фоллитропин альфа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900 МЕ (66 мкг)/1,5 мл, 1.5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G03GA05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РК-ЛС-5№018838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156965,81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Арикстра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фондапаринукс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шприцтерге толтырылған тері астына және вена ішіне енгізуге арналған ерітінді, 2,5мг/0,5мл, 0.5 мл,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B01AX05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РК-ЛС-5№010383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Монурал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Фосфомицин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ерітінді дайындауға арналған түйіршіктер, 3 г, 8 гр,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J01XX01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РК-ЛС-5№016799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Берни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Фосфомицин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ерітінді дайындауға арналған түйіршіктер, 3 г,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J01XX01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РК-ЛС-5№022306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Саше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Экофомурал®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Фосфомицин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ерітінді дайындауға арналған түйіршіктер, 3 г, 8 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J01XX01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РК-ЛС-5№023649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Фосфомицин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ерітінді дайындауға арналған түйіршіктер, 3 г, 8г,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J01XX01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РК-ЛС-5№024435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Фулвестрант-Тева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Фулвестрант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инъекция жасауға арналған шприцтегі ерітінді, 250 мг/5 мл, 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L02BA03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РК-ЛС-5№023542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23691,46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Эранфу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Фулвестрант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инъекция жасауға арналған шприцтегі ерітінді, 250 мг/ 5 мл, 5 мл,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L02BA03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РК-ЛС-5№023851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32111,99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Фульвестрант Сандоз®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Фулвестрант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инъекция жасауға арналған ерітінді, 250 мг/5 мл, 5 мл,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L02BA03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РК-ЛС-5№024179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59868,11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Фулведжект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Фулвестрант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инъекция жасауға арналған шприцтегі ерітінді, 250 мг / 5 мл, 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L02BA03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РК-ЛС-5№024215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102005,27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Фульвестрант ЭВЕР Фарма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Фулвестрант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инъекция жасауға арналған шприцтегі ерітінді, 250мг/5мл, 5 мл,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L02BA03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РК-ЛС-5№024438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71076,06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Фуросемид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Фуросемид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1 %, 2 мл,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РК-ЛС-5№013872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Аллергопресс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Хлоропирамин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2 %, 1 мл,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R06AC03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РК-ЛС-3№021453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Хлоропирамин -ТК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Хлоропирамин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25 мг,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R06AC03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РК-ЛС-5№025183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Хлоропирамин -ТК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Хлоропирамин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25 мг,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R06AC03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РК-ЛС-5№025183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Хлорталидон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12.5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C03BA04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РК-ЛС-5№022611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Хлорталидон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25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C03BA04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РК-ЛС-5№022612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Овитрель®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Хориогонадотропин альфа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250 мкг/0,5 мл, 0.5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G03GA08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РК-ЛС-5№018899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21375,39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Зикадия™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Церитиниб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150 мг,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РК-ЛС-5№022282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15936,09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Цетрин®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Цетиризин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 мг,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R06AE07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РК-ЛС-5№003698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Цетиризин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10 мг,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R06AE07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Цветокс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Цетиризин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ерітінді, 1 мг/1 мл, 120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R06AE07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Цетиризин Вива Фарм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Цетиризин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10 мг,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R06AE07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РК-ЛС-5№024666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Цетиризин Вива Фарм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Цетиризин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10 мг,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R06AE07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РК-ЛС-5№024666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Цетротид®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Цетрореликс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лиофилизацияланған ұнтақ еріткішпен жиынтықта, 0.25 мг, 1 мл,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H01CC02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РК-ЛС-5№001959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16773,62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Эрбитукс®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Цетуксимаб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5 мг/мл, 20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РК-ЛС-5№013421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121203,65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Цефазолин натрий тұзы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Цефазолин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1 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J01DB04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РК-ЛС-5№014939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Цефазолин натрий тұзы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Цефазолин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500 мг,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J01DB04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РК-ЛС-5№018314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Эфипим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Цефепим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1 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J01DE01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РК-ЛС-5№004209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 IV®</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Цефепим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0.5 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J01DE01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РК-ЛС-5№014897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 IV®</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Цефепим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1 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J01DE01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РК-ЛС-5№014898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Мегапим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Цефепим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ұнтақ,1г,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J01DЕ01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РК-ЛС-5№020780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Позинег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Цефепим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1000 мг,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J01DE01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РК-ЛС-5№024982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Таксим-О-Форте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Цефиксим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суспензия дайындауға арналған ұнтақ, 100 мг/5 мл, 32 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РК-ЛС-5№019034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Зимакс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Цефиксим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дайындауға арналған ұнтақ, 100 мг/5 мл, 50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РК-ЛС-5№020708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АВИПРАКС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Цефиксим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суспензия дайындауға арналған ұнтақ, 100 мг/5 мл, 100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РК-ЛС-5№025308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цефотаксимі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Цефотаксим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1 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РК-ЛС-3№021402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Цефтазидим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1 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РК-ЛС-5№005431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Цефтазидим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2 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РК-ЛС-5№005440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Цефтазидим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Цефтазидим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500 мг,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РК-ЛС-5№010422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Цефтазидим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Цефтазидим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1000 мг,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РК-ЛС-5№010423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Цефтазидим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Цефтазидим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2000 мг,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РК-ЛС-5№010424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Селтозидим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Цефтазидим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1 г,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РК-ЛС-5№024849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4056,90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Цефтриаксон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1 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РК-ЛС-5№004570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 III®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Цефтриаксон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1 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РК-ЛС-5№005046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Цефтрокс™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Цефтриаксон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1 г,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РК-ЛС-5№011331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Цефтриаксон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1 г, 15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РК-ЛС-5№016570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 III®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Цефтриаксон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500 мг,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РК-ЛС-5№018266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Зибан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Цефтриаксон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және инфузия үшін ерітінді дайындауға арналған ұнтақ, 1 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РК-ЛС-5№018799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Цефтриаксон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инъекция үшін ерітінді дайындауға арналған ұнтақ еріткішімен (лидокаин гидрохлориді, инъекцияға арналған 1% ерітінді) жиынтықта, 3.5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РК-ЛС-5№020715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Авиксон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Цефтриаксон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1г,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РК-ЛС-5№023342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Авалексон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Цефтриаксон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1 г,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Вегацеф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Цефтриаксон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немесе инфузия үшін ерітінді дайындауға арналған ұнтақ, 1000 мг,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РК-ЛС-5№024786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750 мг,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РК-ЛС-5№010439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1500 мг,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РК-ЛС-5№010440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және инфузия үшін ерітінді дайындауға арналған ұнтақ, 750 мг,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РК-ЛС-5№019644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Цефяпс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250 мг,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РК-ЛС-5№024763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Цефяпс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РК-ЛС-5№024764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Цианокобаламин (В12 дәрумені)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Цианокобаламин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0,05 %, 1 мл,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B03BA01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РК-ЛС-5№010631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Альвеско®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Циклезонид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дозаланған аэрозоль, 160 мкг, 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8981,70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Циклоплегиседол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Циклопентолат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 ерітінді, 1.0 %, 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S01FA04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Циклосерин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Циклосерин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250 мг,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J04AB01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РК-ЛС-5№005359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Сандиммун® Неорал®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25 мг,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РК-ЛС-5№003793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Экорал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50 мг,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РК-ЛС-5№009870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Экорал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100 мг,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РК-ЛС-5№009871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Сандиммун® Неорал®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ерітінді, 100 мг/мл, 50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РК-ЛС-5№121828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31904,85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енгізу үшін ерітінді дайындауға арналған ұнтақ, 200 мг,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РК-ЛС-5№017595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енгізу үшін ерітінді дайындауға арналған ұнтақ, 500 мг,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РК-ЛС-5№017596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3595,39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енгізу үшін ерітінді дайындауға арналған ұнтақ, 1000 мг,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РК-ЛС-5№017597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6058,66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 қабықпен қапталған таблеткалар, 50 мг,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Андрокур® Депо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Ципротерон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инъекцияға арналған майлы ерітінді, 300 мг/3 мл, 3 мл,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G03HA01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Санфлокс®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200мг/100мл, 100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РК-ЛС-5№022626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250 мг,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РК-ЛС-5№023447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500 мг,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РК-ЛС-5№023448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Афинитор®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Эверолимус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5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РК-ЛС-5№019538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20410,03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Афинитор®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Эверолимус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10мг,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РК-ЛС-5№019539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28088,51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Аферолимус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Эверолимус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5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РК-ЛС-5№024924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20410,03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Аферолимус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Эверолимус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РК-ЛС-5№024925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28088,51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Сертикан®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Эверолимус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0.25 мг,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РК-ЛС-5№121920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Сертикан®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Эверолимус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0.75 мг,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РК-ЛС-5№121921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Помпезо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Эзомепразол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лиофилизацияланған ұнтақ, 40 мг,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РК-ЛС-5№023560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Эзолект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Эзомепразол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және инфузия үшін ерітінді дайындауға арналған лиофилизацияланған ұнтақ, 40 мг,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РК-ЛС-5№024076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Эсопол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Эзомепразол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 40 мг, 5 мл,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РК-ЛС-5№024634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Эзиум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Эзомепразол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ұнтақ, 40 мг, 1.6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РК-ЛС-5№024718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Эзомепразол - 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Эзомепразол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ерiтiндi дайындауға арналған лиофилизат, 40 мг,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РК-ЛС-5№024753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Байдуреон™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Эксенатид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етуі ұзаққа созылатын тері астына енгізу үшін суспензия дайындауға арналған ұнтақ, еріткішпен жиынтықта, 2 мг/0.65мл,№4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A10BJ01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РК-ЛС-5№023957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9433,13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Револейд™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Элтромбопаг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 мг,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РК-ЛС-5№017558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26484,34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Револейд™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Элтромбопаг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25 мг,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РК-ЛС-5№017559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Гемлибра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Эмицизумаб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105 мг/0.7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РК-БП-5№024341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3652521,30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Гемлибра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Эмицизумаб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30 мг/1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РК-БП-5№024343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1043577,51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Гемлибра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Эмицизумаб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60 мг/0.4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РК-БП-5№024344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2087155,02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Гемлибра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Эмицизумаб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150 мг/1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РК-БП-5№024345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5217892,42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Джардинс®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Эмпаглифлозин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A10BK03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РК-ЛС-5№121764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Джардинс®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Эмпаглифлозин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25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A10BK03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РК-ЛС-5№121765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1,25 мг/мл, 1 мл,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РК-ЛС-3№021457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2.5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РК-ЛС-5№011899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5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РК-ЛС-5№011901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Эналайф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20 мг,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РК-ЛС-5№022852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 NOBEL®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 мг,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РК-ЛС-5№025448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 NOBEL®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 мг,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РК-ЛС-5№025449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 NOBEL®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2.5 мг,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РК-ЛС-5№025451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Биденза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Энзалутамид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40 мг, №112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L02BB04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РК-ЛС-5№025030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14299,04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Андролиз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Энзалутамид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40 мг, №112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L02BB04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РК-ЛС-5№025077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8779,55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Кстанди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Энзалутамид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40 мг, №112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L02BB04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РК-ЛС-5№121644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12547,07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Клексан®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эноксапарині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4000 анти-Ха ХБ/0,4 мл, 0.4 мл,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РК-ЛС-5№012228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Клексан®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эноксапарині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6000 анти-Ха ХБ/0,6 мл, 0.6 мл,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РК-ЛС-5№012229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Клексан®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эноксапарині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8000 анти-Ха ХБ/0,8 мл, 0.8 мл,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Катенокс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эноксапарині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2000 анти-Ха ХБ/0.2 мл, 0.2 мл,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РК-ЛС-5№021375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Катенокс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эноксапарині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4000 анти-Ха/0,4 мл, 0.4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РК-ЛС-5№021376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Текавир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Энтекавир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0.5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РК-ЛС-5№022665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Энтекавир Вива Фарм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Энтекавир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0.5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Эспиро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Эплеренон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25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C03DA04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РК-ЛС-5№020232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Эспиро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Эплеренон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C03DA04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РК-ЛС-5№020233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Эпрекс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альфа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тері астына енгізуге арналған ерітінді, 40000 ХБ/1 мл, 1 мл,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РК-БП-5№005836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56542,69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Эпрекс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альфа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тері астына енгізуге арналған ерітінді, 2000 ХБ/0,5мл, 0.5 мл,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РК-БП-5№009694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Бинокрит®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альфа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40000 ХБ/1.0 мл, 1 мл,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56528,32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Бинокрит®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альфа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2000 ХБ/1.0 мл, 1 мл,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4363,90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Рекормон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бета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2000 ХБ/0,3 мл, 0.3 мл,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РК-ЛС-5№015703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5377,71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зета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2000 МЕ/0,6 мл, 0.6 мл,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РК-ЛС-5№022215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зета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40000 ХБ/1 мл, 1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РК-ЛС-5№022219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Семиклотин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Эптаког альфа (белсендірілген)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лиофилизат еріткішімен жиынтықта (инъекцияға арналған су), 1.2 мг, 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РК-ЛС-5№023116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119739,39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Семиклотин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Эптаког альфа (белсендірілген)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лиофилизат еріткішімен жиынтықта (инъекцияға арналған су), 2.4 мг, 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РК-ЛС-5№023117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235827,46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Эргокальциферол (D2 витамині)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Эргокальциферол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Iшке қолдануға арналған майлы ерітінді, 0,125 %, 10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A11CC01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РК-ЛС-5№020293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Эстрожель®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Эстрадиол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Трансдермальді гель, 0,60 мг/г, 80 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G03CA03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РК-ЛС-5№024237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Этамзилат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Этамзилат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12,5 %, 2 мл,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РК-ЛС-3№021445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Энбрел Лио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Этанерцепт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лиофилизацияланған ұнтақ еріткішімен жиынтықта (инъекцияға арналған су), 25 мг,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РК-ЛС-5№021440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39692,85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Алтебрел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Этанерцепт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50 мг, 1 мл,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РК-ЛС-5№025285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70613,62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Алтебрел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Этанерцепт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25 мг, 0.5 мл,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РК-ЛС-5№025286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36955,21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Парсабив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Этелкальцетид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2.5 мг, 0.5 мл,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H05BX04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РК-ЛС-5№023620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6175,06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Этодолак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400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РК-ЛС-5№022513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Интеленс®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Этравирин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100 мг,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J05AG04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РК-ЛС-5№014509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Интеленс®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Этравирин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200 мг,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J05AG04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РК-ЛС-5№021209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Эстива-600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Эфавиренз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600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J05AG03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Верзенио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абемациклиб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таблеткалары, 50мг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ЛП-№000040-РГ-KZ</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23105,20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Верзенио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абемациклиб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таблеткалары, 100мг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ЛП-№000040-РГ-KZ</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23105,20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Верзенио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абемациклиб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таблеткалары, 150мг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ЛП-№000040-РГ-KZ</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23105,20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Верзенио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абемациклиб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таблеткалары, 200мг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ЛП-№000040-РГ-KZ</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23105,20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Зитига®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Абиратерон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250 мг,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L02BX03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РК-ЛС-5№019490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9757,34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Зитига®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Абиратерон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L02BX03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14191,37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Атерон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Абиратерон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250, №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L02BX03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РК-ЛС-5№023455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Зигитерон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Абиратерон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250 мг, №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L02BX03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РК-ЛС-5№024338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Бидирон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Абиратерон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500 мг, №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L02BX03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РК-ЛС-5№024667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14 191,37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Бидирон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Абиратерон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250 мг, №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L02BX03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РК-ЛС-5№024668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9682,72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Хумира®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40 мг/0.8 мл,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РК-ЛС-5№021522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190912,51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СинноРА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40 мг/0,8 мл, №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РК-ЛС-5№024509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171722,01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СинноРА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40 мг/0.8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РК-ЛС-5№024509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136069,73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Вайдаза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Азацитидин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 үшін суспензия дайындауға арналған лиофилизат, 100 мг,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РК-ЛС-5№121977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116077,77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Труменба® (менингококк инфекциялары профилактикасына арналған В тобы менингококк вакцинасы (рекомбинантты, адсорбцияланған))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суспензия, 0,5 мл/доза, 0.5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J07AH09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РК-БП-5№024228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38 610,90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Труменба® (менингококк инфекциялары профилактикасына арналған В тобы менингококк вакцинасы (рекомбинантты, адсорбцияланған))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суспензия, 0,5 мл/доза, 0.5 мл,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J07AH09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РК-БП-5№024228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38 610,90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Эдарби®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Азилсартан медоксомил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40 мг,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РК-ЛС-5№020166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Эдарби®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Азилсартан медоксомил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80 мг,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РК-ЛС-5№020167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Азитромед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250 мг, №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Зитмак®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РК-ЛС-5№014990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Зитмак® 250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250 мг,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РК-ЛС-5№016449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Зитмак® 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125 мг, №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Зиромин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500 мг,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РК-ЛС-5№016605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Зитмак®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суспензия дайындауға арналған ұнтақ тазартылған сумен жиынтықта, 100 мг/5 мл, 20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Зитмак®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суспензия дайындауға арналған ұнтақ тазартылған сумен жиынтықта, 200 мг/5 мл, 30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ТикоВак Джуниор (белсенділігі жойылған тазартылған сіңірілген өсірінді вирустық кене энцефалитіне қарсы вакцина)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суспензия, 0,25 мл/доза, 0.25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РК-БП-5№024994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15 022,21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ТикоВак (белсенділігі жойылған тазартылған сіңірілген өсірінді вирустық кене энцефалитіне қарсы вакцина)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суспензия, 0,5 мл/доза, 0.5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17 525,91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Зитмак®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суспензия дайындауға арналған ұнтақ тазартылған сумен жиынтықта, 200 мг/5 мл, 15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РК-ЛС-5№021346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250 мг,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РК-ЛС-5№021347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Сумамокс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суспензия дайындауға арналған түйіршіктер, 200мг/5мл, 13 г,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1 417,02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 250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250 мг, №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РК-ЛС-5№022234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РК-ЛС-5№022242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Зиромин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суспензия дайындауға арналған ұнтақ, 200 мг/5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РК-ЛС-5№023401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Альбезол®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Албендазол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400 мг,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P02CA03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РК-ЛС-5№019329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Альбезол®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Албендазол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400мг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P02CA03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РК-ЛС-5№019329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Альбезол®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Албендазол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400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P02CA03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РК-ЛС-5№019329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Гелмадол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Албендазол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200 мг,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P02CA03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РК-ЛС-5№021118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Альбезол®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Албендазол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400 мг/10 мл, 10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P02CA03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РК-ЛС-5№122051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МАЙОЗАЙМ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Алглюкозидаза альфа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дайындау үшін концентрат дайындауға арналған ұнтақ, 50 мг,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А16АВ07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РК-ЛС-5№018935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228383,33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Лондромакс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Алендрон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70мг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РК-ЛС-5№024289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Милурит®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Аллопуринол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100 мг,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M04AA01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РК-ЛС-5№122059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Милурит®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Аллопуринол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300 мг, №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M04AA01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РК-ЛС-5№122060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Випидия™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Алоглиптин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12.5 мг,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A10BH04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Випидия™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Алоглиптин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25 мг,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A10BH04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АльбуминБиофарма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10%, 20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РК-ЛС-5№004523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2 938,39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АльбуминБиофарма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20%, 100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РК-ЛС-5№004526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27 632,25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Амброксол гидрохлориді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Амброксол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30 мг, №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Амброксол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Шәрбат, 30мг/5мл, 100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РК-ЛС-5№010433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Амброксол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Шәрбат, 15мг/5мл, 100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РК-ЛС-5№010434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Амброксол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Шәрбат, 30мг/5мл, 150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РК-ЛС-5№016348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СЕКРАЗОЛ®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Амброксол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Шәрбат, 15мг/5мл, 100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РК-ЛС-5№016349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Амбросол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Амброксол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Шәрбат, 30 мг/мл, 100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РК-ЛС-5№018109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Бронолак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Амброксол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30 мг,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РК-ЛС-5№018507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Амброксол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30 мг,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РК-ЛС-5№018929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Амброксол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30 мг, №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РК-ЛС-5№018929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Бронолак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Амброксол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Шәрбат, 15 мг/5 мл, 100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РК-ЛС-5№022749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Амброксол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Амброксол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Шәрбат, 15 мг/5 мл 100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РК-ЛС-5№023437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Меркацин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Амикацин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мг/2 мл, 2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J01GB06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РК-ЛС-5№122053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Меркацин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Амикацин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500 мг/2 мл, 2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J01GB06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РК-ЛС-5№122054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Аминокапрон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Аминокапрон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5%, 100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B02AA01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РК-ЛС-5№010484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Эуфиллин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Аминофиллин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150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R03DA05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РК-ЛС-5№000126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Амисульприд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400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N05AL05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РК-ЛС-5№003748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Амисульприд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200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N05AL05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РК-ЛС-5№003749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Амисульприд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ерітінді, 100 мг/мл, 60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N05AL05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РК-ЛС-5№016877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7399,84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Актипрол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Амисульприд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200 мг, №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N05AL05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Актипрол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Амисульприд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400 мг, №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N05AL05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РК-ЛС-5№024136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Нименрикс® A, C, W-135, Y серотоптарындағы менингококтік инфекцияға қарсы конъюгацияланған вакцина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лиофилизацияланған ұнтақ еріткішімен жиынтықта, 0.5 мл/доза,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J07AH08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РК-БП-5№122126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17 926,51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КОРОНИМ®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5 мг, №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РК-ЛС-5№015666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КОРОНИМ®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10 мг, №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РК-ЛС-5№015667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Амлодимед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5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РК-ЛС-5№016525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Амлодимед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10 мг, №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РК-ЛС-5№016526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Амломакс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5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РК-ЛС-5№022623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Амломакс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РК-ЛС-5№022624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Хиконцил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250 мг,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РК-ЛС-5№020127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Хиконцил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500 мг,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РК-ЛС-5№020128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Хиконцил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суспензия дайындауға арналған ұнтақ, 250 мг/5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РК-ЛС-5№020192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Моксилен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500 мг, №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Моксилен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250 мг, №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РК-ЛС-5№023483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Ампициллин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Ампициллин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1 г, №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РК-ЛС-5№021598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АКСАСТРОЛ®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Анастрозол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 мг №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L02BG03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Эраксис®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Анидулафунгин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 100 мг,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J02AX06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РК-ЛС-5№017762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151856,47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Эликвис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Апиксабан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2.5 мг, №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B01AF02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РК-ЛС-5№020719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Эликвис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Апиксабан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 мг, №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B01AF02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Эменд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Апрепитант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80 мг, №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A04AD12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РК-ЛС-5№015508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Эменд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Апрепитант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125 мг,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A04AD12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РК-ЛС-5№015509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Гордокс®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Апротинин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100000 КИЕ, 10 мл, №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B02AB01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РК-ЛС-5№016288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Тивортин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Аргинин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4,2 %, 100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РК-ЛС-5№019778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4 220,34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Арипипразол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5 мг,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Арипипразол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10 мг, №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РК-ЛС-3№021039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Арипипразол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15 мг,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Арипипразол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20 мг, №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Арипипразол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30 мг,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РК-ЛС-3№021042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Арипегис® ОДТ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Арипипразол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қуысында ұсақталатын таблеткалар, 10 мг,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Арипегис® ОДТ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Арипипразол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қуысында ұсақталатын таблеткалар, 15 мг,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РК-ЛС-5№023067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Аскорбин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Аскорбин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бұлшықет ішіне енгізуге арналған ерітінді, 5%, 2 мл,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A11GA01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Атокор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Аторвастатин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Атокор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Аторвастатин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Атокор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Аторвастатин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 мг, №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Аторис®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Аторвастатин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 мг, №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РК-ЛС-5№009808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Аторис®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Аторвастатин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40 мг, №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РК-ЛС-5№014849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Амвастан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Аторвастатин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Амвастан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Аторвастатин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РК-ЛС-5№019191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Тулип®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Аторвастатин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 мг, №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РК-ЛС-5№020738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Тулип®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Аторвастатин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40 мг, №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РК-ЛС-5№020740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Аторвастатин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Аторвастатин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10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РК-ЛС-5№021529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Аторвастатин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Аторвастатин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20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Аторвастатин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Аторвастатин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40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РК-ЛС-5№021531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Инфенак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Ацеклофенак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100 мг, №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РК-ЛС-5№013356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Аспирин кардио®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қабықпен қапталған таблеткалар, 300 мг, №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РК-ЛС-5№013405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Тромбопол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қабықпен қапталған таблеткалар, 75 мг, №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РК-ЛС-5№015840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Тромбопол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қабықпен қапталған таблеткалар, 150 мг, №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РК-ЛС-5№015841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 АСС®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үлбірлі қабықпен қапталған таблеткалар, 75 мг,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 АСС®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үлбірлі қабықпен қапталған таблеткалар, 75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 АСС®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Iшекте еритін үлбірлі қабықпен қапталған таблеткалар, 50 мг, №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РК-ЛС-5№020385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 АСС®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Iшекте еритін үлбірлі қабықпен қапталған таблеткалар, 100 мг, №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РК-ЛС-5№020386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Флуимуцил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Ацетилцистеин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ерітінді дайындауға арналған түйіршіктер, 200 мг, 1 г.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РК-ЛС-5№014693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Флуимуцил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Ацетилцистеин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Көпіршитін таблеткалар, 600 мг, №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РК-ЛС-5№016795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Флуимуцил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Ацетилцистеин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және ингаляцияға арналған ерітінді, 100 мг/мл, 3мл №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РК-ЛС-5№018165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Асиброкс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Ацетилцистеин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Көпіршитін таблеткалар, 200 мг,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РК-ЛС-5№020341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Асиброкс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Ацетилцистеин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Көпіршитін таблеткалар, 600 мг,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РК-ЛС-5№020342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Ацикловир-СВС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200 мг,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РК-ЛС-3№019709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УЛКАРИЛ® 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800 мг, №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РК-ЛС-5№009927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Улкарил®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5%, 10 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D06BB03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Улкарил®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5%, 2 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D06BB03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УЛКАРИЛ®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200 мг, №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РК-ЛС-5№018845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УЛКАРИЛ®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400 мг, №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РК-ЛС-5№018846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Медовир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400 мг, №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РК-ЛС-5№019386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Авастин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Бевацизумаб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100 мг/4 мл, 4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138045,43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Авастин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Бевацизумаб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400 мг/16 мл, 16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РК-ЛС-5№023296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472600,69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Беклазон Эко Легкое Дыхание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Беклометазон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Дозаланған ингаляцияға арналған аэрозоль, тыныс алу арқылы белсенділендірілген, 100 мкг/доза, 200 Доза,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РК-ЛС-5№019758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4688,41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Беклазон Эко Легкое Дыхание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Беклометазон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Дозаланған ингаляцияға арналған аэрозоль, тыныс алу арқылы белсенділендірілген, 250 мкг/доза, 200 Доза,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РК-ЛС-5№019759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5524,61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Бенлиста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Белимумаб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 120 мг,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РК-БП-5№018914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52 903,19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Бенлиста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Белимумаб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 400 мг,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РК-БП-5№018915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216 056,97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Рибомустин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Бендамустин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концентратты дайындауға арналған ұнтақ, 100 мг,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РК-ЛС-5№022458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184704,03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Термустин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Бендамустин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дайындауға арналған лиофилизацияланған ұнтақ, 100 мг,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РК-ЛС-5№023167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163 874,89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Бензилпенициллин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Бензилпенициллин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1млн ӘБ, №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J01CE01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Бетасерк®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Бетагистин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8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N07CA01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РК-ЛС-5№018569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Бетасерк®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Бетагистин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16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N07CA01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РК-ЛС-5№018570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Бетасерк®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Бетагистин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24 мг,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N07CA01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РК-ЛС-5№018571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Бетасерк®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Бетагистин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24 мг,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N07CA01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РК-ЛС-5№018571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Бетагист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Бетагистин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16 мг, №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N07CA01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Бетагист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Бетагистин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24 мг, №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N07CA01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РК-ЛС-5№019067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Бетагист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Бетагистин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8 мг, №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N07CA01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Моресерк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Бетагистин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24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N07CA01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Моресерк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Бетагистин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16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N07CA01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РК-ЛС-5№021191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Бетаксолол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20 мг, №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РК-ЛС-5№009856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Бетаксолол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 мг, №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РК-ЛС-5№121701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Акридерм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крем, 0,05%, 30 г,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РК-ЛС-5№000561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Акридерм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крем, 0,05%, 15 г,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РК-ЛС-5№000561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Белодерм Экспресс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спрей, 0,05 %, 50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РК-ЛС-5№021178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Нобетазон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жақпамай, 0,1 %, 30 г,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РК-ЛС-5№022367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НОБЕТАЗОН®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жақпамай, 0,1 %, 15 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РК-ЛС-5№022367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Нобетазон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крем 0,1 %, 30 гр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РК-ЛС-5№022398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НОБЕТАЗОН®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крем, 0,1 %, 15 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РК-ЛС-5№022398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Сертоспан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суспензия, 5мг+2мг/мл,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РК-ЛС-5№023668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Монидерм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Жақпамай, 1 мг/г, 15 г,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Бикалутамид Гриндекс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Бикалутамид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 мг №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L02BB03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РК-ЛС-5№014815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Никсар®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Биластин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20 мг,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R06AX29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РК-ЛС-5№020369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5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РК-ЛС-5№019958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10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РК-ЛС-5№019959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Беландж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РК-ЛС-5№021429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КАРДОРИТМ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2,5 мг, №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РК-ЛС-5№022820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КАРДОРИТМ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 мг, №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РК-ЛС-5№022821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КАРДОРИТМ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 мг, №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РК-ЛС-5№022822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Босфит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Бозентан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125 мг, №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C02KX01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РК-ЛС-5№024681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10684,37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Бозентан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Бозентан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125 мг, №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C02KX01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РК-ЛС-5№024804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10684,37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Велкейд®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Бортезомиб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ерiтiндi дайындауға арналған лиофилизат, 1 мг,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РК-ЛС-5№021475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66624,18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Велкозомиб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Бортезомиб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тері астына енгізу үшін ерітінді дайындауға арналған лиофилизат, 3,5 мг,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РК-ЛС-5№024528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Алвокейд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Бортезомиб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ерiтiндi дайындауға арналған лиофилизат, 1 мг, 10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РК-ЛС-5№024701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46529,60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Биманокс®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Бримонидин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 2 мг/мл, 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S01EA05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РК-ЛС-5№122083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1 774,83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Бромокриптин-Рихтер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Бромокриптин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2,5 мг, №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G02CB01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РК-ЛС-5№003958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Пульмикорт®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дозаланған суспензия, 0.25 мг/мл, 2 мл,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РК-ЛС-5№017365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Пульмикорт®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дозаланған суспензия, 0.5 мг/мл, 2 мл,№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РК-ЛС-5№017366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Бусонид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дозаланған аэрозоль, 200 мкг/доза, 300 Доза,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Бупивакаин Гриндекс Спинал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Бупивакаин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 мг/мл, 4 мл №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РК-ЛС-5№010790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Бупивакаин Гриндекс Спинал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Бупивакаин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5мг/мл, 4 мл №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РК-ЛС-5№023064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Бупивакаин Гриндекс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Бупивакаин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5мг/мл, 10 мл №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РК-ЛС-5№023172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Валавир®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Валацикловир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РК-ЛС-5№015856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Увиромед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Валацикловир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РК-ЛС-5№022990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Валацитек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Валацикловир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РК-ЛС-5№023429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Гансил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Валганцикловир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450 мг,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РК-ЛС-5№023277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Вальсакор®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80 мг, №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РК-ЛС-5№013584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Вальсакор®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160 мг, №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РК-ЛС-5№013585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Валмак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40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Валмак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80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Валмак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160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160 мг, №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Конвулекс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Вальпрой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мг/мл, 5 мл,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РК-ЛС-5№003615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Депакин® Хроносфера™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Вальпрой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етуі ұзартылған түйіршіктер, 250 мг, 0.75 г,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РК-ЛС-5№013589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Конвулекс®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Вальпрой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тамшылар, 100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РК-ЛС-5№014719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Конвулекс®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Вальпрой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шәрбат, 100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Конвулекс®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Вальпрой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кейінге қалдырылған капсулалар, 150 мг, №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РК-ЛС-5№014765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Конвулекс®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Вальпрой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кейінге қалдырылған капсулалар, 300 мг, №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РК-ЛС-5№014766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Конвулекс®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Вальпрой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кейінге қалдырылған капсулалар, 500 мг, №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РК-ЛС-5№014767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Ванкомицин-Элеас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Ванкомицин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ұнтақ, 1 г, 20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РК-ЛС-5№022299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2 301,41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Чампикс®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Варениклин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0,5 мг + 1,0 мг,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N07BA03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РК-ЛС-5№011810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Чампикс®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Варениклин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 мг, №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N07BA03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РК-ЛС-5№011819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Варфарин Никомед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Варфарин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2.5 мг,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B01AA03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РК-ЛС-5№018721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Венлаксор®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Венлафаксин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75 мг, №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N06AX16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РК-ЛС-5№004257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Велаксин®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Венлафаксин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капсулалар, 150 мг, №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N06AX16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РК-ЛС-5№005012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Алвента®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Венлафаксин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Бөлініп шығуы өзгертілген капсулалар, 75 мг, №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N06AX16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РК-ЛС-5№014785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Алвента®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Венлафаксин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Бөлініп шығуы өзгертілген капсулалар, 150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N06AX16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РК-ЛС-5№014786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Префаксин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Венлафаксин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етуі ұзаққа созылатын капсулалар, 75 мг, №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N06AX16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РК-ЛС-5№017927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Префаксин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Венлафаксин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етуі ұзаққа созылатын капсулалар, 150 мг, №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N06AX16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РК-ЛС-5№017928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Верапамил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40 мг,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C08DA01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РК-ЛС-5№013857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Винорелбин медак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Винорелбин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мг/мл, 1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L01CA04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РК-ЛС-5№021147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9054,51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Винорелбин Келун-Казфарм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Винорелбин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мг/1 мл, 1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L01CA04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РК-ЛС-5№022274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9054,51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Винорелбин Келун-Казфарм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Винорелбин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50мг/5 мл, 5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L01CA04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РК-ЛС-5№022275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83429,74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Вифенд®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Вориконазол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 мг, №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РК-ЛС-5№014467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Вифенд®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Вориконазол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 200 мг,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РК-ЛС-5№014469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39643,64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Омнискан™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Гадодиамид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0,5 ммоль/мл, 15 мл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V08CA03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РК-ЛС-5№004344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10530,74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Пентаскан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Гадопентет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500 мкмоль/мл, 15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V08CA01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РК-ЛС-5№022838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8888,63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Нивалин®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Галантамин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5 мг, №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N06DA04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РК-ЛС-5№010820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Нивалин®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Галантамин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2,5 мг/мл, 1 мл, №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N06DA04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РК-ЛС-5№011158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Пиминам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1 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J01DH51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РК-ЛС-5№018638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7 185,17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Нивалин®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Галантамин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 мг/мл, 1 мл, №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N06DA04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РК-ЛС-5№011159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Нивалин®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Галантамин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1 мл, №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N06DA04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Галоперидол деканоат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Галоперидол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майлы ерітінді, 50 мг/мл, 1 мл, №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N05AD01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РК-ЛС-5№010234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Галоперидол Форте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Галоперидол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5 мг,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N05AD01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РК-ЛС-5№014616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Ингаляциялық наркозға арналған сұйықтық, флакон, 250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N01AB01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РК-ЛС-5№018654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10273,55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Гемцитабин-Келун-Казфарм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 200 мг,№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Гемцитабин-Келун-Казфарм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 1000 мг,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РК-ЛС-5№023147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7917,24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 натрия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1000 ХБ/мл,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РК-ЛС-5№121903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 натрия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5000 ХБ/мл, 5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РК-ЛС-5№121904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3877,21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ГЕФИТИН®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Гефитиниб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250 мг, №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6425,91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Гидрокортизон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Гидрокортизон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жақпамай, 1%, 10 гр,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РК-ЛС-5№009806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Стерикорт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Гидрокортизон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бұлшықет ішіне енгізу үшін ерітінді дайындауға арналған ұнтақ, 100 мг, №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РК-ЛС-5№022554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Диабетон® МR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Гликлазид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Модификацияланып босап шығатын таблеткалар, 60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Гликлазид МВ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Гликлазид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Модификацияланып босап шығатын таблеткалар, 60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РК-ЛС-5№022972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Сибри® Бризхалер®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Гликопирроний бромиді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Капсулалардағы ингаляцияға арналған ұнтақ, 50 мкг, №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R03BB06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РК-ЛС-5№021604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Золадекс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Гозерелин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босап шығатын тері астына енгізуге арналған имплантат, 3.6 мг,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РК-ЛС-5№003869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Шприц-аппликатор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47198,49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Золадекс™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Гозерелин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Қорғайтын механизмі бар еккіш-аппликатордағы ұзақ әсер ететін тері астына енгізуге арналған имплантат, 10.8 мг,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РК-ЛС-5№018523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Шприц-аппликатор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132549,76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Прадакса®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Дабигатран этексилаты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75 мг, №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B01AE07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РК-ЛС-5№014829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Затиниб®50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Дазатиниб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 мг, №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РК-ЛС-5№022365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17431,31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Затиниб®70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Дазатиниб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70 мг, №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РК-ЛС-5№022366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19368,13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Дакарбазин медак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Дакарбазин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енгізу үшін ерітінді дайындауға арналған ұнтақ, 200 мг,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L01AX04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РК-ЛС-5№011764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Дакарбазин медак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Дакарбазин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енгізу үшін ерітінді дайындауға арналған ұнтақ, 500 мг,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L01AX04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РК-ЛС-5№011766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Форсига™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Дапаглифлозин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 мг,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A10BK01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РК-ЛС-5№023472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Аранесп®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Дарбэпоэтин альфа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20 мкг, 0.5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РК-ЛС-5№018959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13386,28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Аранесп®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Дарбэпоэтин альфа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30 мкг, 0.5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РК-ЛС-5№018960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19857,39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Аранесп®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Дарбэпоэтин альфа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500 мкг, 1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РК-ЛС-5№018966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334524,71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Данавир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Дарунавир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400 мг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J05AE10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РК-ЛС-5№023893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Дарунавир-АИГФ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Дарунавир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400 мг, №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J05AE10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РК-ЛС-5№122110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Дарунавир-АИГФ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Дарунавир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400 мг, №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J05AE10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РК-ЛС-5№122110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Дарунавир-АИГФ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Дарунавир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600 мг №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J05AE10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РК-ЛС-5№122111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Дарунавир-АИГФ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Дарунавир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600 мг, №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J05AE10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РК-ЛС-5№122111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Лордес®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Дезлоратадин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Шәрбат, 2,5 мг/5 мл, 100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R06AX27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РК-ЛС-5№018984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Лордес®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Дезлоратадин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 мг, 5 мг №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R06AX27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РК-ЛС-5№018988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Дезлоратадин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 мг,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R06AX27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РК-ЛС-5№021408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Дезлоратадин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Ішілетін ерітінді, 0.50 мг/мл, 120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R06AX27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РК-ЛС-5№021517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Эслотин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Дезлоратадин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шәрбат, 2,5 мг/5мл, 60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R06AX27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РК-ЛС-5№022936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Эслотин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Дезлоратадин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 мг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R06AX27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РК-ЛС-5№023094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Алгис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Дезлоратадин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 мг,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R06AX27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РК-ЛС-5№121876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Лактинет®-Рихтер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Дезогестрел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0.075 мг, №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G03AC09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РК-ЛС-5№013311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Лакрис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Дезогестрел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75 мкг,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G03AC09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РК-ЛС-5№023806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Деквалиний хлориді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Қынаптық таблеткалар, 10 мг, №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G01AC05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РК-ЛС-5№022397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 мг/мл, 1 мл, №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РК-ЛС-5№003394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0.5 мг, №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РК-ЛС-5№003395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Офтан® Дексаметазон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 1 мг/мл, 5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S01BA01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РК-ЛС-5№009645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Тамшылатқыш-құты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0.5 мг,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РК-ЛС-5№010985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 мг/мл, 1 мл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РК-ЛС-5№012416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 мг/мл, 1 мл,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РК-ЛС-5№012416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 мг/мл, 1 мл, №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РК-ЛС-5№012416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 мг/мл, 1 мл, №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РК-ЛС-5№020631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Дексаметазон-Аджио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 мг/мл, 1 мл,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РК-ЛС-5№023520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Декстанол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Декскетопрофен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25 мг,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РК-ЛС-5№019061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Сертофен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Декскетопрофен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25 мг,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РК-ЛС-5№121698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Инфен - 25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Декскетопрофен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25 мг,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РК-ЛС-5№121988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Декссимб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Дексмедетомидин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100 мкг/мл, 2 мл, №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N05CM18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РК-ЛС-5№024224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8582,63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Декссимб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Дексмедетомидин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100 мкг/мл, 4 мл, №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N05CM18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РК-ЛС-5№024308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11 032,90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Декстомид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Дексмедетомидин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100 мкг/мл, 2 мл, №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N05CM18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РК-ЛС-5№024708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5 677,40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Корнерегель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Декспантенол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арналған гель, 5%, 5 гр,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S01XA12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РК-ЛС-5№004512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Корнерегель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Декспантенол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арналған гель, 5%, 10 гр,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S01XA12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РК-ЛС-5№004512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Декспантенол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крем, 5%, 30 г,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D03AX03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РК-ЛС-5№022321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Декспантенол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жақпамай, 5%, 30 гр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D03AX03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РК-ЛС-5№022322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Декстран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6 %, 200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РК-ЛС-3№021313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Декстран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6 %, 400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РК-ЛС-3№021313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Декстран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10 %, 200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РК-ЛС-3№021314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Декстран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10 %, 400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РК-ЛС-3№021314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Реополиглюкин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10 %, 400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РК-ЛС-5№022799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Реополиглюкин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10 %, 200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РК-ЛС-5№022799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Пролиа®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Денозумаб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60мг/мл, 1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M05BX04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РК-БП-5№018769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86094,51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ИКСГЕВА®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Денозумаб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70 мг/мл, 1.7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M05BX04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РК-ЛС-5№019749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134070,75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Десмопрессин-Тева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Десмопрессин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0,2 мг, №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РК-ЛС-5№020136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Джадену™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Деферазирокс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180 мг, №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V03AC03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5316,12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Джадену™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Деферазирокс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360 мг, №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V03AC03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ЖАДЕБЕЛ®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Деферазирокс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90 мг, №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V03AC03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РК-ЛС-5№024709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ЖАДЕБЕЛ®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Деферазирокс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180 мг, №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V03AC03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РК-ЛС-5№024710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4285,98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ЖАДЕБЕЛ®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Деферазирокс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360 мг, №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V03AC03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РК-ЛС-5№024711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8499,32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Реланиум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Диазепам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Бұлшықетішілік және көктамырішілік инъекцияға арналған ерітінді, 5 мг/мл, 2 мл, №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РК-ЛС-5№014355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ДИАЗЕПЕКС®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Диазепам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5 мг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ДИГОКСИН ГРИНДЕКС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Дигоксин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0.25мг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C01AA05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РК-ЛС-5№002437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Дигоксин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Дигоксин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0,25 мг, №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C01AA05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РК-ЛС-5№015693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Дюфастон®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Дидрогестерон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 мг,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G03DB01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РК-ЛС-5№014248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Зафрилла®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Диеногест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 мг, №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G03DB08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ЛП-№000003-РГ-KZ</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Алвогестина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Диеногест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 мг, №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G03DB08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РК-ЛС-5№024490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Диклофенак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Диклофенак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 1 мг/мл, 5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S01BC03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Диклофенак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және бұлшықет ішіне енгізуге арналған ерітінді, 75мг/3мл, 3 мл, №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РК-ЛС-5№011701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Алкосон®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Дисульфирам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500 мг,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N07BB01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РК-ЛС-5№006129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Тивикай®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Долутегравир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J05AX12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РК-ЛС-5№021169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Мотинорм®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Домперидон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A03FA03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РК-ЛС-5№009890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Мотинорм®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Домперидон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Шәрбат, 60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A03FA03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РК-ЛС-5№012906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Мотинорм®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Домперидон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тамшылар, 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A03FA03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РК-ЛС-5№012907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ДОПРОКИН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Домперидон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10 мг №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A03FA03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РК-ЛС-5№022355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АЛЗАНСЕР®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Донепезил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 мг,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N06DA02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РК-ЛС-3№020408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АЛЗАНСЕР®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Донепезил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 мг,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N06DA02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РК-ЛС-3№020409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Алзепил®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Донепезил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5 мг,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N06DA02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РК-ЛС-5№015770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Алзепил®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Донепезил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10 мг,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N06DA02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РК-ЛС-5№015771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Дорсоб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Дорзоламид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 2 %, 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S01EC03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РК-ЛС-5№023546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Глаумакс®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Дорзоламид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 20 мг/мл, 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S01EC03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РК-ЛС-5№121976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Дорипенем - Элеас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Дорипенем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ұнтақ, 500 мг,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J01DH04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РК-ЛС-3№019979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15311,87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Доцетаксел-Келун-Казфарм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20 мг/ мл, 1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L01CD02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РК-ЛС-3№121653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89447,75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Доцетаксел-Келун-Казфарм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80 мг/4 мл, 4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L01CD02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РК-ЛС-3№121654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56817,92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20 мг/1 мл, 4мл,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L01CD02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РК-ЛС-5№023387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17859,45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80 мг/4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L01CD02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РК-ЛС-5№023388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56817,92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ДУКСЕТ®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Дулоксетин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кейінге қалдырылған капсулалар, 30 мг,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N06AX21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РК-ЛС-5№022761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ДУКСЕТ®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Дулоксетин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кейінге қалдырылған капсулалар, 60 мг, №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N06AX21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РК-ЛС-5№022764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Дутасвитэ</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Дутастерид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0.5 мг, №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G04CB02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РК-ЛС-5№023945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Дутабит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Дутастерид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0,5 мг, №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G04CB02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РК-ЛС-5№024694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Феринжект®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Железа карбоксимальтоза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50мг/мл, 10 мл,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B03AC</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29 007,91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Селофен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Залеплон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10 мг,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N05CF03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РК-ЛС-5№121835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Ретровир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Зидовудин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ерітінді, 10 мг/мл, 200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6133,14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Зомета®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Золедрон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4мг/5мл, 5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РК-ЛС-5№005510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48455,52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Золедроновая кислота-Келун-Казфарм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Золедрон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4 мг/5 мл, 5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РК-ЛС-5№023425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20881,05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Зобон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Золедрон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5 мг/100 мл, 100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РК-ЛС-5№121770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100248,92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Мигтера®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Золмитриптан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2.5 мг,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N02CC03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РК-ЛС-3№121671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Мигтера®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Золмитриптан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 мг,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N02CC03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РК-ЛС-3№121672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Ай-Фос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Ибандрон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150мг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РК-ЛС-5№022405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1 758,90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Ибуфен® Ультра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200 мг, №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РК-ЛС-5№018920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Ибуфен® Д Форте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суспензия, 200 мг/5 мл, 100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РК-ЛС-5№018923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БЕФРОН®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100 мг/5 мл, 100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РК-ЛС-5№019116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Неофен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спрей, 50 мг/г, 50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M02AA13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Неофен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Ректальді суппозиторийлер, 60 мг,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РК-ЛС-5№022201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200 мг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РК-ЛС-5№022399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100 мг/5 мл, 100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РК-ЛС-5№022413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Ибуфен Бэби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Ректальді суппозиторийлер, 125мг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РК-ЛС-5№022552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Ибуфен® мини Юниор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капсулалар, 100 мг, №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РК-ЛС-5№023056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Новиган® Нео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400 мг,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РК-ЛС-5№023201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Гофен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200 мг, №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РК-ЛС-5№023508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Гофен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400 мг, №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РК-ЛС-5№023509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Кораксан®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Ивабрадин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5 мг,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C01EB17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РК-ЛС-5№009978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Кораксан®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Ивабрадин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7.5 мг,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C01EB17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РК-ЛС-5№009979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ИВАКАРД®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Ивабрадин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 мг, №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C01EB17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РК-ЛС-5№023941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ИВАКАРД®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Ивабрадин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7,5 мг,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C01EB17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РК-ЛС-5№023942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Идарубицин гидрохлоридi ФаРес™ 5 мг/5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Идарубицин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 мг, 1 мг/мл, 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L01DB06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РК-ЛС-5№023245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44949,45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Изониазид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Изониазид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Шәрбат, 100 мг/5 мл, 200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J04AC01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РК-ЛС-5№019862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9497,65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ИЗО-МИК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Изосорбида динитрат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Дозаланған тіластылық спрей, 1,25мг/доза, 15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РК-ЛС-5№013582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2 078,41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Изо-Мик Лонг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Изосорбида динитрат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етуі ұзаққа созылатын таблеткалар, 20 мг, №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РК-ЛС-5№018857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Изо-Мик Лонг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Изосорбида динитрат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етуі ұзаққа созылатын таблеткалар, 40 мг, №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РК-ЛС-5№018858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Изо-Мик Лонг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Изосорбида динитрат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етуі ұзаққа созылатын таблеткалар, 60 мг, №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РК-ЛС-5№018859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Акнекутан®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Изотретиноин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8 мг, №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D10BA01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Акнекутан®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Изотретиноин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16 мг, №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D10BA01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Изофлуран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Изофлуран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Ингаляциялық наркозға арналған сұйықтық, флакон, 100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N01AB06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РК-ЛС-5№018634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15139,40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Изофлуран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Изофлуран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Ингаляциялық наркозға арналған сұйықтық, флакон, 250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N01AB06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РК-ЛС-5№018634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29103,70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Нинларо®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Иксазомиб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4 мг,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РК-ЛС-5№023324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422654,16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Иммутин®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Иматиниб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400 мг, №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РК-ЛС-3№019472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3383,50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ИММУТИН®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Иматиниб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100 мг,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РК-ЛС-3№020867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Иммутин®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Иматиниб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100 мг, №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Иматиниб АМРИНГ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Иматиниб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100 мг, №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РК-ЛС-5№024349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Иматиниб АМРИНГ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Иматиниб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100 мг, №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РК-ЛС-5№024349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Иматиниб АМРИНГ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Иматиниб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50 мг, №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РК-ЛС-5№024357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Иматиниб AqVida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Иматиниб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200 мг, №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РК-ЛС-5№024430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7884,07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Равел® СР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Индапамид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үлбірлі қабықпен қапталған таблеткалар, 1.5 мг, №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C03BA11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РК-ЛС-5№019819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Равел® СР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Индапамид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үлбірлі қабықпен қапталған таблеткалар, 1.5 мг,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C03BA11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РК-ЛС-5№019819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Индалонг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Индапамид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ұзартылған қабықпен қапталған таблеткалар, 1.5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C03BA11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РК-ЛС-5№022645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Индометацин Софарма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Индометацин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қабықпен қапталған таблеткалар, 25 мг, №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НовоРапид® ФлексПен®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аспарт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және көктамыр ішіне енгізуге арналған ерітінді, 100 ӘБ/мл, 3 мл, №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2 533,83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НовоРапид® Пенфилл®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аспарт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және көктамыр ішіне енгізуге арналған ерітінді, 100 ӘБ/мл, 3 мл,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РК-ЛС-5№017351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2 533,83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НовоМикс® 30 ФлексПен®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аспарт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суспензия, 100 ӘД/мл, №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A10AD05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РК-ЛС-5№017570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3369,13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НовоРапид®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аспарт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ӘБ/мл, 10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РК-ЛС-5№024725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7940,71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Левемир® Пенфилл®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детемир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100 ӘБ/мл, 3 мл, №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A10AE05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РК-ЛС-5№002177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3 069,72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Левемир® ФлексПен®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детемир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100 ӘБ/мл, 3 мл, №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A10AE05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РК-ЛС-5№016810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3 069,72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Протафан® НМ Пенфилл®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инсулині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суспензия, 100 ХБ/мл, 3 мл, №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A10AC01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РК-ЛС-5№016309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Микстард® 30 НМ Пенфилл®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инсулині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суспензия, 100 ХБ/мл, 3 мл,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A10AD01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Актрапид® НМ Пенфилл®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инсулині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МЕ/мл, 3 мл, №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1 609,07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Бетаферон®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бета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 үшін ерітінді дайындауға арналған лиофилизат еріткішпен жиынтықта, 0,3 мг (9,6 млн.ХБ), №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РК-ЛС-5№003524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14 834,29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СинноВекс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бета-1a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 үшін ерітінді дайындауға арналған лиофилизат, еріткішпен және енгізуге арналған жиынтықпен жиынтықта, 30 мкг (6 млн МЕ), №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РК-ЛС-5№021547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30 887,62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Ресиджен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бета-1a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44 мкг/0,5 мл, 1 мл,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РК-ЛС-5№024723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21451,37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Фламмэгис®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Инфликсимаб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енгізілетін ерітінді дайындау үшін концентрат дайындауға арналған лиофилизацияланған ұнтақ, 100 мг,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РК-ЛС-5№020035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145 435,97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Ирбесан®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Ирбесартан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75 мг, №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РК-ЛС-3№019661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Ирбесан® 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Ирбесартан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150 мг, №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РК-ЛС-3№019662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Ирбесан®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Ирбесартан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300 мг, 300 мг,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РК-ЛС-3№019663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Ротазар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Ирбесартан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150 мг,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РК-ЛС-5№023036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 Актавис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100 мг/5 мл, 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РК-ЛС-5№018567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9346,47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Итраконазол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100 мг, №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РК-ЛС-5№014797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Микогал®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Итраконазол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100 мг №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РК-ЛС-5№015566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Микогал®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Итраконазол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100 мг №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РК-ЛС-5№015566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Соликва® СолоСтар®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100 ЕД/мл + 33 мкг/мл, 3 мл,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A10AE54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РК-ЛС-5№024583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7 474,47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Соликва® СолоСтар®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100 ӘБ/мл + 50 мкг/мл, 3 мл,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A10AE54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РК-ЛС-5№024584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9 363,39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Вигексол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Йогексол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300 мг йода/мл, 50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РК-ЛС-3№122076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Вигексол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Йогексол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300 мг йода/мл, 20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РК-ЛС-3№122076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Вигексол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Йогексол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350 мг йода/мл, 100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РК-ЛС-3№122077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9 337,04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Вигексол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Йогексол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350 мг йода/мл, 20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РК-ЛС-3№122077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Вигексол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Йогексол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350 мг йода/мл, 50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РК-ЛС-3№122077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Омнипак™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Йогексол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350 мг йода/мл, 100 мл,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РК-ЛС-5№019355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9 337,04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Омнипак™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Йогексол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350 мг йода/мл, 200 мл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РК-ЛС-5№019355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18 058,36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Омнипак™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Йогексол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350 мг йода/мл, 50 мл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РК-ЛС-5№019355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Видиксанол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Йодиксанол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320 мг йода/мл, 100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РК-ЛС-3№122097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11 316,62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Видиксанол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Йодиксанол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320 мг йода/мл, 20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РК-ЛС-3№122097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Видиксанол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Йодиксанол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320 мг йода/мл, 50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РК-ЛС-3№122097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6 316,22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Визипак™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Йодиксанол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320 мг йода/мл, 50 мл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РК-ЛС-5№016257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6 316,22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Визипак™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Йодиксанол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320 мг йода/мл, 100 мл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РК-ЛС-5№016258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11 316,62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Визипак™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Йодиксанол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320 мг йода/мл, 200 мл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РК-ЛС-5№016258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19 551,61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Випромид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Йопромид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ішіне енгізуге арналған ерітінді, 300 мг йода/мл, 100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12545,83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Випромид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Йопромид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ішіне енгізуге арналған ерітінді, 300 мг йода/мл, 20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Випромид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Йопромид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ішіне енгізуге арналған ерітінді, 300 мг йода/мл, 50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6689,40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Випромид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Йопромид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ішіне енгізуге арналған ерітінді, 370 мг йода/мл, 100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РК-ЛС-5№022721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11796,66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Випромид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Йопромид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ішіне енгізуге арналған ерітінді, 370 мг йода/мл, 50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РК-ЛС-5№022721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Лейковорин-Тева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фолинаты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V03AF03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РК-ЛС-5№013592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КАНТАБ®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Кандесартан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4 мг, №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РК-ЛС-3№021633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КАНТАБ®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Кандесартан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8 мг,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РК-ЛС-3№021634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КАНТАБ®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Кандесартан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8 мг, №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РК-ЛС-3№021634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КАНТАБ®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Кандесартан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16 мг, №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РК-ЛС-3№021635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КАНТАБ®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Кандесартан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16 мг, №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РК-ЛС-3№021635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Кандекор®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Кандесартан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8 мг,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РК-ЛС-5№019820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Кандекор®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Кандесартан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16 мг,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РК-ЛС-5№019821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ТЕЛДАЙ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50мг/300мг/300мг,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РК-ЛС-5№025400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Экансия®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Капецитабин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РК-ЛС-5№020585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Капецитабин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Капецитабин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РК-ЛС-5№024504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Капреомицин сульфаты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Капреомицин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1 г,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J04AB30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Карбалекс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Карбамазепин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200 мг, №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РК-ЛС-5№014317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Офтагель®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арналған гель, 0,25%,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S01XA20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РК-ЛС-5№010476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Карбоплатин-Келун-Казфарм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мг/мл, 1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РК-ЛС-5№023490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Карбоплатин-Келун-Казфарм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50 мг/5 мл, 5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РК-ЛС-5№023491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Карбоплатин-Келун-Казфарм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150 мг/15 мл, 15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РК-ЛС-5№023492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12341,86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Мукосол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Карбоцистеин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шәрбат, 120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РК-ЛС-5№011517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Мукосол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Карбоцистеин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Шәрбат, 120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РК-ЛС-5№011518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Мукосол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Карбоцистеин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375 мг,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РК-ЛС-5№011519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Таллитон®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Карведилол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6,25 мг, №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C07AG02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РК-ЛС-5№013537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КАРВИДИЛ®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Карведилол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6,25 мг,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C07AG02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РК-ЛС-5№016335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Карипразин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6 мг, №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РК-ЛС-5№024081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Карипразин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4,5 мг, №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РК-ЛС-5№024082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Карипразин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3 мг, №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РК-ЛС-5№024083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Карипразин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1,5 мг, №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РК-ЛС-5№024084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Квентиакс®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Кветиапин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100мг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N05AH04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РК-ЛС-5№017053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Квентиакс®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Кветиапин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200мг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N05AH04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Квентиакс®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Кветиапин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300мг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N05AH04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Кетиап®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Кветиапин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200 мг, №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N05AH04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РК-ЛС-5№018812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Кетоконазол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Сусабын, 2 %, 100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D01AC08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РК-ЛС-5№014266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Кетоконазол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200 мг №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J02AB02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РК-ЛС-5№016314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Кетоконазол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200 мг №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J02AB02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РК-ЛС-5№016314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Фламакс®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ерітінді, 50 мг/мл, №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РК-ЛС-5№012867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Артрокол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мг/2 мл, 2 мл №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РК-ЛС-5№022313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50 мг, №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M02AA10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Артрум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Ректальді суппозиторийлер, 100 мг,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РК-ЛС-5№121660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Кеторол®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Кеторолак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ерітінді, 30 мг/мл, 1 мл,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РК-ЛС-5№003763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Доломин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Кеторолак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ерітінді, 30 мг/мл, 1 мл,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РК-ЛС-5№012868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Кетанов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Кеторолак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ерітінді, 30 мг/мл, 1 мл,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РК-ЛС-5№018301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Кеторолак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Кеторолак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 мг,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РК-ЛС-5№019754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Медролгин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Кеторолак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30 мг/мл, 1 мл №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РК-ЛС-5№022281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Кетанов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Кеторолак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 мг,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РК-ЛС-5№022709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Кетанов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Кеторолак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 мг,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РК-ЛС-5№022709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Фромилид®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Кларитромицин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РК-ЛС-5№009682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Клабел®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Кларитромицин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500 мг,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РК-ЛС-5№010792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Клабел® 250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Кларитромицин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250 мг,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РК-ЛС-5№018468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Клеримед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Кларитромицин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СР-Кларен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Кларитромицин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үлбірлі қабықпен қапталған таблеткалар, 500 мг,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РК-ЛС-5№019639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Кларитромицин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лиофилизацияланған ұнтақ, 500 мг,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РК-ЛС-5№023956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5733,56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Клиндамицин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300 мг,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J01FF01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РК-ЛС-5№022403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Дерилайф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Клобетазол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50 гр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D07AB01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РК-ЛС-5№022616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Зилт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Клопидогрел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75мг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Кловикс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Клопидогрел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75 мг, №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РК-ЛС-5№018916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КЛОВИКС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Клопидогрел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300 мг, №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РК-ЛС-5№018917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Клопидогрел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75мг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РК-ЛС-5№022790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Зилт®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Клопидогрел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75мг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РК-ЛС-5№023109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Лопигрол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Клопидогрел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75 мг,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Клотрим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Клотримазол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Қынаптық таблеткалар, №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G01AF02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РК-ЛС-5№004765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Клотримазол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Клотримазол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Жақпамай, 1%, 25 гр,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D01AC01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РК-ЛС-5№019578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Коледан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Колекальциферол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тамшылар, 15000 МЕ/мл, 10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A11CC05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Эвказолин® Аква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Ксилометазолин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арналған спрей, 1 мг/г, 10 гр,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R01AA07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РК-ЛС-5№013223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Дюфалак®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Лактулоза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Шәрбат, 667 г/л, 500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A06AD11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Шәрбат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Дюфалак®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Лактулоза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Шәрбат, 667 г/л, 200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A06AD11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Шәрбат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Лактулоза-ТК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Лактулоза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Шәрбат, 667 мг/мл, 200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A06AD11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РК-ЛС-5№023089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2 117,35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Лактулоза-ТК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Лактулоза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Шәрбат, 667 мг/мл, 500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A06AD11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РК-ЛС-5№023089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3 857,63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Оксалиплатин медак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Оксалиплатин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100 мг, 5 мг/мл, 20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L01XA03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РК-ЛС-5№025442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19 190,82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Лактулоза-ТК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Лактулоза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Шәрбат, 667 мг/мл, 1000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A06AD11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РК-ЛС-5№023089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7764,35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Ламиктал®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Ламотриджин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Шайнайтын таблеткалар, 50 мг, №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РК-ЛС-5№011589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Ламотрикс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Ламотриджин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100 мг, №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РК-ЛС-5№013461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Соматулин®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Ланреотид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 үшін, әсер етуі ұзаққа созылатын суспензия дайындауға арналған лиофилизат еріткішпен жиынтықта (0.8 % маннитол ерітіндісі), 30 мг,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H01CB03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151 800,00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Лансобел®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Лансопразол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30 мг,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Ксалатамакс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Латанопрост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 №005 %, 2.5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S01EE01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РК-ЛС-5№017056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Декарис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Левамизол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150 мг,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P02CE01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СЕМЛОПИН®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Левамлодипин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2.5 мг,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РК-ЛС-5№019882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СЕМЛОПИН®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Левамлодипин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5 мг,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РК-ЛС-5№019883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Кеппра®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Леветирацетам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ерітінді, 100 мг/мл, 300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РК-ЛС-5№014608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11783,98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Леветра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Леветирацетам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концентрат, 500 мг/5 мл, 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РК-ЛС-5№024142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Левокарнитин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ерітінді, 1 г/10 мл, 10 мл,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Левокарнитин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 г/5 мл, 5 мл,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РК-ЛС-5№004457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Метакартин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Левокарнитин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 г/5 мл, 5 мл №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РК-ЛС-5№022362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Метакартин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Левокарнитин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ерітінді, 2 г/10 мл, 10 мл №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РК-ЛС-5№023481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Тизерцин®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Левомепромазин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25 мг,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РК-ЛС-5№004387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Тизерцин®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Левомепромазин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25 мг/ 1 мл, 1 мл,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РК-ЛС-5№009631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2 мг/мл, 100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РК-ЛС-3№021339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3 мг/мл, 100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5 мг/мл, 100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РК-ЛС-3№021341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Левомак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РК-ЛС-5№003356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Левомак IV</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инфузияға арналған ерітінді, 500 мг/100 мл, 100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РК-ЛС-5№011851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Левозин 250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250 мг, №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РК-ЛС-5№014991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Левозин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РК-ЛС-5№014992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Левозин 750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750 мг, №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РК-ЛС-5№014993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500 мг, №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РК-ЛС-5№016575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500мг/100мл,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РК-ЛС-5№017575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Ремедиа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РК-ЛС-5№018415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ОД-Левокс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РК-ЛС-5№019272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Линпарза®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Олапариб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150 мг,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РК-ЛС-5№024819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28 139,09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Линпарза®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Олапариб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100 мг,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РК-ЛС-5№024820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26 169,82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750 мг, №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РК-ЛС-5№021616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ЛЕВОКСИМЕД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инфузияға арналған ерітінді, 500мг/100мл, 100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РК-ЛС-5№022208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5 мг/мл,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РК-ЛС-5№022538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Левоксимед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Левосетил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Левоцетиризин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 мг,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R06AE09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РК-ЛС-5№023582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Контрахист аллергия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Левоцетиризин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 мг,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R06AE09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РК-ЛС-5№121809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Ревлимид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Леналидомид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10 мг,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РК-ЛС-5№020647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83436,69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Ревлимид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Леналидомид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15 мг, №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РК-ЛС-5№020648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88666,83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Ревлимид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Леналидомид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25 мг,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РК-ЛС-5№020649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97097,64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Ленанжио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Леналидомид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5 мг, №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РК-ЛС-5№024299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3998,24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Леналидомид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Леналидомид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15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РК-ЛС-5№024403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21 736,85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Леналидомид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Леналидомид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5 мг,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РК-ЛС-5№024404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3998,24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Леналидомид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Леналидомид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2.5 мг,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РК-ЛС-5№024405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80826,90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Леналидомид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Леналидомид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25мг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РК-ЛС-5№024406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97 097,64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Леналидомид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Леналидомид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10мг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РК-ЛС-5№024407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83 436,69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Леналидомид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Леналидомид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7.5 мг,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РК-ЛС-5№024408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85765,68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Этрузил®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Летрозол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2,5 мг, №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L02BG04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РК-ЛС-5№016509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Летрозол Актавис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Летрозол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2.5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L02BG04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Лефно™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Лефлуномид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 мг №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РК-ЛС-5№016712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Багеда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Лефлуномид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 мг №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РК-ЛС-5№023533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10%, 38 гр,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Даприл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Лизиноприл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5 мг, №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РК-ЛС-5№006065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Даприл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Лизиноприл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10 мг, №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РК-ЛС-5№006097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Даприл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Лизиноприл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20 мг, №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РК-ЛС-5№006098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Лизиноприл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Лизиноприл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5 мг, №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РК-ЛС-5№019915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Лизиноприл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Лизиноприл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10 мг, №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РК-ЛС-5№019916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Лизолид-600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Линезолид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600 мг,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J01XX08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РК-ЛС-5№015034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Линолид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Линезолид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600 мг, №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J01XX08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ЛИНОЗИД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Линезолид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2 мг/мл, 300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J01XX08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РК-ЛС-5№022209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15 343,87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Роулин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Линезолид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2 мг/мл,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J01XX08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РК-ЛС-5№022311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10 745,91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Линезолид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600 мг, №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J01XX08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РК-ЛС-5№023887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Лориста®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Лозартан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 мг,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РК-ЛС-5№020398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Лориста®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Лозартан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100 мг,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РК-ЛС-5№020399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ЛОРКАР ФОРТ®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Лозартан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100 мг, №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ЛОРКАР®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Лозартан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 мг, №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Артамаксан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Лозартан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50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РК-ЛС-5№022369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Лоратал®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Лоратадин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10 мг, №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R06AX13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РК-ЛС-5№005332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Ксефокам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Лорноксикам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4 мг,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M01AC05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РК-ЛС-5№019986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Ксефокам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Лорноксикам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және бұлшықет ішіне енгізу үшін ерітінді дайындауға арналған лиофилизат, 8 мг,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M01AC05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15 %, 200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B05BC01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РК-ЛС-3№020712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15 %, 400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B05BC01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РК-ЛС-3№020712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Маннитол-Келун-Казфарм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15%, 200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B05BC01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Маннитол-Келун-Казфарм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15%, 400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B05BC01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Опсамит®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Мацитентан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C02KX04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РК-ЛС-5№024665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40355,16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Айбранс®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Палбоциклиб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125 мг,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РК-ЛС-5№024879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58 669,53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Айбранс®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Палбоциклиб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100 мг,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58 669,53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Айбранс®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Палбоциклиб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75 мг,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РК-ЛС-5№024881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58 669,53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Дюспаталин®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Мебеверин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Ретард капсулалар, 200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A03AA04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Меверин®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Мебеверин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200 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A03AA04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РК-ЛС-5№020071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Спаверин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Мебеверин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капсулалар, 200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A03AA04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РК-ЛС-5№022931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Дусконал Ретард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Мебеверин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Модификацияланып босап шығатын капсулалар, 200 мг №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A03AA04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Вермокс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Мебендазол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100 мг, №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P02CA01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РК-ЛС-5№010231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Мелоксикам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7.5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M01AC06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РК-ЛС-5№004687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МЕЛБЕК ФОРТ®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Мелоксикам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15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M01AC06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РК-ЛС-5№004689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Локсидол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Мелоксикам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Ректальді суппозиторийлер, 15 мг №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M01AC06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Локсидол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Мелоксикам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15 мг №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M01AC06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РК-ЛС-5№019660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Мелоксикам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ерітінді, 15 мг/1.5 мл, 1.5 мл,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M01AC06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Локсидол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Мелоксикам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15 мг/1,5 мл, 1.5 мл №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M01AC06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РК-ЛС-5№022905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Алчеба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Мемантин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N06DX01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РК-ЛС-5№020790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Денигма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Мемантин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 мг,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N06DX01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РК-ЛС-5№021506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Денигма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Мемантин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 мг,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N06DX01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РК-ЛС-5№021506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Тингрекс®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Мемантин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 мг, №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N06DX01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РК-ЛС-5№024171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Тингрекс®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Мемантин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 мг, №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N06DX01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РК-ЛС-5№024171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Тингрекс®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Мемантин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 мг, №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N06DX01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РК-ЛС-5№024171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 - Элеас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1 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J01DH02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РК-ЛС-3№019973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Меронем®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ерiтiндi дайындауға арналған лиофилизат, 0,5 г, №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J01DH02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РК-ЛС-5№017668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5 089,72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Меронем®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ерiтiндi дайындауға арналған лиофилизат, 1 г, №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J01DH02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РК-ЛС-5№017669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8656,28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Меробактрин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1 г,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J01DH02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8257,09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Висвопенем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1 г,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J01DH02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Вегапенем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немесе инфузия үшін ерітінді дайындауға арналған ұнтақ, 500 мг,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J01DH02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РК-ЛС-5№023458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2 221,14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Изипенем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ұнтақ, 1 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J01DH02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РК-ЛС-5№023596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8261,28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Архимакс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және инфузия үшін ерітінді дайындауға арналған ұнтақ, 500 мг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J01DH02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РК-ЛС-5№121699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3 044,83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Архимакс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және инфузия үшін ерітінді дайындауға арналған ұнтақ 1000 мг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J01DH02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Мерограм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500 мг,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J01DH02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РК-ЛС-5№122093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4 214,49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Мерограм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1000 мг,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J01DH02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РК-ЛС-5№122094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6089,96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Анальгин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метамизолы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 2 мл №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N02BB02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РК-ЛС-5№010438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Допегит®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Метилдопа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250 мг,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C02AB01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РК-ЛС-5№015863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Церумед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Метоклопрамид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мг/2 мл, 2 мл, №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A03FA01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РК-ЛС-5№024047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Эгилок®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Метопролол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25 мг,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Эгилок®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Метопролол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50 мг,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РК-ЛС-5№012141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Эгилок®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Метопролол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100 мг,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РК-ЛС-5№012142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Беталок®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Метопролол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енгізуге арналған ерітінді, 1 мг/мл, 5 мл,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РК-ЛС-5№017152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медак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 мг/мл, 3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Методжект®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шприц-ручка, 50 мг/мл, 0.6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РК-ЛС-5№022840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6 125,96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Методжект®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шприц-ручка, 50 мг/мл, 0.5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РК-ЛС-5№022842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5 034,58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Методжект®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шприц-ручка, 50 мг/мл, 0.45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РК-ЛС-5№022843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5 034,58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Методжект®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шприц-ручка, 50 мг/мл, 0.4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РК-ЛС-5№022844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5855,71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Методжект®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шприц-ручка, 50 мг/мл, 0.35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РК-ЛС-5№022845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5778,12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Методжект®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шприц-ручка, 50 мг/мл, 0.3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РК-ЛС-5№022846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5766,54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Методжект®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шприц-ручка, 50 мг/мл, 0.25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РК-ЛС-5№022847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5595,94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Методжект®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шприц-ручка, 50 мг/мл, 0.2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РК-ЛС-5№022848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6028,34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Методжект®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шприц-ручка, 50 мг/мл, 0.15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РК-ЛС-5№022849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Метотрексат-Келун-Казфарм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7,5 мг/0,75 мл, 0.75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РК-ЛС-5№023252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Метотрексат-Келун-Казфарм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мг/1 мл, 1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Метотрексат-Келун-Казфарм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15 мг/1,5 мл, 1.5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РК-ЛС-5№023254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4645,68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Метотрексат-Келун-Казфарм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20 мг/2 мл, 2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5684,66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Сомаверт®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Пегвисомант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 үшін ерітінді дайындауға арналған лиофилизат еріткішімен жиынтықта, 10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H01AX01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РК-ЛС-5№024940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31 446,15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Сомаверт®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Пегвисомант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 үшін ерітінді дайындауға арналған лиофилизат еріткішімен жиынтықта, 15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H01AX01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РК-ЛС-5№024941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47 375,47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Сомаверт®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Пегвисомант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 үшін ерітінді дайындауға арналған лиофилизат еріткішімен жиынтықта, 20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H01AX01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РК-ЛС-5№024942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62 502,06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медак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25 мг/мл, 20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РК-ЛС-5№024713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15315,75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Метронидазол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Метронидазол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0,5 %, 100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J01XD01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Розамет®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Метронидазол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крем, 1 %, 25 гр,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D06BX01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Метронидазол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0,5%, 100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J01XD01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РК-ЛС-5№016129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Метронидазол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Метронидазол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5 мг/мл, 100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J01XD01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Глюкофаж® XR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Метформин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 ететін таблеткалар, 500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РК-ЛС-5№014774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Глюкофаж® XR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Метформин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 ететін таблеткалар, 750 мг,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Менсер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Миансерин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30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N06AX03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РК-ЛС-5№022581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Макропен®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Мидекамицин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400 мг, №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РК-ЛС-5№003624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Макропен®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Мидекамицин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суспензия дайындауға арналған түйіршіктер, 175 мг/5 мл, 20 г,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РК-ЛС-5№003625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Миконаз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Миконазол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ұнтақ, 20 гр,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D01AC02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РК-ЛС-5№003845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Миконаз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Миконазол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2%, 20 гр,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D01AC02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РК-ЛС-5№011812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Миконаз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Миконазол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Ауызға арналған гель, 2 %, 20 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A01AB09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РК-ЛС-5№012706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Миконаз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Миконазол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Қынаптық капсулалар, 400 мг, №,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G01AF04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Микофенолат мофетилы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РК-ЛС-5№024649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Майфенакс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250 мг,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РК-ЛС-5№016920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Майсепт-250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250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РК-ЛС-5№019305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Миртел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Миртазапин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30 мг, №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N06AX11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РК-ЛС-5№018367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Митомицин медак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Митомицин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инфузияға және ішілік ішілік енгізу үшін ерітіндіге арналған лиофилизат, 40 мг,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L01DC03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128432,30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Мифеприн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Мифепристон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200 мг,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G03XB01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РК-ЛС-5№022579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Авелокс®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Моксифлоксацин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400 мг, №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РК-ЛС-5№003599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Авелокс®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Моксифлоксацин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400 мг/250 мл, 250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Ротомокс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Моксифлоксацин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400 мг/250 мл, 250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РК-ЛС-5№022298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4362,69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Моксифлоксацин-Келун-Казфарм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Моксифлоксацин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400 мг/250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РК-ЛС-5№022372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Пленмокси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Моксифлоксацин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400 мг/100 мл, 100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РК-ЛС-5№022502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11 434,86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Моксифлоксацин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РК-ЛС-5№023724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Физиотенз®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Моксонидин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0,4 мг, № 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C02AC05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РК-ЛС-5№018401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Физиотенз®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Моксонидин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0,2 мг, № 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C02AC05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РК-ЛС-5№018402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Моксонидин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Моксонидин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0.2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C02AC05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РК-ЛС-5№021362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Моксонидин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Моксонидин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0.4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C02AC05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РК-ЛС-5№021364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Мометазон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Жақпамай, 5 Гр,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РК-ЛС-5№014710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Мометазон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Жақпамай, 15 гр,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РК-ЛС-5№014710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Мометазон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15 гр,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РК-ЛС-5№014779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Класт®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Шайнайтын таблеткалар, 4 мг, №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R03DC03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РК-ЛС-3№019641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Класт®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Шайнайтын таблеткалар, 5 мг, №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R03DC03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РК-ЛС-3№019642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Класт®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Шайнайтын таблеткалар, 10 мг, №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R03DC03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РК-ЛС-3№019643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НОТТА-сановель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Шайнайтын таблеткалар, 4мг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R03DC03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РК-ЛС-5№016767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НОТТА-сановель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10мг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R03DC03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РК-ЛС-5№016768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НОТТА-сановель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Шайнайтын таблеткалар, 5мг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R03DC03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РК-ЛС-5№016772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Монтигет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Шайнайтын таблеткалар, 4 мг №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R03DC03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РК-ЛС-5№017689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Монтигет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Педиатриялық түйіршіктер, 4 мг №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R03DC03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РК-ЛС-5№017721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Саше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КЛАСТ®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 мг, №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R03DC03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РК-ЛС-5№019251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КЛАСТ®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 мг, №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R03DC03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РК-ЛС-5№019252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Миралюст®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10 мг,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R03DC03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РК-ЛС-5№020673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Миралюст®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Шайнайтын таблеткалар, 5 мг,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R03DC03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РК-ЛС-5№020674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Дивлаксин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Шайнайтын таблеткалар, 4 мг,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R03DC03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РК-ЛС-5№022656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Дивлаксин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Шайнайтын таблеткалар, 5 мг,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R03DC03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РК-ЛС-5№022657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Монкаста®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Шайнайтын таблеткалар, 4мг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R03DC03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РК-ЛС-5№022663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Алмонт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 мг, №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R03DC03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РК-ЛС-5№023673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М-КАСТ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Шайнайтын таблеткалар, 4 мг, №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R03DC03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РК-ЛС-5№121867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М-КАСТ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Шайнайтын таблеткалар, 5 мг, №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R03DC03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РК-ЛС-5№121868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РеФакто® АФ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Мороктоког альфа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енгізу үшін ерітінді дайындауға арналған лиофилизацияланған ұнтақ еріткішпен жиынтықта, 250 ХБ,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РК-ЛС-5№020936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54676,26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РеФакто® АФ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Мороктоког альфа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енгізу үшін ерітінді дайындауға арналған лиофилизацияланған ұнтақ еріткішпен жиынтықта, 500 ХБ,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РК-ЛС-5№020937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109352,51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РеФакто® АФ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Мороктоког альфа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енгізу үшін ерітінді дайындауға арналған лиофилизацияланған ұнтақ еріткішпен жиынтықта, 1000 ХБ,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РК-ЛС-5№020938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217758,25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РеФакто® АФ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Мороктоког альфа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енгізу үшін ерітінді дайындауға арналған лиофилизацияланған ұнтақ еріткішпен жиынтықта, 2000 ХБ,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РК-ЛС-5№020939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433622,94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Морфина сульфат VIC</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5 мг,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Морфина сульфат VIC</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10 мг,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РК-ЛС-5№023133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Морфина сульфат VIC</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10 мг,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РК-ЛС-5№023133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Мупобел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Мупироцин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крем, 2 %, 15 гр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D06AX09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РК-ЛС-5№022607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Мупобел®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Мупироцин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крем, 2 %, 30 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D06AX09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РК-ЛС-5№022607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Мупобел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Мупироцин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жақпамай, 2 %, 15 гр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D06AX09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РК-ЛС-5№022610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Мупобел®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Мупироцин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жақпамай, 2 %, 30 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D06AX09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РК-ЛС-5№022610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Энфин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Налбуфин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1 мл,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N02AF02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РК-ЛС-5№023980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Вивитрол®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Налтрексон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 үшін әсер етуі ұзартылған суспензия дайындауға арналған ұнтақ, еріткішпен жиынтықта, 380 мг, 4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N07BB04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РК-ЛС-5№014801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111726,14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Налгезин®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Напроксен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275 мг,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РК-ЛС-5№009798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Налгезин® Форте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Напроксен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550 мг,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РК-ЛС-5№009799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Напрофф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Напроксен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550 мг,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РК-ЛС-5№018778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Анапран 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Напроксен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қабықпен қапталған таблеткалар, 250 мг,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РК-ЛС-5№022739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Анапран 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Напроксен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қабықпен қапталған таблеткалар, 500 мг,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РК-ЛС-5№022740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Пиколакс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пикосульфаты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тамшылар, 0,75 %, 30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A06AB08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РК-ЛС-5№013426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Пиколакс®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пикосульфаты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7.5 мг,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A06AB08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РК-ЛС-5№020172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Танелеб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Небиволол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5 мг,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РК-ЛС-5№020123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Небием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Небиволол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5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РК-ЛС-5№021366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Вирамун®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Невирапин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суспензия, 50 мг/5 мл, 240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J05AG01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РК-ЛС-5№005657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Вирамун®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Невирапин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200 мг,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J05AG01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Невирапин - АИГФ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Невирапин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J05AG01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РК-ЛС-5№021797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Невирапин - АИГФ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Невирапин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200 мг №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J05AG01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РК-ЛС-5№021797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Невивир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Невирапин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200 мг, №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J05AG01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РК-ЛС-5№023892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Пентаглобин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ерітінді,50 мг 100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РК-БП-5№012734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185245,66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Қызылшаға, паротитке және қызамыққа қарсы аттенуирленген лиофилизацияланған тірі вакцина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 үшін ерітінді дайындауға арналған лиофилизат еріткішпен жиынтықта, 1 доза,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J07BD52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РК-БП-5№013464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Инфлювак®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суспензия, 0.5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J07BB02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РК-БП-5№014228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Эквираб (жылқы қанынан алынған антирабиялық сарысу)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J06AA06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РК-БП-5№016464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Биовен Моно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50 мг/мл, 50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РК-БП-5№017941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50076,80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Гемате® 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лиофилизат еріткішімен жиынтықта (инъекцияға арналған су), 1000 ХБ + 2400 ХБ,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РК-БП-5№021111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206438,57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Сэйфол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Пропофол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және инфузияға арналған эмульсия, 10 мг/мл, 20 мл,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N01AX10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РК-ЛС-5№025081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Гемате® 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лиофилизат еріткішімен жиынтықта (инъекцияға арналған су), 500 ХБ +1200 ХБ,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РК-БП-5№021112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110753,01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Интратект®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5%, 100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РК-БП-5№021518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255491,17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Интратект®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10 %, 100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РК-БП-5№021519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323 024,36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Интратект®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10 %, 50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РК-БП-5№021519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161 959,18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Гемоктин®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енгізу үшін ерітінді дайындауға арналған лиофилизат еріткішпен және енгізуге арналған жинақпен жиынтықта, 250 ХБ, 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РК-БП-5№021544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29455,73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Гемоктин®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енгізу үшін ерітінді дайындауға арналған лиофилизат еріткішпен және енгізуге арналған жинақпен жиынтықта, 500 ХБ, 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РК-БП-5№021545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58579,83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Гемоктин®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енгізу үшін ерітінді дайындауға арналған лиофилизат еріткішпен және енгізуге арналған жинақпен жиынтықта, 1000 ХБ, 5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РК-БП-5№021546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116607,14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Октанат® LV</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енгізу үшін ерітінді дайындауға арналған лиофилизат, еріткішпен (инъекцияға арналған су) және енгізуге арналған жиынтықпен жиынтықта, 1000 ХБ ,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РК-БП-5№022116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397635,50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Октанат® LV</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енгізу үшін ерітінді дайындауға арналған лиофилизат, еріткішпен (инъекцияға арналған су) және енгізуге арналған жиынтықпен жиынтықта, 500 ХБ,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РК-БП-5№022117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199685,94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ВаксигрипТетра®, тұмау профилактикасына арналған белсенділігі жойылған төрт валентті сплит-вакцина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және тері астына енгізуге арналған суспензия, 0,5 мл/1 доза, 0,5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J07BB02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РК-БП-5№023616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Фовепта®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алдын-ала толтырылған шприцтерде, 200 ХБ, 0,4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J06BB04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РК-БП-5№024159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115988,05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Панзига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100 мг/мл, 200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РК-БП-5№024176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856323,15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РАБИВАКС-С, антирабиялық концентрацияланған тазартылған белсенділігі жойылған вакцина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ішіне және бұлшықет ішіне енгізу үшін ерітінді дайындауға арналған лиофилизат еріткішпен жиынтықта, 2.5 МЕ, 5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J07BG01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РК-БП-5№024202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Супероцеф - Элеас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2 г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РК-ЛС-3№019976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Имицил - Элеас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ұнтақ, 500 мг/500 мг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J01DH51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РК-ЛС-3№019980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5 649,24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0,9 %, 100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B05CB01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РК-ЛС-3№019988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0,9 %, 250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B05CB01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РК-ЛС-3№019988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0,9 %, 400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B05CB01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РК-ЛС-3№019988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0,9 %, 500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B05CB01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РК-ЛС-3№019988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0,9 %, 1000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B05CB01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РК-ЛС-3№019988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Ко-Ирбесан®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150 мг/12,5 мг, №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C09DA04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РК-ЛС-3№020379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Ко-Ирбесан®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300 мг/12,5 мг,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C09DA04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РК-ЛС-3№020380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0,9 %, 100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B05BB01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РК-ЛС-3№020643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0,9 %, 200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B05BB01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РК-ЛС-3№020643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0,9 %, 250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B05BB01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РК-ЛС-3№020643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0,9 %, 400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B05BB01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РК-ЛС-3№020643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0,9 %, 500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B05BB01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РК-ЛС-3№020643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10 %, 100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РК-ЛС-3№020671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10 %, 200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РК-ЛС-3№020671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10 %, 250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РК-ЛС-3№020671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10 %, 400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РК-ЛС-3№020671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10 %, 500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РК-ЛС-3№020671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5 %, 100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РК-ЛС-3№020672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5 %, 200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РК-ЛС-3№020672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5 %, 250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РК-ЛС-3№020672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5 %, 400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РК-ЛС-3№020672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5 %, 500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РК-ЛС-3№020672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Белсендірілген көмір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200 мг,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A07BA01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Панкреазим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қабықпен қапталған таблеткалар, №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A09AA02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РК-ЛС-5№000992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Три-Регол®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G03AB03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РК-ЛС-5№002049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Левоком®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250 мг/25 мг,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Серетид® Мультидиск®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ұнтақ, 50 мкг/100 мкг, 60 Доза,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РК-ЛС-5№003890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Ингалятор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Серетид® Мультидиск®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ұнтақ, 50 мкг/250 мкг, 60 Доза,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РК-ЛС-5№003891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Ингалятор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7063,29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Серетид® Мультидиск®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ұнтақ, 50 мкг/500 мкг, 60 Доза,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РК-ЛС-5№003892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Ингалятор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8037,90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Бетадин®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жақпамай, 10%, 20 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D08AG02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РК-ЛС-5№004388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5%, 200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РК-ЛС-5№004660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5%, 400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РК-ЛС-5№004660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Амоксиклав®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суспензия дайындауға арналған ұнтақ, 156,25 мг/5 мл, 25 г,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РК-ЛС-5№004905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Феркайл®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мг/мл, 2 мл,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B03AC06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РК-ЛС-5№007850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Аминоплазмаль Гепа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10 %, 500 мл, №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РК-ЛС-5№008887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2 429,52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Гелофузин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4 %, 500 мл, №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РК-ЛС-5№008994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1 624,10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Селемин 5-S Плюс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500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РК-ЛС-5№009065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3 024,83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Декстроза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5 %, 100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РК-ЛС-5№009403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Декстроза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5 %, 250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РК-ЛС-5№009404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Декстроза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5 %, 500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РК-ЛС-5№009405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Бетадин®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Қынаптық суппозиторийлер, 200 мг,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G01AX11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РК-ЛС-5№009783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Бетадин®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Қынаптық суппозиторийлер, 200 мг, №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G01AX11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РК-ЛС-5№009783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Панкреатин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қабықпен қапталған таблеткалар, 25 ӘБ,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A09AA02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РК-ЛС-5№010039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Сималгель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суспензия, 300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A02AF02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5.52г пара-аминосалицил қышқылының натрий тұзы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ерітінді дайындауға арналған дозаланған ұнтақ, 12.5 гр,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РК-ЛС-5№010629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Креон® 10000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минимикросфералар бар ішекте еритін қабықпен қапталған капсулалар, 150 мг,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A09AA02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РК-ЛС-5№010897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Креон® 25000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минимикросфералар бар ішекте еритін қабықпен қапталған капсулалар, 300 мг,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A09AA02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РК-ЛС-5№010898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Папаверин гидрохлориді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2 %, 2 мл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A03AD01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РК-ЛС-5№010954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0.9 %, 10 мл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V07AB</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РК-ЛС-5№011346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0,03 мг/0,15 мг,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G03AA09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РК-ЛС-5№011399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Симбикорт® Турбухалер®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ұнтақ, 80/4.5 мкг/доза, 60 Доза,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РК-ЛС-5№011411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Ингалятор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8880,29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Симбикорт® Турбухалер®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ұнтақ, 160/4.5 мкг/доза, 60 Доза,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Ингалятор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9241,51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Симбикорт® Турбухалер®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ұнтақ, 80/4.5 мкг/доза, 120 Доза,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РК-ЛС-5№011413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Ингалятор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15656,34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Симбикорт® Турбухалер®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ұнтақ, 160/4.5 мкг/доза, 120 Доза,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РК-ЛС-5№011414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Ингалятор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5%, 200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РК-ЛС-5№011849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5%, 250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РК-ЛС-5№011849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Клавам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375 мг, №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РК-ЛС-5№011974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Липофундин МСТ/ЛСТ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инфузияға арналған эмульсия, 20 %, 500 мл, №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РК-ЛС-5№012243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0,9%, 400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B05CB01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РК-ЛС-5№012531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0,9%, 200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B05CB01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РК-ЛС-5№012531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10%, 200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РК-ЛС-5№012534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Метилурацил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Ректальді суппозиторийлер, 0.5 гр,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РК-ЛС-5№012743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Папаверин гидрохлориді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Ректальді суппозиторийлер, 0.02 г,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A03AD01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РК-ЛС-5№013148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Дисоль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400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B05BB01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РК-ЛС-5№013214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Дисоль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200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B05BB01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РК-ЛС-5№013214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Панзинорм® 10000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10000ӘБ,№21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A09AA02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Катеджель лидокаинмен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гель, 12.5 гр,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РК-ЛС-5№013306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Ацесоль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200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B05BB01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РК-ЛС-5№013653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Ацесоль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400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B05BB01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РК-ЛС-5№013654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Фозикард 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20 мг/12,5 мг,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C09BA09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РК-ЛС-5№013910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ОКТАГАМ™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10%, 20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РК-ЛС-5№014188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76 315,17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Бисептол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480 мг,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J01EE01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РК-ЛС-5№014517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Бисептол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120 мг,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J01EE01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РК-ЛС-5№014518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Натриофолин медак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немесе инфузияға арналған ерітінді, 50 мг/ мл 400 мг, 8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V03AF06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24027,86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Триквилар®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Драже,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G03AB03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РК-ЛС-5№015626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Драже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Климонорм®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Драже,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G03FB09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РК-ЛС-5№015628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Драже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НОЛАКСЕН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25 мг/25 мг№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C03EA01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РК-ЛС-5№015794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Амлипин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5мг/5 мг №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C09BB03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Гидрокортизон-Рихтер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микрокристалды суспензия, 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H02BX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РК-ЛС-5№016463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Белсендірілген көмір Ультра-Адсорб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0,25 г, №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A07BA01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Селемин 5-S Плюс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200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РК-ЛС-5№016679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2 781,77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Копаксон®-Тева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20 мг/мл, 1 мл,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L03AX13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РК-ЛС-5№017374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8194,91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Мидиана®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3 мг/0,03 мг, №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G03AA12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РК-ЛС-5№017396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Дианил ПД4 глюкозамен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Перитонеальді диализге арналған ерітінді, 1,36%, 2000 мл, №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РК-ЛС-5№017745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3871,27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Дианил ПД4 глюкозамен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Перитонеальді диализге арналған ерітінді, 1,36%, 5000 мл, №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РК-ЛС-5№017745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Дианил ПД4 глюкозамен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Перитонеальді диализге арналған ерітінді, 2.27%, 2000 мл, №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РК-ЛС-5№017746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3871,27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Дианил ПД4 глюкозамен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Перитонеальді диализге арналған ерітінді, 3,86%, 2000 мл,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РК-ЛС-5№017747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3871,27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Алотендин®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5 мг/5 мг, №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C07FB07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РК-ЛС-5№017959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Алотендин®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5мг/10мг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C07FB07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РК-ЛС-5№017960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Сурванта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Интратрахеальды енгізуге арналған суспензия, 25 мг/мл, 4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R07AA30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РК-ЛС-5№018123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112730,21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Куросурф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Эндотрахеальды енгізуге арналған суспензия, 80 мг/мл, 1.5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R07AA02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РК-ЛС-5№018178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146599,25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ГЭК- 200 АФ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10%, 500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4931,22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Гамманорм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165 мг/мл, 10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39966,47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400 мг/мл, 10 мл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РК-ЛС-5№018405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Симбикорт Турбухалер™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дозаланған ұнтақ, 320/9 мкг/доза, 60 Доза,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РК-ЛС-5№018526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Ингалятор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15088,81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Альвеофакт®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Эндотрахеальді енгізу үшін суспензия дайындауға арналған лиофилизат, еріткішімен жиынтықта, 45 мг/мл, 54 мг,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R07AA02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103406,34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Альвеофакт®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Эндотрахеальді енгізу үшін суспензия дайындауға арналған лиофилизат, еріткішімен жиынтықта, 45 мг/мл, 108 мг,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R07AA02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РК-ЛС-5№018881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113254,56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НуТРИфлекс Липид спешиал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эмульсия, 625 мл, №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РК-ЛС-5№019241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8 024,71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НуТРИфлекс Липид пери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эмульсия, 1250 мл, №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РК-ЛС-5№019242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10 790,13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НуТРИфлекс Липид плюс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эмульсия, 1875 мл,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РК-ЛС-5№019243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10 233,86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Апбрави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Селексипаг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1600 мкг,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31 240,16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НуТРИфлекс Липид пери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эмульсия, 1875 мл,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РК-ЛС-5№019244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10 683,82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Апбрави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Селексипаг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1400 мкг,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РК-ЛС-5№024602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31 240,16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НуТРИфлекс Липид спешиал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эмульсия, 1250 мл, №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РК-ЛС-5№019246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11269,28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Апбрави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Селексипаг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1200 мкг,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РК-ЛС-5№024603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31 240,16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Коселуго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10мг,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L01EE04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51 975,46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Коселуго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25мг,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L01EE04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129 375,46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Оземпик®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Семаглутид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1,34 мг/мл, 3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A10BJ06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РК-ЛС-5№024719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39 636,40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НуТРИфлекс Липид спешиал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эмульсия, 1875 мл,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РК-ЛС-5№019247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10 825,64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НуТРИфлекс Липид плюс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эмульсия, 1250 мл, №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РК-ЛС-5№019249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10893,13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Аминоплазмаль Б.Браун 10% 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10 %, 500 мл, №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РК-ЛС-5№019389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1 681,07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Аминоплазмаль Б.Браун 5% 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5 %, 500 мл, №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РК-ЛС-5№019390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Бериате®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лиофилизат еріткішімен жиынтықта, 250 ХБ,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11935,75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Бериате®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лиофилизат еріткішімен жиынтықта, 500 ХБ, 5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23512,68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Бериате®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лиофилизат еріткішімен жиынтықта, 1000 ХБ, 10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РК-ЛС-5№019421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47140,29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ДИМИА®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3 мг/0,02 мг, №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G03AA12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РК-ЛС-5№019523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Гекодез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60 мг/мл, 400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РК-ЛС-5№019611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Гекодез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60 мг/мл, 200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РК-ЛС-5№019611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Стерофундин ISO</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1000 мл, №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B05BB01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РК-ЛС-5№019798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Стерофундин ISO</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500 мл, №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B05BB01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РК-ЛС-5№019798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Джентадуэто®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2,5 мг/850 мг,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A10BD11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РК-ЛС-5№019899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Джентадуэто®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2,5 мг/1000 мг,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A10BD11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Хартил® Амло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5 мг/5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C09BB07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Хартил® Амло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10 мг/5 мг, №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C09BB07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РК-ЛС-5№020061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Микардис® Плюс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80 мг/12.5 мг,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C09DA07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РК-ЛС-5№020193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Повидон-Йод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ерітінді, 1 %, 30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D08AG02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Повидон-Йод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ерітінді, 1 %, 1000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D08AG02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Повидон-Йод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ерітінді, 1 %, 100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D08AG02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Валодип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5мг/160мг,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C09DB01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РК-ЛС-5№020958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Валодип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10мг/160мг,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C09DB01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РК-ЛС-5№020959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Дронис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3мг+0.02мг,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G03AA12 Дроспиренон и этинилэстрадиол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Эйртек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дозаланған аэрозоль, 25мкг+250 мкг/доза, 10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РК-ЛС-5№021051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5246,70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Эйртек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дозаланған аэрозоль, 25 мкг+125 мкг/доза, 10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РК-ЛС-5№021052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Эйртек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дозаланған аэрозоль, 25мкг+50мкг/доза, 10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РК-ЛС-5№021053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Дэлсия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3 мг + 0.03 мг, №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G03AA12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Белосалик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спрей, 50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D07XC01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РК-ЛС-5№021258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Альбурекс®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20 %, 100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РК-ЛС-5№021259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28 602,84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Альбурекс®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20 %, 50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РК-ЛС-5№021259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15 052,58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Дроспиренон 3,00мг Этинилэстрадиол 0,03 мг,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G03AA12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РК-ЛС-5№021436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КО-ЛОРКАР®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КО-ЛОРКАР®ФОРТ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Копаксон®-Тева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40 мг/мл, 1 мл, №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L03AX13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РК-ЛС-5№022236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18740,07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Гидроксиэтилкрахмал 200/0.5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6%, 500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РК-ЛС-5№022277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Триумек®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 мг/600 мг/300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РК-ЛС-5№022415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0.9%, 10 мл,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V07AB</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РК-ЛС-5№022534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400 мг/мл, 10 мл,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РК-ЛС-5№022535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Радинил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5 мг/5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C09BB07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РК-ЛС-5№022640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Радинил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10 мг/10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C09BB07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РК-ЛС-5№022641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Авиментин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1000 мг, №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РК-ЛС-5№022865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Авиментин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625 мг,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РК-ЛС-5№022874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Авиментин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375 мг, №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РК-ЛС-5№022875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Авиментин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дайындауға арналған ұнтақ, 200 мг/28,5 мг,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РК-ЛС-5№022908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Авиментин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дайындауға арналған ұнтақ, 400 мг/ 57 мг,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РК-ЛС-5№022909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Ротазар Плюс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150 мг/12,5 мг,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C09DA04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РК-ЛС-5№022988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Улькавис®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120 мг, № 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A02BX05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ВАЛМАК-Н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160 мг/ 25 мг, №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C09DA03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ВАЛМАК-Н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160 мг/ 12.5 мг, №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C09DA03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ВАЛМАК-Н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320 мг/ 12.5 мг, №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C09DA03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Вегадерм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Жақпамай, 15 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D07XC01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Авизон - 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2 г,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ПЕНЗИМ® 10000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Iшекте еритін үлбірлі қабықпен қапталған таблеткалар,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A09AA02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РК-ЛС-5№023142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Розеофунгин–АС®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Жақпамай, 2 %, 20 г, 1 сықпадан картон қорапшада.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Нолипрел® Аргинин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C09BA04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РК-ЛС-5№023379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Нолипрел® Форте Аргинин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C09BA04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Нолипрел® Би-форте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C09BA04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ВиваКор®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10мг/20мг, №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C09BB03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РК-ЛС-5№023445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Салтрол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Дозаланған ингаляцияға арналған аэрозоль, 25/250 мкг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РК-ЛС-5№023484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Салтрол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Дозаланған ингаляцияға арналған аэрозоль, 25/125 мкг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РК-ЛС-5№023485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4066,28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Дорсоб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 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S01ED51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РК-ЛС-5№023547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3643,77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Ксилокрем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крем, 30 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РК-ЛС-5№023550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крем, 30 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РК-ЛС-5№023719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крем, 60 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РК-ЛС-5№023719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Зидолам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150 мг/300 мг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РК-ЛС-5№023727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Клавирекс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500мг/125мг,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РК-ЛС-5№023736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Аксудропин®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 мг/160 мг, №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C09DB01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РК-ЛС-5№023746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Аксудропин®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 мг/160 мг, №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C09DB01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РК-ЛС-5№023747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Аксудропин®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 мг/80 мг, №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C09DB01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РК-ЛС-5№023748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Глатират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20 мг/мл, №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L03AX13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РК-ЛС-5№023792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ерітінді, 70%, 50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D08AX08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РК-ЛС-5№023844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ерітінді, 70%, 90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D08AX08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РК-ЛС-5№023844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ерітінді, 90%, 50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D08AX08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РК-ЛС-5№023845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ерітінді, 90%, 90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D08AX08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РК-ЛС-5№023845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Гемопим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20 мг/мл, 5 мл,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B03AC02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РК-ЛС-5№023964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3478,47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Валдис Плюс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J05AP51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300мг/12,5 мг, №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C09DA04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150мг/12.5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C09DA04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Таптиком®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 №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S01ED51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РК-ЛС-5№024090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Тамшылатқыш-түбек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40 мг/мл,10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B05XA01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РК-ЛС-5№024315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АКуриТ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150 мг/75 мг, № 672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J04AM02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РК-ЛС-5№024352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АКуриТ-4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 672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J04AM06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40 мг/мл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B05XA01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РК-ЛС-5№024390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ИзиСикс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суспензия, 0.5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J07CA09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РК-ЛС-5№024497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14364,55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Эмтрицитабин және тенофовир дизопроксил фумараты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200 мг/300 мг, №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РК-ЛС-5№024611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Бисептол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960 мг,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J01EE01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РК-ЛС-5№121690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 арқылы қабылданатын регидратациялық тұз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27.9 гр,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A07CA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Саше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Повидон-Йод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ерітінді, 10%, 1000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D08AG02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РК-ЛС-5№121910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3 904,71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Повидон-Йод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ерітінді, 10%, 30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D08AG02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РК-ЛС-5№121910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Повидон-Йод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ерітінді, 10%, 50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D08AG02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РК-ЛС-5№121910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Повидон-Йод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ерітінді, 10%, 100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D08AG02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РК-ЛС-5№121910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875 мг/125 мг, №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РК-ЛС-5№121938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500 мг/125 мг, №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РК-ЛС-5№121939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Ротафер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мг/2 мл, 2 мл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B03AC</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РК-ЛС-5№121987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Глаумакс® Плюс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 20мг/мл+5мг/мл, 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S01ED51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РК-ЛС-5№122052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Аквидин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Қынаптық таблеткалар (пессарийлер), 200 мг,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G01AX11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РК-ЛС-5№122106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Никотин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Никотин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 1 мл №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C04AC01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РК-ЛС-5№009415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НИЛОТИН®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Нилотиниб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200мг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9396,86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НИЛОТИН®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Нилотиниб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200мг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9396,86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НИЛОТИН®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Нилотиниб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150мг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РК-ЛС-5№024401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7935,20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НИЛОТИН®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Нилотиниб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150мг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РК-ЛС-5№024401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7935,20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Нимотоп®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Нимодипин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30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Немотан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Нимодипин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30 мг №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РК-ЛС-5№019321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Нистатин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Нистатин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250000 ӘБ,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A07AA02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РК-ЛС-5№012813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Нистатин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Нистатин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500000 ӘБ,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A07AA02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РК-ЛС-5№012814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Фунгостатин®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Нистатин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қолдану үшін суспензия дайындауға арналған түйіршіктер, 100 000 ЕД/мл 7.5 г/50 мл, 7.5 г,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A01AB</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Нитроминт®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Нитроглицерин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астына арналған дозаланған аэрозоль, 0.4 мг/доза, 10 гр,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РК-ЛС-5№010074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Нифекард® ХЛ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Нифедипин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30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РК-ЛС-5№012331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Нифедипин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Нифедипин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10 мг, №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РК-ЛС-5№023655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Нонаког альфа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енгізу үшін ерітінді дайындауға арналған лиофилизацияланған ұнтақ еріткішпен жиынтықта, 2000 ХБ,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586164,24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Нонаког альфа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енгізу үшін ерітінді дайындауға арналған лиофилизацияланған ұнтақ еріткішпен жиынтықта, 1000 ХБ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289702,86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Нонаког альфа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енгізу үшін ерітінді дайындауға арналған лиофилизацияланған ұнтақ еріткішпен жиынтықта, 500 МЕ,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115375,64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Нонаког альфа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енгізу үшін ерітінді дайындауға арналған лиофилизацияланған ұнтақ еріткішпен жиынтықта, 250 МЕ,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65611,51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Оксалиплатин медак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Оксалиплатин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ұнтақ, 50 мг,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L01XA03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РК-ЛС-5№014582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4 067,97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Оксалиплатин-Келун-Казфарм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Оксалиплатин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50 мг/10 мл, 10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L01XA03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6189,35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Окситоцин Гриндекс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Окситоцин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бұлшықет ішіне енгізуге арналған ерітінді, 5 МЕ/мл, 1 мл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H01BB02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РК-ЛС-5№010645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Окситоцин Гриндекс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Окситоцин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 МЕ/мл, 1 мл №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H01BB02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Окситоцин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Окситоцин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бұлшықет ішіне енгізуге арналған ерітінді, 5 МЕ/мл, 1 мл,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H01BB02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РК-ЛС-5№022533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Когенэйт® ФС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Октоког альфа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лиофилизат еріткішімен (инъекцияға арналған стерильді су 2,5 мл алдын ала толтырылған шприцте) жиынтықта, 250 ХБ,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РК-ЛС-5№013228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84224,91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Когенэйт® ФС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Октоког альфа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лиофилизат еріткішімен (инъекцияға арналған стерильді су 2,5 мл алдын ала толтырылған шприцте) жиынтықта, 500 МЕ,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РК-ЛС-5№013229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51943,76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Тигециклин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 50 мг,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J01AA12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РК-ЛС-5№024410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21 242,66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Когенэйт® ФС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Октоког альфа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лиофилизат еріткішімен (инъекцияға арналған стерильді су 2,5 мл алдын ала толтырылған шприцте) жиынтықта, 1000 МЕ,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104002,84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Октрид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Октреотид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мкг/мл, 1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H01CB02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РК-ЛС-5№010635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Сандостатин® 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Октреотид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суспензия дайындауға арналған микросфералар еріткішімен жиынтықта, 30 мг,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H01CB02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РК-ЛС-5№021187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269845,84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ОЛФРЕКС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Оланзапин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 мг, №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N05AH03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ОЛФРЕКС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Оланзапин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қуысында ұсақталатын таблеткалар, 5 мг, №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N05AH03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ОЛФРЕКС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Оланзапин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15 мг, №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N05AH03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ОЛФРЕКС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Оланзапин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 мг, №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N05AH03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ОЛФРЕКС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Оланзапин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7.5 мг, №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N05AH03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ОЛФРЕКС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Оланзапин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қуысында ұсақталатын таблеткалар, 10 мг, №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N05AH03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ОЛФРЕКС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Оланзапин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 мг, №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N05AH03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Аллерайз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Олопатадин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 1 мг/мл, 5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S01GX09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РК-ЛС-5№024348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Омегаст®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капсулалар, 20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РК-ЛС-5№004575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ТИРОФАН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Тирофибан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12,5 мг/50 мл, 50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РК-ЛС-5№024398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51 840,59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Омегаст®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капсулалар, 20 мг,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РК-ЛС-5№004575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Омегаст®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капсулалар, 20 мг,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РК-ЛС-5№004575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капсулалар, 40 мг, №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РК-ЛС-5№016782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Опредакс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капсулалар, 40 мг,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РК-ЛС-5№017686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РК-ЛС-5№021199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Ондансетрон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Ондансетрон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2мг/мл, 4 мл, №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A04AA01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Ондансетрон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Ондансетрон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бұлшықет ішіне енгізуге арналған ерітінді, 2 мг/мл, 4 мл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A04AA01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РК-ЛС-5№022567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Гайро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Орнидазол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J01XD03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РК-ЛС-5№013932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ОРНИКАП® 250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Орнидазол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250 мг,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P01AB03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ОРНИКАП®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Орнидазол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P01AB03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РК-ЛС-5№019092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Офлоксацин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Офлоксацин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2 мг/мл, 100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Флоксал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Офлоксацин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 №3 %, 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S01AE01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РК-ЛС-5№004828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Флоксал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Офлоксацин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арналған жақпамай, №3 %, 3 гр,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S01AE01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РК-ЛС-5№004829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Рофлоксан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Офлоксацин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200 мг,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РК-ЛС-5№017603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Ионофол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Офлоксацин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200 мг, №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Паклитаксел-Келун-Казфарм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30 мг/5 мл, 5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L01CD01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РК-ЛС-3№121655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8753,75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Паклитаксел-Келун-Казфарм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60мг/10 мл, 10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L01CD01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РК-ЛС-3№121656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50112,96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Паклитаксел-Келун-Казфарм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100мг/16.7 мл, 16.7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L01CD01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РК-ЛС-3№121657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26506,51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Паклитаксел-Келун-Казфарм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300 мг/50 мл, 50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L01CD01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РК-ЛС-5№022475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62237,33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Айбранс™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Палбоциклиб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125 мг, №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РК-ЛС-5№023346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54677,30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Памидронат медак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Памидрон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90мг/30мл, 30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54275,53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Вектибикс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Панитумумаб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20 мг/мл (100 мг/5 мл), 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РК-ЛС-5№020049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172503,40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Пантопразол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РК-ЛС-5№011628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 IV</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Пантопразол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енгізу үшін ерітінді дайындауға арналған ұнтақ, 40 мг,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РК-ЛС-5№012805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ПАНТАП®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Пантопразол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қабықпен қапталған таблеткалар, 40 мг, №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РК-ЛС-5№014805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ПАНТАП®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Пантопразол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қабықпен қапталған таблеткалар, 40 мг, №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РК-ЛС-5№014805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Улсепан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Пантопразол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қабықпен қапталған таблеткалар, 40 мг №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РК-ЛС-5№019534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Нольпаза®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Пантопразол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40 мг,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Нольпаза®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Пантопразол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лиофилизацияланған ұнтақ, 40мг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Нольпаза®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Пантопразол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қабықпен қапталған таблеткалар, 20 мг,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РК-ЛС-5№020528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Нольпаза®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Пантопразол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қабықпен қапталған таблеткалар, 40 мг,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РК-ЛС-5№020529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Улсепан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Пантопразол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лиофилизацияланған ұнтақ, 40 мг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РК-ЛС-5№020696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Стамик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Пантопразол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қабықпен қапталған таблеткалар, 40 мг,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Пантоспей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Пантопразол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енгізу үшін ерітінді дайындауға арналған лиофилизацияланған ұнтақ, 40 мг,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РК-ЛС-5№022203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Пантасан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Пантопразол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кейінге қалдырылған таблеткалар, 20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Нупента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Пантопразол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қабықпен қапталған таблеткалар, 20 мг,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Нупента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Пантопразол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қабықпен қапталған таблеткалар, 40 мг,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РК-ЛС-5№023136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Панпьюр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Пантопразол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қабықпен қапталған таблеткалар, 20 мг,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РК-ЛС-5№023221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Парастамик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Пантопразол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лиофилизацияланған ұнтақ, 40 мг,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РК-ЛС-5№023243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Пантопразол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мен инфузия үшін ерітінді дайындауға арналған лиофилизат, 40 мг,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РК-ЛС-5№023875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Пантасан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Пантопразол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баяу таблеткалар, 40 мг, №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РК-ЛС-5№121645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0,5 г, №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РК-ЛС-5№008635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Ректальді суппозиторийлер, 125 мг,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РК-ЛС-5№009727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Тайлол® 6 Плюс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250 мг/5 мл, 100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РК-ЛС-5№010807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Тайлол®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120мг/5мл, 100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РК-ЛС-5№010808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Роутек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1 %, 100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РК-ЛС-5№023171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Пеметрексед-Келун-Казфарм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Пеметрексед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 100 мг, 10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РК-ЛС-5№022304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25 061,80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Пеметрексед-Келун-Казфарм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Пеметрексед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 500 мг, 50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РК-ЛС-5№022305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89 860,16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Пемгем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Пеметрексед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 500 мг,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РК-ЛС-5№022870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89860,16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Пемгем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Пеметрексед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 100 мг,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РК-ЛС-5№022871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25061,80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Пеметрексед-Келун-Казфарм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Пеметрексед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 100 мг, 10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25 061,80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Пеметрексед-Келун-Казфарм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Пеметрексед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 500 мг, 50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89 860,16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Пентоксифиллин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Пентоксифиллин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 5 мл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C04AD03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Вазонит® ретард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Пентоксифиллин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үлбірлі қабықпен қапталған таблеткалар, 600 мг, №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C04AD03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РК-ЛС-5№020470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Латрен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Пентоксифиллин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0,5 мг/мл, 200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C04AD03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РК-ЛС-5№122146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Стопресс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Периндоприл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4 мг №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РК-ЛС-3№020970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Пренесса®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Периндоприл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4 мг, №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РК-ЛС-5№014921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Пренесса®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Периндоприл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8 мг, №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РК-ЛС-5№014922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Стопресс®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Периндоприл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4 мг, №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РК-ЛС-5№016744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Стопресс®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Периндоприл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8 мг, №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РК-ЛС-5№016745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Престариум® 5мг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Периндоприл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Престариум® 10мг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Периндоприл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РК-ЛС-5№023211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Пилокарпин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Пилокарпин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 10 мг/мл, 10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S01EB01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РК-ЛС-5№006019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Ардуан®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Пипекуроний бромиді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енгізу үшін ерітінді дайындауға арналған лиофилизацияланған ұнтақ, жиынтықта еріткішімен (натрий хлоридінің 0,9 % ерітіндісімен бірге), 4 мг,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M03AC06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РК-ЛС-5№014612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Пизина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Пиразинамид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500 мг, №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J04AK01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РК-ЛС-5№010928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ПИРФЕКТ®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Пирфенидон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200 мг, №252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РК-ЛС-5№024248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Ноксафил®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Позаконазол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суспензия, 40 мг/мл,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РК-ЛС-5№013411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264541,74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ПАГАМАКС®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25 мг,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РК-ЛС-3№121675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ПАГАМАКС®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75 мг,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РК-ЛС-3№121676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ПАГАМАКС® 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150 мг,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РК-ЛС-3№121677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Новилс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Триентин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250 мг,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A16AX12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РК-ЛС-5№025020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8 132,11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ПАГАМАКС®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300 мг,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РК-ЛС-3№121678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Нейрофит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75 мг,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РК-ЛС-5№022803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Нейрофит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150 мг,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РК-ЛС-5№022804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75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РК-ЛС-5№023604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150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РК-ЛС-5№023605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75 мг,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РК-ЛС-5№024216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Прегасейф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75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РК-ЛС-5№122122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жақпамай, 0,5%, 10 гр,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D07AA03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РК-ЛС-5№010273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бұлшықет ішіне енгізуге арналған ерітінді, 30 мг/мл, 1 мл, №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РК-ЛС-5№011406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5 мг,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30 мг/мл, 1 мл, №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РК-ЛС-5№014919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ВР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5 мг,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РК-ЛС-5№015739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5 мг, №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РК-ЛС-5№024445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30 мг/мл, 1 мл №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Лютеина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Прогестерон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Қынаптық таблеткалар, 200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G03DA04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РК-ЛС-5№021468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Лютеина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Прогестерон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Қынаптық таблеткалар, 100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G03DA04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РК-ЛС-5№021469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Реафем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Прогестерон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капсулалар, 100 мг,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G03DA04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0,5%, 5 мл,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РК-ЛС-5№010747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Пипольфен®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Прометазин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25 мг/мл, 2 мл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R06AD02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РК-ЛС-5№014671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Пропанорм®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Пропафенон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300 мг,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C01BC03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РК-ЛС-5№000391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Пропофол-Липуро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Пропофол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енгізуге арналған эмульсия, 10 мг/мл, 20 мл, №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N01AX10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РК-ЛС-5№014715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Пропофол-Липуро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Пропофол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енгізуге арналған эмульсия, 10 мг/мл, 50 мл, №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N01AX10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АВИФОЛ®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Пропофол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эмульсия, 1 %, 20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N01AX10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РК-ЛС-5№023935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2 226,68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АВИФОЛ®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Пропофол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эмульсия, 1 %, 10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N01AX10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РК-ЛС-5№023935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1 810,53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Дипрофол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Пропофол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эмульсия, 10 мг/мл, 50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N01AX10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РК-ЛС-5№024472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3 485,45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АВЕФОЛ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Пропофол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және инфузияға арналған эмульсия, 1 %, 20 мл, №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N01AX10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РК-ЛС-5№121827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Анаприлин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Пропранолол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10 мг,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C07AA05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РК-ЛС-5№010289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Анаприлин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Пропранолол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40 мг,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C07AA05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Гемангиол®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Пропранолол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ерітінді, 3,75 мг/мл, 120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C07AA05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РК-ЛС-5№022615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87869,35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Верабез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Рабепразол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қабықпен қапталған таблеткалар, 10 мг,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Рабемак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Рабепразол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қабықпен қапталған таблеткалар, 10 мг,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РК-ЛС-5№023511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Рабемак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Рабепразол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қабықпен қапталған таблеткалар, 20 мг, №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РК-ЛС-5№023512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Амприлан®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10 мг, №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РК-ЛС-5№012572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Полприл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5 мг,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РК-ЛС-5№014332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Рамизес®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2,5 мг, №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РК-ЛС-5№018647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РанСВ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Ранолазин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үлбірлі қабықпен қапталған таблеткалар, 500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C01EB18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РК-ЛС-5№022774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B01AF01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РК-ЛС-5№024661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 мг, №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B01AF01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РК-ЛС-5№024661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15 мг, №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B01AF01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РК-ЛС-5№024662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Финголимод-Тева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Финголимод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0.5 мг,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РК-ЛС-5№024476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19 671,95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 мг, №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B01AF01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РК-ЛС-5№024663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Ризоптан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Ризатриптан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10 мг,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N02CC04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РК-ЛС-5№023551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Рилузол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 мг, №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N07XX02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РК-ЛС-5№020992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Эперон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Рисперидон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4 мг, №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РК-ЛС-5№016513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Эперон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Рисперидон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4 мг, №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РК-ЛС-5№016513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 Нормикс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Рифаксимин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200 мг,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A07AA11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РК-ЛС-5№012837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Рифамицин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300 мг, №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J04AB02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РК-ЛС-5№013640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Розувастатин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10 мг,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РК-ЛС-5№012493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Розувастатин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20 мг,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РК-ЛС-5№012494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УЛЬТРОКС®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Розувастатин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 мг, №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РК-ЛС-5№016352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УЛЬТРОКС®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Розувастатин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 мг, №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Лднил®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Розувастатин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РК-ЛС-5№018759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Росустар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Розувастатин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 мг №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РК-ЛС-5№022907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Росустар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Розувастатин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РК-ЛС-5№022912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Роваста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Розувастатин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 мг, №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РК-ЛС-5№024109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Роваста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Розувастатин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 мг, №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Роваста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Розувастатин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 мг, №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Роксибел®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Рокситромицин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150мг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РК-ЛС-5№004574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Ромеран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Рокуроний бромиді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10 мг/мл, 5 мл,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М03АС09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РК-ЛС-5№023731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1 252,21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Ромеран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Рокуроний бромиді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10 мг/мл, 10 мл, №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М03АС09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РК-ЛС-5№023731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2 816,10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Ропивин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Ропивакаин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 мг/мл, 20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Ропивин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Ропивакаин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7.5 мг/мл, 10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РК-ЛС-5№022636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Ропивин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Ропивакаин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10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РК-ЛС-5№022637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Ропивакаин-Санто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Ропивакаин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10 мл, №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РК-ЛС-5№024523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Ропивакаин-Санто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Ропивакаин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7.5 мг/мл, 10 мл, №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РК-ЛС-5№024524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Даксас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Рофлумиласт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0.5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R03DX07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РК-ЛС-5№017931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Даксиласт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Рофлумиласт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0,5 мг, №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R03DX07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РК-ЛС-5№024549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Вентолин®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Сальбутамол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дозаланған аэрозоль, 100 мкг/доза, 200 Доза,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R03AC02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РК-ЛС-5№004652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Сальбутамол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Сальбутамол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дозаланған аэрозоль, 100 мкг/доза, 200 Доза,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R03AC02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РК-ЛС-5№021286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Куван®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Сапроптерин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Еритін таблеткалар, 100 мг, №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A16AX07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РК-ЛС-5№019261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Севеламер С.К.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Севеламер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800 мг, №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V03AE02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РК-ЛС-5№023128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Севофлуран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Севофлуран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Ингаляциялық наркозға арналған ерітінді, флакон, 250 мл №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N01AB08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35 571,69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МИСОЛ®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Сертралин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 мг, №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N06AB06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РК-ЛС-5№019283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МИСОЛ®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Сертралин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100 мг, №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N06AB06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РК-ЛС-5№019284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Синегра®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25 мг,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G04BE03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РК-ЛС-5№018508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Синегра®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 мг,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G04BE03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РК-ЛС-5№018509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Синегра®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100 мг,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G04BE03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РК-ЛС-5№018510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ВИВАЙРА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Шайнайтын таблеткалар, 50 мг,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G04BE03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РК-ЛС-5№022266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ВИВАЙРА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Шайнайтын таблеткалар, 50 мг,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G04BE03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РК-ЛС-5№022266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ВИВАЙРА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Шайнайтын таблеткалар, 100 мг,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G04BE03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РК-ЛС-5№022267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ВИВАЙРА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Шайнайтын таблеткалар, 100 мг,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G04BE03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РК-ЛС-5№022267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Силамакс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 мг, №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G04BE03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РК-ЛС-5№022992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Силамакс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100 мг, №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G04BE03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РК-ЛС-5№022993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СИНЕГРА® 20 Cardio</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 мг №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G04BE03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СИНЕГРА® ODT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қуысында ұсақталатын таблеткалар, 25 мг,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G04BE03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РК-ЛС-5№023917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СИНЕГРА® ODT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қуысында ұсақталатын таблеткалар, 50 мг,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G04BE03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РК-ЛС-5№023918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СИНЕГРА® ODT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қуысында ұсақталатын таблеткалар, 100 мг,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G04BE03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РК-ЛС-5№023919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Симекар®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Симвастатин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 мг, №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РК-ЛС-5№016209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Симекар®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Симвастатин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 мг, №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Рековелль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Фоллитропин дельта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12 мкг/0.36 мл, 3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G03GA10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РК-ЛС-5№024147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48 067,79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Рековелль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Фоллитропин дельта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36 мкг/1.08 мл, 3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G03GA10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РК-ЛС-5№024149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143 388,88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Рековелль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Фоллитропин дельта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72 мкг/2.16 мл, 3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G03GA10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253 902,80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Симекар®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Симвастатин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40 мг, №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РК-ЛС-5№016624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Эспумизан® L балаларға арналған тамшылар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Симетикон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тамшылар (эмульсия), 30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A03AX13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РК-ЛС-5№019918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Нувик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Симоктоког альфа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енгізу үшін ерітінді дайындауға арналған лиофилизацияланған ұнтақ еріткішпен (инъекцияға арналған су) және енгізуге арналған жинақпен жиынтықта, 2000 ХБ,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РК-ЛС-5№121962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646068,95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Янувия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Ситаглиптин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100 мг, №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A10BH01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РК-ЛС-5№021352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Джинтропин®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Соматропин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 үшін ерітінді дайындауға арналған лиофилизацияланған ұнтақ еріткішімен бір жиынтықта (инъекцияға арналған су), 4 МЕ,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H01AC01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РК-БП-5№022697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Сайзен® 8 мг "Клик.изи"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Соматропин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лиофилизацияланған ұнтақ еріткішпен жиынтықта, 8 мг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H01AC01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50133,39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Нексавар®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Сорафениб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200 мг, № 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РК-ЛС-5№011933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14397,07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Валдис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Софосбувир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400 мг, №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Аджови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Фреманезумаб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225 мг/1.5 мл, 1.5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N02CD03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РК-ЛС-5№024533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226 893,75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Спайрекс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Спирамицин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3 млн МЕ,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РК-ЛС-5№000590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Макромицин 3.0 млн ХБ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Спирамицин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3 млн.МЕ,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РК-ЛС-5№014193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Дорамицин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Спирамицин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3e+006 МЕ №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РК-ЛС-5№018034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Спрамакс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Спирамицин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3 млн ХБ,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Брайдан®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Сугаммадекс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енгізуге арналған ерітінді, 100 мг/мл, №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V03AB35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РК-ЛС-5№017632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34931,31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Вессел Дуэ 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Сулодексид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250 ЛЕ,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РК-ЛС-5№003681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Бетамакс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Сульпирид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100 мг, №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N05AL01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РК-ЛС-5№023478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Бетамакс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Сульпирид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200 мг, №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N05AL01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РК-ЛС-5№023479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Сульфасалазин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Сульфасалазин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A07EC01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РК-ЛС-5№003393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Субатиниб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Сунитиниб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50 мг, №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РК-ЛС-5№024733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39625,60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Субатиниб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Сунитиниб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25 мг, №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РК-ЛС-5№024734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19 685,32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Субатиниб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Сунитиниб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12,5 мг, №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РК-ЛС-5№024735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11 266,10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ТАДАЛЕКС®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Тадалафил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 мг, №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G04BE08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РК-ЛС-5№024699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ТАДАЛЕКС®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Тадалафил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 мг, №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G04BE08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Такролимус-Тева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0.5 мг,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РК-ЛС-5№020613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Такролимус-Тева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 мг,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РК-ЛС-5№020614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Тамоксифен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Тамоксифен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РК-ЛС-5№004137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Уримак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Тамсулозин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Модификацияланып босап шығатын капсулалар, 0.4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G04CA02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РК-ЛС-5№022406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Микардис®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Телмисартан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80 мг,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РК-ЛС-5№019903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ТЕЛМИТЕК®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Телмисартан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80 мг ,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РК-ЛС-5№023366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ТемоЭл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250 мг, №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L01AX03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РК-ЛС-5№023337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49885,71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ТемоЭл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180 мг, №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L01AX03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РК-ЛС-5№023338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36177,55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ТемоЭл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140 мг, №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L01AX03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РК-ЛС-5№023339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30003,31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ТемоЭл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100 мг, №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L01AX03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33402,83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Артоксан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Теноксикам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лиофилизацияланған ұнтақ еріткішпен жиынтықта, 20 мг,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M01AC02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РК-ЛС-5№017137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Артоксан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Теноксикам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Ректальді суппозиторийлер, 20 мг,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M01AC02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РК-ЛС-5№023065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Тексикам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Теноксикам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лиофилизацияланған ұнтақ, еріткішпен жиынтықта (инъекцияға арналған су), 20 мг,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M01AC02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РК-ЛС-5№023214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Артоксан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Теноксикам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 мг,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M01AC02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РК-ЛС-5№023231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Тенолиоф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Теноксикам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лиофилизат еріткішімен (инъекцияға арналған су) жиынтықта, 20 мг,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M01AC02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РК-ЛС-5№024428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ТЕНОБЕЛ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Тенофовир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300 мг, №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РК-ЛС-5№023606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Теофил® СР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Теофиллин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ұзартылған капсулалар, 100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R03DA04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РК-ЛС-5№005568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Теофил® СР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Теофиллин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ұзартылған капсулалар, 200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R03DA04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Теофил® СР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Теофиллин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ұзартылған капсулалар, 300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R03DA04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РК-ЛС-5№009964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Терфалин®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Тербинафин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1 %, 15 гр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D01AE15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РК-ЛС-5№011618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Терфалин®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Тербинафин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250 мг, №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D01BA02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РК-ЛС-5№016316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Медрон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Тербинафин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250 мг, №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D01BA02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РК-ЛС-5№018983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Эрбинол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Тербинафин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спрей, 1 %, 20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D01AE15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РК-ЛС-5№019224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Эрбинол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Тербинафин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250 мг,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D01BA02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РК-ЛС-5№021582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Финотерб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Тербинафин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крем, 1%, 15 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D01AE15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РК-ЛС-5№022363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Эрбинол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Тербинафин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крем, 10 мг/г, 20 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D01AE15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РК-ЛС-5№121773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Небидо®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Тестостерон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ерітінді, 250мг/мл, 4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G03BA03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РК-ЛС-5№009483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30506,20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жақпамай, 3%, 15 гр,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D06AA04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РК-ЛС-5№010996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100 мг,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J01AA07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РК-ЛС-5№012671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Тирозол®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 мг,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H03BB02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РК-ЛС-5№020723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Офтан® Тимолол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Тимолол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тамшысы, 5 мг/мл, 5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S01ED01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РК-ЛС-5№003426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Арутимол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Тимолол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 №5%, 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S01ED01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РК-ЛС-5№010935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ЦЕФЕПИМ-АВИМЕД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Цефепим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1000 мг,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J01DE01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РК-ЛС-5№025297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2 429,39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Теватропиум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Тиотропий бромиді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ұнтағы бар капсулалар ингаляторымен жиынтықта, 13 мкг, №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R03BB04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РК-ЛС-5№023767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Тоби® Подхалер®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Тобрамицин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Капсулалардағы ингаляцияға арналған ұнтақ, 28 мг, № 224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J01GB01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РК-ЛС-5№122055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6984,62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Респанол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Толперизон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150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M03BX04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Респанол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Толперизон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M03BX04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РК-ЛС-5№023304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Толпирекс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Толперизон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 мг, №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M03BX04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РК-ЛС-5№024521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АВИПРАКС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Цефиксим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200 мг,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РК-ЛС-5№025299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Толпирекс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Толперизон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150 мг, №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M03BX04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РК-ЛС-5№024522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Топамакс®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Топирамат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25 мг,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РК-ЛС-5№003911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Топамакс®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Топирамат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50 мг,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РК-ЛС-5№010414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Топивитэ</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Топирамат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25 мг, №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РК-ЛС-5№023796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Бритомар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Торасемид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таблеткалар, 10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C03СА04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РК-ЛС-5№016602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Тригрим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Торасемид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2.5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C03СА04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РК-ЛС-5№016737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Тригрим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Торасемид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C03СА04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РК-ЛС-5№016739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Тадрета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Торасемид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5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C03СА04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РК-ЛС-5№023671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Тадрета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Торасемид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C03СА04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РК-ЛС-5№023672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ТОРИДИУМ®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Торасемид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20 мг, №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РК-ЛС-5№024655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50 мг, №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N02AX02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РК-ЛС-5№005476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50 мг,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N02AX02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РК-ЛС-5№005476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Маброн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50 мг, №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N02AX02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Маброн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50 мг, №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N02AX02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Маброн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мг/2 мл, 2 мл, №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N02AX02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РК-ЛС-5№009171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Маброн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мг/2 мл, 2 мл, №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N02AX02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РК-ЛС-5№009171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 Ланнахер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мг/2 мл, 2 мл,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N02AX02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РК-ЛС-5№013923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 Ланнахер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 мг, №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N02AX02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РК-ЛС-5№013925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5 %, 2 мл №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N02AX02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5 %, 1 мл №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N02AX02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Транексам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500 мг/5 мл, 5 мл, №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B02AA02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Транексам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500 мг, №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B02AA02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РК-ЛС-5№013202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Тренакса 250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Транексам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250 мг,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B02AA02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РК-ЛС-5№013439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Сангера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Транексам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мг/мл, 10 мл, №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B02AA02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РК-ЛС-5№023634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Сангера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Транексам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мг/мл, 5 мл, №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B02AA02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РК-ЛС-5№023634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Транексам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0,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B02AA02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РК-ЛС-5№023930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ВИДАНОЛ®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Транексам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B02AA02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РК-ЛС-5№121658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Транексам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мг/мл, 5 мл, №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B02AA02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РК-ЛС-5№121933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Полькортолон®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Триамцинолон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4 мг,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РК-ЛС-5№001165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Циклодол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Тригексифенидил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 мг,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N04AA01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РК-ЛС-5№003347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Циклодол Гриндекс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Тригексифенидил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 мг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N04AA01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Тропикамид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Тропикамид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 1%, 10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S01FA06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РК-ЛС-5№010726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Тропикамид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Тропикамид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 0,5%, 10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S01FA06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РК-ЛС-5№010727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Улипристал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5 мг,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G03XB02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Эбрантил®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Урапидил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енгізуге арналған ерітінді, 5 мг/мл, 10 мл,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C02CA06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РК-ЛС-5№020597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Тахибен®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Урапидил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енгізуге арналған ерітінді, 5 мг/мл, 5 мл, №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C02CA06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Тахибен®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Урапидил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енгізуге арналған ерітінді, 5 мг/мл, 10 мл,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C02CA06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Урсоцид®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Урсодезоксихол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250 мг, №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A05AA02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РК-ЛС-3№021557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УРСОЦИД®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Урсодезоксихол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250 мг,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A05AA02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РК-ЛС-3№021557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Холудексан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Урсодезоксихол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300 мг,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A05AA02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Фамотидин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40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A02BA03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РК-ЛС-5№011351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Квамател®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Фамотидин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лиофилизацияланған ұнтақ еріткішпен жиынтықта (0.9 % натрий хлоридінің ерітіндісі), 20 мг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A02BA03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Белифрин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Фенилэфрин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 25 мг/мл, 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S01FB01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РК-ЛС-5№023627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Фенобарбитал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Фенобарбитал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100 мг, №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Липидекс® СР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Фенофибрат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ұзартылған капсулалар, 250 мг,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C10AB05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РК-ЛС-5№014810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Трайкор®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Фенофибрат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145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C10AB05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РК-ЛС-5№019646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Зарсио®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және инфузияға арналған ерітінді, 30 млн ӘД/0,5 мл, 0,5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РК-ЛС-5№021586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9 188,69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Амри-К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Фитоменадион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ерітінді, 10 мг/мл, 1 мл,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РК-ЛС-5№018193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Флувоксин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Флувоксамин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100 мг, №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N06AB08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РК-ЛС-5№003094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Флударабин-Келун-Казфарм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Флударабин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50 мг/ 2 мл, 2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L01BB05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РК-ЛС-5№023228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67642,97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Флуконазол-ТК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50 мг,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РК-ЛС-3№020817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2 мг/мл, 100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Флунол®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Шәрбат, 25 мг/5 мл, 70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РК-ЛС-3№121707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Флунол® 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150 мг, №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РК-ЛС-5№004572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Флунол® 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150 мг,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РК-ЛС-5№004572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Лунизол-сановель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150 мг,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РК-ЛС-5№010212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Медофлюкон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150 мг,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РК-ЛС-5№014457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Флунол®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50 мг, №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РК-ЛС-5№014466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Флуконазол-ТК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100 мг,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РК-ЛС-5№016576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Флуконазол-ТК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150 мг,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РК-ЛС-5№016578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Ерадиком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150 мг, №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РК-ЛС-5№017871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Флунол®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100 мг, №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Фангифлю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150 мг,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РК-ЛС-5№019166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1 267,29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ФУЦИС®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2 мг/мл, 100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РК-ЛС-5№019201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1 752,60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Рофлузол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150 мг,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РК-ЛС-5№019691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1 610,23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Кандификс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150 мг,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2 169,18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Конарекс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150 мг,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РК-ЛС-5№020744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Флузамед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150 мг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РК-ЛС-5№022396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2 039,91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Флуоксетин Ланнахер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Флуоксетин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20 мг, №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N06AB03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РК-ЛС-5№014887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ДЕПРЕС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Флуоксетин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20 мг, №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N06AB03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Мапрофен®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Флурбипрофен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100 мг, №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РК-ЛС-5№018933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Фликсотид® 250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Флутиказон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Дозаланған ингаляцияға арналған аэрозоль, 250 мкг/доза, 120 доза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РК-ЛС-5№004663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Модитен® депо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Флуфеназин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25 мг/мл, 1 мл,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N05AB02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РК-ЛС-5№019453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Фолацин®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Фолий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5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B03BB01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РК-ЛС-5№019543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Монурал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Фосфомицин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ерітінді дайындауға арналған түйіршіктер, 3 г, 8 Гр,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J01XX01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РК-ЛС-5№016799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Фосфомицин-ЛФ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Фосфомицин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ерітінді дайындауға арналған ұнтақ, 3 г, 8 гр,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J01XX01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РК-ЛС-5№022631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Фосфомед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Фосфомицин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ерітінді дайындауға арналған түйіршіктелген ұнтақ, 3 г, 8 гр №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J01XX01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Саше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Фазлодекс™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Фульвестрант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Шприцтегі бұлшықет ішіне инъекция жасауға арналған ерітінді, 250мг, 250 мг/5 мл, 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L02BA03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РК-ЛС-5№019052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137772,70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Фуросемид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Фуросемид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1 %, 2 мл №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РК-ЛС-5№013872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Левомицетин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1 г,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J01BA01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РК-ЛС-5№009793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Аллергозан®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Хлоропирамин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25 мг, №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R06AC03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РК-ЛС-5№011297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Супрастин®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Хлоропирамин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20 мг/мл, 1 мл, №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R06AC03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РК-ЛС-5№015727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Аминазин-Здоровье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Хлорпромазин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25 мг, №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РК-ЛС-5№014548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Аминазин®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Хлорпромазин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25мг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РК-ЛС-5№023096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Аминазин®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Хлорпромазин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50мг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РК-ЛС-5№023097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Аминазин®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Хлорпромазин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100мг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Овитрель®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Хориогонадотропин альфа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250 мкг/0.5 мл, 0,5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G03GA08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РК-ЛС-5№022920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21403,03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Парлазин®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Цетиризин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10 мг, №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R06AE07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РК-ЛС-5№014618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Ролиноз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Цетиризин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тамшылар, 10 мг/мл, 20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R06AE07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РК-ЛС-5№017858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Цветокс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Цетиризин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 мг,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R06AE07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РК-ЛС-5№020863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Цетротид®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Цетрореликс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лиофилизацияланған ұнтақ еріткішпен жиынтықта, 0.25 мг, №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H01CC02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РК-ЛС-5№122104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16110,11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Цефазолин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Цефазолин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бұлшықет ішіне енгізу үшін ерітінді дайындауға арналған ұнтақ, 1 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J01DB04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РК-ЛС-5№019432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Цефепим - Элеас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Цефепим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1 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J01DE01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РК-ЛС-3№019977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Акпим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Цефепим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1 г,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J01DE01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РК-ЛС-5№016557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Хайпим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Цефепим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үшінерітінді дайындауға арналған ұнтақ, 1 гр,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J01DE01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РК-ЛС-5№017923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Цефепим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Цефепим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бұлшықет ішіне енгізу үшін ерітінді дайындауға арналған ұнтақ, 1 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J01DE01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Таксим-О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Цефиксим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200 мг, №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РК-ЛС-5№004563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Цефим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Цефиксим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200 мг, №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Цефим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Цефиксим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200 мг, №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Медоцеф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Цефоперазон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1 г, №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Медоцеф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Цефоперазон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1 г,№100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Цефобоцид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Цефоперазон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1 г,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РК-ЛС-5№019632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Аксим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Цефотаксим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1 г,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РК-ЛС-5№016604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СЕФПОТЕК®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Цефподоксим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200 мг, №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ЦЕФПОДО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Цефподоксим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РК-ЛС-5№023784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Ауроподокс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Цефподоксим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200 мг, №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РК-ЛС-5№121870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Цефтазидим - Элеас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Цефтазидим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1 г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РК-ЛС-3№019978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Лемоксол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Цефтазидим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1 гр,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2 611,21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Лемоксол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Цефтазидим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2 гр,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3 480,58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Зацеф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Цефтазидим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1 гр,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РК-ЛС-5№019579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Зифта-1000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Цефтазидим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1000 мг,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РК-ЛС-5№023078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Зинфоро®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Цефтаролин фосамилы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ұнтақ, 600 мг, №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J01DI02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РК-ЛС-5№021294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26416,11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Цефамед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Цефтриаксон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еріткішімен жиынтықта (лидокаин гидрохлориді, инъекцияға арналған 1% ерітіндісі), 0.5 г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Цефамед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Цефтриаксон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еріткішімен жиынтықта (лидокаин гидрохлориді, инъекцияға арналған 1% ерітіндісі), 1 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Цефтриаксон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Цефтриаксон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бұлшықет ішіне енгізу үшін ерітінді дайындауға арналған ұнтақ, 1 гр,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РК-ЛС-5№013733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РОТАЦЕФ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Цефтриаксон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еріткішпен жиынтықта (1% лидокаин гидрохлоридінің ерітіндісі), 1 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РК-ЛС-5№017622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 III®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Цефтриаксон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250 мг,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РК-ЛС-5№018287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Цефтриаксон-БХФЗ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Цефтриаксон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1000 мг,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РК-ЛС-5№019577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Веракол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Цефтриаксон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еріткішпен (1% лидокаин гидрохлоридінің инъекцияға арналған ерітіндісі) жиынтықта, 1 гр,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РК-ЛС-5№021614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Белацеф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Цефтриаксон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1 г,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РК-ЛС-5№022226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Сертоцеф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Цефтриаксон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еріткішпен жиынтықта (1% лидокаин гидрохлоридінің ерітіндісі), 1 г, 1 гр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РК-ЛС-5№022323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Тро-цефтриакс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Цефтриаксон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1 гр,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РК-ЛС-5№022438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Медаксон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Цефтриаксон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және инфузия үшін ерітінді дайындауға арналған ұнтақ, 2 г,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РК-ЛС-5№022468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Медаксон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Цефтриаксон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және инфузия үшін ерітінді дайындауға арналған ұнтақ, 2 г, №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РК-ЛС-5№022468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2 004,29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Медаксон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Цефтриаксон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және инфузия үшін ерітінді дайындауға арналған ұнтақ, 1 г,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РК-ЛС-5№023372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Медаксон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Цефтриаксон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және инфузия үшін ерітінді дайындауға арналған ұнтақ, 1 г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РК-ЛС-5№023372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Авалексон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Цефтриаксон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1 г,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Цефтриаксон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Цефтриаксон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1000 мг,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РК-ЛС-5№024434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Медаксон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Цефтриаксон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еріткішімен жиынтықта (лидокаин гидрохлориді, инъекцияға арналған 1% ерітіндісі), 1 г,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РК-ЛС-5№024646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Зиннат®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суспензия дайындауға арналған түйіршіктер, 125 мг/5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РК-ЛС-5№004693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Байдуреон®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Эксенатид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тері астына енгізуге арналған суспензия, 2мг/0.85 мл,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A10BJ01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РК-ЛС-5№024852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9 433,13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Зоцеф®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750 мг,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РК-ЛС-5№005006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Элимаб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Экулизумаб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мг/мл, 30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РК-ЛС-5№025039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1 948 416,18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Зоцеф®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1.5 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РК-ЛС-5№005013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Зоцеф®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250 мг,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РК-ЛС-5№005436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Зоцеф®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РК-ЛС-5№005459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МЕГАСЕФ® 250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250 мг,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РК-ЛС-5№019222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МЕГАСЕФ®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РК-ЛС-5№019223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Ауроксетил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500 мг,№10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РК-ЛС-5№022254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Цефяпс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750 мг,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РК-ЛС-5№022342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750 мг ,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РК-ЛС-5№023579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Цианокобаламин (Витамин В12)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Цианокобаламин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0,05 %, 1 мл, №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B03BA01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РК-ЛС-5№010631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Альвеско®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Циклезонид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дозаланған аэрозоль, 80 мкг, 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7141,33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Циклоптик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Циклопентолат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тамшысы, ерітінді, 10 мг/мл, 5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S01FA04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Тамшылатқыш-құты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Сандиммун® Неорал®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100 мг, №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РК-ЛС-5№003822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Экорал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25 мг,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РК-ЛС-5№009869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Панимун Биорал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25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РК-ЛС-5№014579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Панимун Биорал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50 мг, №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Панимун Биорал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100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РК-ЛС-5№014581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Циклофосфамид-Келун-Казфарм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ерiтiндi дайындауға арналған лиофилизат,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РК-ЛС-5№023424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Круровит®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Цилостазол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100 мг, №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РК-ЛС-5№121894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Мимпара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Цинакальцет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30 мг,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H05BX01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ЦИНЕСЕТ®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Цинакальцет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90 мг, №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H05BX01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РК-ЛС-5№022853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ЦИНЕСЕТ®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Цинакальцет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30 мг, №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H05BX01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РК-ЛС-5№022876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ЦИНЕСЕТ®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Цинакальцет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60 мг, №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H05BX01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РК-ЛС-5№022877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Андрокур®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Ципротерон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50 мг, №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G03HA01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РК-ЛС-5№016205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Сиспрес® 750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750 мг, №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РК-ЛС-3№019666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0,2 %, 100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РК-ЛС-3№021327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0,2%, 100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РК-ЛС-5№001822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Сиспрес® 250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250 мг, №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РК-ЛС-5№011433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Сиспрес®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РК-ЛС-5№011434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250 мг,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РК-ЛС-5№016507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500 мг,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РК-ЛС-5№016508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Флапрокс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РК-ЛС-5№019733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Форцип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РК-ЛС-5№021377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Форцип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және құлаққа тамызатын дәрі, 3 мг/мл, 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S03AA07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РК-ЛС-5№023573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Цисплатин-Келун Казфарм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Цисплатин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50 мг/50 мл, 50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РК-ЛС-5№022276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Цисплатин-Келун Казфарм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Цисплатин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20 мг/20 мл, 20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Цитарабин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1000 мг/10мл, 10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РК-ЛС-5№024325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8719,92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Нексиум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Эзомепразол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20 мг,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РК-ЛС-5№012403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Нексиум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Эзомепразол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40 мг,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РК-ЛС-5№012404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Эманера®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Эзомепразол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капсулалар, 20 мг,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РК-ЛС-5№019226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Эманера®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Эзомепразол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капсулалар, 40 мг,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РК-ЛС-5№019227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Сомпраз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Эзомепразол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лиофилизат еріткішімен (№9 % натрий хлоридінің ерітіндісі) жиынтықта, 40 мг,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РК-ЛС-5№020239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Эзом IV</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Эзомепразол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және инфузия үшін ерітінді дайындауға арналған лиофилизацияланған ұнтақ еріткішімен жиынтықта, 40 мг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РК-ЛС-5№020384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ЭСОМ®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Эзомепразол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капсулалар, 40 мг, №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ЭСОМ®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Эзомепразол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капсулалар, 20 мг, №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Эзомепразол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мен инфузия үшін ерітінді дайындауға арналған лиофилизат, 40 мг,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РК-ЛС-5№023890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1 856,77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Эзомепразол-Элеас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Эзомепразол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ерiтiндi дайындауға арналған лиофилизат, 40 мг, 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РК-ЛС-5№024517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Эзолес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Эзомепразол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ерiтiндi дайындауға арналған лиофилизат, 40 мг,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РК-ЛС-5№024537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Элизария®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Экулизумаб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ерітінді концентраты, 30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1949074,95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Вимизим®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Элосульфаза альфа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 мг/мл, 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РК-ЛС-5№024088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429671,21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10мг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РК-ЛС-5№010408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20 мг, №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РК-ЛС-5№010409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2.5 мг,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Карлон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5 мг, №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РК-ЛС-5№015772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Карлон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10 мг,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РК-ЛС-5№015773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1,25 мг/мл, 1 мл, №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РК-ЛС-3№021457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Катенокс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эноксапарины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4000 анти-Ха ХБ/0.4 мл, 0.4 мл, №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РК-ЛС-5№021376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Адреналин-Здоровье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Эпинефрин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0,18 %, 1 мл, №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C01CA24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РК-ЛС-5№011371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Эпирубицин-Келун-Казфарм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мг/5 мл, 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L01DB03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РК-ЛС-5№022272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5291,17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Эпирубицин-Келун-Казфарм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50 мг/25 мл, 25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L01DB03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РК-ЛС-5№022273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15878,41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Эпнон®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Эплеренон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C03DA04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РК-ЛС-5№020746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Эпнон®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Эплеренон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25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C03DA04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РК-ЛС-5№020747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Эплерин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Эплеренон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C03DA04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РК-ЛС-5№022682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Эплерин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Эплеренон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25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C03DA04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РК-ЛС-5№022683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Теветен®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Эпросартан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600 мг,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РК-ЛС-5№003276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Муцитус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Эрдостеин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300 мг, №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Муцитус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Эрдостеин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300 мг, №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Эритромицин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Эритромицин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қабықпен қапталған таблеткалар, 100 мг,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РК-ЛС-5№010097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Эритромицин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Эритромицин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қабықпен қапталған таблеткалар, 250 мг,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ЭРТИНОБ®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Эрлотиниб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100 мг, №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12135,28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ЭРТИНОБ® 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Эрлотиниб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150 мг, №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14425,54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Эртапенем-Элеас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Эртапенем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лиофилизат, 1 г,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J01DH03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12083,44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Эртапик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Эртапенем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лиофилизацияланған ұнтақ, 1 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J01DH03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12083,44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Дивигель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Эстрадиол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гель, 0.1 %, 1 гр,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G03CA03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РК-ЛС-5№009623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Прогинова®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Эстрадиол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 қабықпен қапталған таблеткалар, 2 мг,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G03CA03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РК-ЛС-5№011426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Монтадиол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Эстрадиол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0,01%, 25 гр,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G03CA03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Севпрам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Эсциталопрам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 мг,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N06AB10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РК-ЛС-5№021370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ЭСЦИТА®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Эсциталопрам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 мг, №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N06AB10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РК-ЛС-5№022980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ЭСЦИТА®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Эсциталопрам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 мг, №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N06AB10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РК-ЛС-5№022981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Инбутол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Этамбутол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мг/мл, 20 мл,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J04AK02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РК-ЛС-5№019769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Комбутол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Этамбутол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400 мг, №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J04AK02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РК-ЛС-5№020274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Этамзилат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Этамзилат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12,5 %, 2 мл, №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РК-ЛС-3№021445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Энбрел Май Клик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Этанерцепт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алдын-ала толтырылған шприц-қаламдарда, 50 мг, 1 мл, №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РК-ЛС-5№021439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80379,73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Этодин® СР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Этодолак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ұзартылған, үлбірлі қабықпен қапталған таблеткалар, 600 мг №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РК-ЛС-3№020494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Этодин Форт®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Этодолак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400 мг, №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РК-ЛС-5№010974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Этодомед-400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Этодолак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400 мг, №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РК-ЛС-5№022333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Эфавиренз-АИГФ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Эфавиренз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600 мг №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J05AG03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РК-ЛС-5№121729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Эфавиренз-АИГФ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Эфавиренз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600 мг №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J05AG03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РК-ЛС-5№121729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Эрлеада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Апалутамид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60 мг,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L02BB05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РК-ЛС-5№024698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12534,70</w:t>
            </w:r>
          </w:p>
        </w:tc>
      </w:tr>
    </w:tbl>
    <w:bookmarkStart w:name="z12" w:id="7"/>
    <w:p>
      <w:pPr>
        <w:spacing w:after="0"/>
        <w:ind w:left="0"/>
        <w:jc w:val="both"/>
      </w:pPr>
      <w:r>
        <w:rPr>
          <w:rFonts w:ascii="Times New Roman"/>
          <w:b w:val="false"/>
          <w:i w:val="false"/>
          <w:color w:val="000000"/>
          <w:sz w:val="28"/>
        </w:rPr>
        <w:t>
      Ексертпе:</w:t>
      </w:r>
    </w:p>
    <w:bookmarkEnd w:id="7"/>
    <w:p>
      <w:pPr>
        <w:spacing w:after="0"/>
        <w:ind w:left="0"/>
        <w:jc w:val="both"/>
      </w:pPr>
      <w:r>
        <w:rPr>
          <w:rFonts w:ascii="Times New Roman"/>
          <w:b w:val="false"/>
          <w:i w:val="false"/>
          <w:color w:val="000000"/>
          <w:sz w:val="28"/>
        </w:rPr>
        <w:t>
      * Дүниежүзілік денсаулық сақтау ұйымының ұсынымдарына сәйкес халықаралық патенттелмеген атау дәрілік заттың құрамында бірнеше заттар болған жағдайда қолданылмайды.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