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bbb7c" w14:textId="bebbb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Бас прокуратурасы Құқықтық статистика және арнайы есепке алу жөніндегі комитеті архивтік жұмыс бөлімшелерінің тоқтатылған қылмыстық істерді қабылдау, беру, таныстыру, сақтау және жою жөніндегі нұсқаулықты бекіту туралы</w:t>
      </w:r>
    </w:p>
    <w:p>
      <w:pPr>
        <w:spacing w:after="0"/>
        <w:ind w:left="0"/>
        <w:jc w:val="both"/>
      </w:pPr>
      <w:r>
        <w:rPr>
          <w:rFonts w:ascii="Times New Roman"/>
          <w:b w:val="false"/>
          <w:i w:val="false"/>
          <w:color w:val="000000"/>
          <w:sz w:val="28"/>
        </w:rPr>
        <w:t>Қазақстан Республикасы Бас Прокурорының 2023 жылғы 5 қаңтардағы № 8 бұйрығы. Қазақстан Республикасының Әділет министрлігінде 2023 жылғы 6 қаңтарда № 31619 болып тіркелді.</w:t>
      </w:r>
    </w:p>
    <w:p>
      <w:pPr>
        <w:spacing w:after="0"/>
        <w:ind w:left="0"/>
        <w:jc w:val="both"/>
      </w:pPr>
      <w:bookmarkStart w:name="z0" w:id="0"/>
      <w:r>
        <w:rPr>
          <w:rFonts w:ascii="Times New Roman"/>
          <w:b w:val="false"/>
          <w:i w:val="false"/>
          <w:color w:val="000000"/>
          <w:sz w:val="28"/>
        </w:rPr>
        <w:t xml:space="preserve">
      "Прокуратура туралы" Қазақстан Республикасының Конституциялық заңының 9-бабының </w:t>
      </w:r>
      <w:r>
        <w:rPr>
          <w:rFonts w:ascii="Times New Roman"/>
          <w:b w:val="false"/>
          <w:i w:val="false"/>
          <w:color w:val="000000"/>
          <w:sz w:val="28"/>
        </w:rPr>
        <w:t>22) тармақшасына</w:t>
      </w:r>
      <w:r>
        <w:rPr>
          <w:rFonts w:ascii="Times New Roman"/>
          <w:b w:val="false"/>
          <w:i w:val="false"/>
          <w:color w:val="000000"/>
          <w:sz w:val="28"/>
        </w:rPr>
        <w:t xml:space="preserve">, "Мемлекеттік құқықтық статистика және арнайы есепке алу туралы" Қазақстан Республикасы Заңының 6-бабының </w:t>
      </w:r>
      <w:r>
        <w:rPr>
          <w:rFonts w:ascii="Times New Roman"/>
          <w:b w:val="false"/>
          <w:i w:val="false"/>
          <w:color w:val="000000"/>
          <w:sz w:val="28"/>
        </w:rPr>
        <w:t>12-6) тармақшасына</w:t>
      </w:r>
      <w:r>
        <w:rPr>
          <w:rFonts w:ascii="Times New Roman"/>
          <w:b w:val="false"/>
          <w:i w:val="false"/>
          <w:color w:val="000000"/>
          <w:sz w:val="28"/>
        </w:rPr>
        <w:t xml:space="preserve"> сәйкес, "Қазақстан Республикасының прокуратура органдарының кейбір мәселелері туралы" Қазақстан Республикасы Президентінің 2017 жылғы 13 қазандағы № 563 Жарлығымен бекітілген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Қазақстан Республикасы Бас прокуратурасы Құқықтық статистика және арнайы есепке алу жөніндегі комитеті архивтік жұмыс бөлімшелерінің тоқтатылған қылмыстық істерді қабылдау, беру, таныстыру, сақтау және жою жөніндегі нұсқаулық бекітілсін.</w:t>
      </w:r>
    </w:p>
    <w:bookmarkEnd w:id="1"/>
    <w:bookmarkStart w:name="z2" w:id="2"/>
    <w:p>
      <w:pPr>
        <w:spacing w:after="0"/>
        <w:ind w:left="0"/>
        <w:jc w:val="both"/>
      </w:pPr>
      <w:r>
        <w:rPr>
          <w:rFonts w:ascii="Times New Roman"/>
          <w:b w:val="false"/>
          <w:i w:val="false"/>
          <w:color w:val="000000"/>
          <w:sz w:val="28"/>
        </w:rPr>
        <w:t xml:space="preserve">
      2.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Қазақстан Республикасы Бас прокуратурасының кейбір бұйрықтарының күші жойылды деп танылсын.</w:t>
      </w:r>
    </w:p>
    <w:bookmarkEnd w:id="2"/>
    <w:bookmarkStart w:name="z3" w:id="3"/>
    <w:p>
      <w:pPr>
        <w:spacing w:after="0"/>
        <w:ind w:left="0"/>
        <w:jc w:val="both"/>
      </w:pPr>
      <w:r>
        <w:rPr>
          <w:rFonts w:ascii="Times New Roman"/>
          <w:b w:val="false"/>
          <w:i w:val="false"/>
          <w:color w:val="000000"/>
          <w:sz w:val="28"/>
        </w:rPr>
        <w:t>
      3. Қазақстан Республикасы Бас прокуратурасының Құқықтық статистика және арнайы есепке алу жөніндегі комитеті (бұдан әрі – Комитет) заңнамада белгіленген тәртіппен:</w:t>
      </w:r>
    </w:p>
    <w:bookmarkEnd w:id="3"/>
    <w:bookmarkStart w:name="z4" w:id="4"/>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мемлекеттік тіркелуін;</w:t>
      </w:r>
    </w:p>
    <w:bookmarkEnd w:id="4"/>
    <w:bookmarkStart w:name="z5" w:id="5"/>
    <w:p>
      <w:pPr>
        <w:spacing w:after="0"/>
        <w:ind w:left="0"/>
        <w:jc w:val="both"/>
      </w:pPr>
      <w:r>
        <w:rPr>
          <w:rFonts w:ascii="Times New Roman"/>
          <w:b w:val="false"/>
          <w:i w:val="false"/>
          <w:color w:val="000000"/>
          <w:sz w:val="28"/>
        </w:rPr>
        <w:t>
      2) осы бұйрықты Қазақстан Республикасы Бас прокуратурасының ресми интернет-ресурсына орналастыруды;</w:t>
      </w:r>
    </w:p>
    <w:bookmarkEnd w:id="5"/>
    <w:bookmarkStart w:name="z6" w:id="6"/>
    <w:p>
      <w:pPr>
        <w:spacing w:after="0"/>
        <w:ind w:left="0"/>
        <w:jc w:val="both"/>
      </w:pPr>
      <w:r>
        <w:rPr>
          <w:rFonts w:ascii="Times New Roman"/>
          <w:b w:val="false"/>
          <w:i w:val="false"/>
          <w:color w:val="000000"/>
          <w:sz w:val="28"/>
        </w:rPr>
        <w:t>
      3) осы бұйрықты құқықтық статистика және арнайы есепке алудың мүдделі субъектiлерiне, сондай-ақ Комитеттiң аумақтық органдарына орындау үшін жіберуді қамтамасыз етсін.</w:t>
      </w:r>
    </w:p>
    <w:bookmarkEnd w:id="6"/>
    <w:bookmarkStart w:name="z7" w:id="7"/>
    <w:p>
      <w:pPr>
        <w:spacing w:after="0"/>
        <w:ind w:left="0"/>
        <w:jc w:val="both"/>
      </w:pPr>
      <w:r>
        <w:rPr>
          <w:rFonts w:ascii="Times New Roman"/>
          <w:b w:val="false"/>
          <w:i w:val="false"/>
          <w:color w:val="000000"/>
          <w:sz w:val="28"/>
        </w:rPr>
        <w:t>
      4. Осы бұйрықтың орындалуын бақылау Комитет Төрағасына жүктелсін.</w:t>
      </w:r>
    </w:p>
    <w:bookmarkEnd w:id="7"/>
    <w:bookmarkStart w:name="z8" w:id="8"/>
    <w:p>
      <w:pPr>
        <w:spacing w:after="0"/>
        <w:ind w:left="0"/>
        <w:jc w:val="both"/>
      </w:pPr>
      <w:r>
        <w:rPr>
          <w:rFonts w:ascii="Times New Roman"/>
          <w:b w:val="false"/>
          <w:i w:val="false"/>
          <w:color w:val="000000"/>
          <w:sz w:val="28"/>
        </w:rPr>
        <w:t>
      5. Осы бұйрық алғашқы ресми жарияланған күнінен кейін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мониторингі</w:t>
      </w:r>
    </w:p>
    <w:p>
      <w:pPr>
        <w:spacing w:after="0"/>
        <w:ind w:left="0"/>
        <w:jc w:val="both"/>
      </w:pPr>
      <w:r>
        <w:rPr>
          <w:rFonts w:ascii="Times New Roman"/>
          <w:b w:val="false"/>
          <w:i w:val="false"/>
          <w:color w:val="000000"/>
          <w:sz w:val="28"/>
        </w:rPr>
        <w:t>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күзет қызметі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іс-қимыл агенттігі</w:t>
      </w:r>
    </w:p>
    <w:p>
      <w:pPr>
        <w:spacing w:after="0"/>
        <w:ind w:left="0"/>
        <w:jc w:val="both"/>
      </w:pPr>
      <w:r>
        <w:rPr>
          <w:rFonts w:ascii="Times New Roman"/>
          <w:b w:val="false"/>
          <w:i w:val="false"/>
          <w:color w:val="000000"/>
          <w:sz w:val="28"/>
        </w:rPr>
        <w:t>
      (Сыбайлас жемқорлыққа</w:t>
      </w:r>
    </w:p>
    <w:p>
      <w:pPr>
        <w:spacing w:after="0"/>
        <w:ind w:left="0"/>
        <w:jc w:val="both"/>
      </w:pPr>
      <w:r>
        <w:rPr>
          <w:rFonts w:ascii="Times New Roman"/>
          <w:b w:val="false"/>
          <w:i w:val="false"/>
          <w:color w:val="000000"/>
          <w:sz w:val="28"/>
        </w:rPr>
        <w:t>
      қарсы қызмет)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w:t>
      </w:r>
    </w:p>
    <w:p>
      <w:pPr>
        <w:spacing w:after="0"/>
        <w:ind w:left="0"/>
        <w:jc w:val="both"/>
      </w:pPr>
      <w:r>
        <w:rPr>
          <w:rFonts w:ascii="Times New Roman"/>
          <w:b w:val="false"/>
          <w:i w:val="false"/>
          <w:color w:val="000000"/>
          <w:sz w:val="28"/>
        </w:rPr>
        <w:t>
      комитеті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5 қаңтардағы</w:t>
            </w:r>
            <w:r>
              <w:br/>
            </w:r>
            <w:r>
              <w:rPr>
                <w:rFonts w:ascii="Times New Roman"/>
                <w:b w:val="false"/>
                <w:i w:val="false"/>
                <w:color w:val="000000"/>
                <w:sz w:val="20"/>
              </w:rPr>
              <w:t>№ 8 бұйрыққа</w:t>
            </w:r>
            <w:r>
              <w:br/>
            </w:r>
            <w:r>
              <w:rPr>
                <w:rFonts w:ascii="Times New Roman"/>
                <w:b w:val="false"/>
                <w:i w:val="false"/>
                <w:color w:val="000000"/>
                <w:sz w:val="20"/>
              </w:rPr>
              <w:t>1-қосымша</w:t>
            </w:r>
          </w:p>
        </w:tc>
      </w:tr>
    </w:tbl>
    <w:bookmarkStart w:name="z10" w:id="9"/>
    <w:p>
      <w:pPr>
        <w:spacing w:after="0"/>
        <w:ind w:left="0"/>
        <w:jc w:val="left"/>
      </w:pPr>
      <w:r>
        <w:rPr>
          <w:rFonts w:ascii="Times New Roman"/>
          <w:b/>
          <w:i w:val="false"/>
          <w:color w:val="000000"/>
        </w:rPr>
        <w:t xml:space="preserve"> Қазақстан Республикасы Бас прокуратурасы Құқықтық статистика және арнайы есепке алу жөніндегі комитеті архивтік жұмыс бөлімшелерінің тоқтатылған қылмыстық істерді қабылдау, беру, таныстыру, сақтау және жою жөніндегі нұсқаулық</w:t>
      </w:r>
    </w:p>
    <w:bookmarkEnd w:id="9"/>
    <w:bookmarkStart w:name="z11" w:id="10"/>
    <w:p>
      <w:pPr>
        <w:spacing w:after="0"/>
        <w:ind w:left="0"/>
        <w:jc w:val="left"/>
      </w:pPr>
      <w:r>
        <w:rPr>
          <w:rFonts w:ascii="Times New Roman"/>
          <w:b/>
          <w:i w:val="false"/>
          <w:color w:val="000000"/>
        </w:rPr>
        <w:t xml:space="preserve"> 1-тарау. Жалпы ережелер</w:t>
      </w:r>
    </w:p>
    <w:bookmarkEnd w:id="10"/>
    <w:bookmarkStart w:name="z12" w:id="11"/>
    <w:p>
      <w:pPr>
        <w:spacing w:after="0"/>
        <w:ind w:left="0"/>
        <w:jc w:val="both"/>
      </w:pPr>
      <w:r>
        <w:rPr>
          <w:rFonts w:ascii="Times New Roman"/>
          <w:b w:val="false"/>
          <w:i w:val="false"/>
          <w:color w:val="000000"/>
          <w:sz w:val="28"/>
        </w:rPr>
        <w:t xml:space="preserve">
      1. Осы Қазақстан Республикасы Бас прокуратурасы Құқықтық статистика және арнайы есепке алу жөніндегі комитеті архивтік жұмыс бөлімшелерінің тоқтатылған қылмыстық істерді қабылдау, беру, таныстыру, сақтау және жою жөніндегі нұсқаулық (бұдан әрі – Нұсқаулық) "Мемлекеттік құқықтық статистика және арнайы есепке алу туралы" Қазақстан Республикасы Заңының (бұдан әрі – Заң) 6-бабының </w:t>
      </w:r>
      <w:r>
        <w:rPr>
          <w:rFonts w:ascii="Times New Roman"/>
          <w:b w:val="false"/>
          <w:i w:val="false"/>
          <w:color w:val="000000"/>
          <w:sz w:val="28"/>
        </w:rPr>
        <w:t>12-6) тармақшасына</w:t>
      </w:r>
      <w:r>
        <w:rPr>
          <w:rFonts w:ascii="Times New Roman"/>
          <w:b w:val="false"/>
          <w:i w:val="false"/>
          <w:color w:val="000000"/>
          <w:sz w:val="28"/>
        </w:rPr>
        <w:t xml:space="preserve"> сәйкес әзірленді.</w:t>
      </w:r>
    </w:p>
    <w:bookmarkEnd w:id="11"/>
    <w:bookmarkStart w:name="z13" w:id="12"/>
    <w:p>
      <w:pPr>
        <w:spacing w:after="0"/>
        <w:ind w:left="0"/>
        <w:jc w:val="both"/>
      </w:pPr>
      <w:r>
        <w:rPr>
          <w:rFonts w:ascii="Times New Roman"/>
          <w:b w:val="false"/>
          <w:i w:val="false"/>
          <w:color w:val="000000"/>
          <w:sz w:val="28"/>
        </w:rPr>
        <w:t>
      2. Нұсқаулық Қазақстан Республикасы Бас прокуратурасы Құқықтық статистика және арнайы есепке алу жөніндегі комитетінің аумақтық және оған теңестірілген органдарының архивтік жұмыс бөлімшелерінің (бұдан әрі – архивтік жұмыс бөлімшелері) тоқтатылған қылмыстық істерді қағаз және электрондық форматтарда қабылдауын, беруін, таныстыруын, сақтауын және жоюын регламенттейді.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4" w:id="13"/>
    <w:p>
      <w:pPr>
        <w:spacing w:after="0"/>
        <w:ind w:left="0"/>
        <w:jc w:val="both"/>
      </w:pPr>
      <w:r>
        <w:rPr>
          <w:rFonts w:ascii="Times New Roman"/>
          <w:b w:val="false"/>
          <w:i w:val="false"/>
          <w:color w:val="000000"/>
          <w:sz w:val="28"/>
        </w:rPr>
        <w:t>
      3. Осы Нұсқаулықта мынадай ұғымдар пайдаланылады:</w:t>
      </w:r>
    </w:p>
    <w:bookmarkEnd w:id="13"/>
    <w:bookmarkStart w:name="z116" w:id="14"/>
    <w:p>
      <w:pPr>
        <w:spacing w:after="0"/>
        <w:ind w:left="0"/>
        <w:jc w:val="both"/>
      </w:pPr>
      <w:r>
        <w:rPr>
          <w:rFonts w:ascii="Times New Roman"/>
          <w:b w:val="false"/>
          <w:i w:val="false"/>
          <w:color w:val="000000"/>
          <w:sz w:val="28"/>
        </w:rPr>
        <w:t>
      1) архивтік жұмыс бөлімшесінің прокуроры – тоқтатылған қылмыстық істерді қабылдау, беру, таныстыру, сақтау және жою бойынша Заңға сәйкес өкілеттіктерді жүзеге асыратын Қазақстан Республикасы Бас прокуратурасы Құқықтық статистика және арнайы есепке алу жөніндегі комитетінің аумақтық және оған теңестірілген органдарының (бұдан әрі – Комитеттің аумақтық органдары) қызметкері;</w:t>
      </w:r>
    </w:p>
    <w:bookmarkEnd w:id="14"/>
    <w:bookmarkStart w:name="z117" w:id="15"/>
    <w:p>
      <w:pPr>
        <w:spacing w:after="0"/>
        <w:ind w:left="0"/>
        <w:jc w:val="both"/>
      </w:pPr>
      <w:r>
        <w:rPr>
          <w:rFonts w:ascii="Times New Roman"/>
          <w:b w:val="false"/>
          <w:i w:val="false"/>
          <w:color w:val="000000"/>
          <w:sz w:val="28"/>
        </w:rPr>
        <w:t>
      2) прокуратура органдары – Қазақстан Республикасы Бас прокуратурасы, әскери және көлік прокуратура органдары, облыстардың прокуратуралары және оларға теңестірілген (астананың және республикалық маңызы бар қалалардың) прокуратуралар, аудандық және оларға теңестірілген (қалалық, ауданаралық, сондай-ақ мамандандырылған) прокуратуралар;</w:t>
      </w:r>
    </w:p>
    <w:bookmarkEnd w:id="15"/>
    <w:bookmarkStart w:name="z118" w:id="16"/>
    <w:p>
      <w:pPr>
        <w:spacing w:after="0"/>
        <w:ind w:left="0"/>
        <w:jc w:val="both"/>
      </w:pPr>
      <w:r>
        <w:rPr>
          <w:rFonts w:ascii="Times New Roman"/>
          <w:b w:val="false"/>
          <w:i w:val="false"/>
          <w:color w:val="000000"/>
          <w:sz w:val="28"/>
        </w:rPr>
        <w:t xml:space="preserve">
      3) Сотқа дейінгі тергеп-тексерудің бірыңғай тізілімі (бұдан әрі – СДТБТ) – цифрлық жүйе, онда Қазақстан Республикасының Қылмыстық-процестік </w:t>
      </w:r>
      <w:r>
        <w:rPr>
          <w:rFonts w:ascii="Times New Roman"/>
          <w:b w:val="false"/>
          <w:i w:val="false"/>
          <w:color w:val="000000"/>
          <w:sz w:val="28"/>
        </w:rPr>
        <w:t>кодексiнің</w:t>
      </w:r>
      <w:r>
        <w:rPr>
          <w:rFonts w:ascii="Times New Roman"/>
          <w:b w:val="false"/>
          <w:i w:val="false"/>
          <w:color w:val="000000"/>
          <w:sz w:val="28"/>
        </w:rPr>
        <w:t xml:space="preserve"> (бұдан әрі – ҚР ҚПК) 180-бабының бірінші бөлігінде көрсетілген сотқа дейінгі тергеп-тексеруді бастау себептері, олар бойынша қабылданған процестік шешімдер, жүргізілген әрекеттер, қылмыстық іс жүргізудің қозғалысы, арыз иелері мен қылмыстық процестің қатысушылары туралы мәліметтер енгізіледі, сондай-ақ сотқа дейінгі тергеп-тексеру барысында электрондық форматта қылмыстық іс жүргізу жүргізіледі;</w:t>
      </w:r>
    </w:p>
    <w:bookmarkEnd w:id="16"/>
    <w:bookmarkStart w:name="z119" w:id="17"/>
    <w:p>
      <w:pPr>
        <w:spacing w:after="0"/>
        <w:ind w:left="0"/>
        <w:jc w:val="both"/>
      </w:pPr>
      <w:r>
        <w:rPr>
          <w:rFonts w:ascii="Times New Roman"/>
          <w:b w:val="false"/>
          <w:i w:val="false"/>
          <w:color w:val="000000"/>
          <w:sz w:val="28"/>
        </w:rPr>
        <w:t>
      4) электрондық қылмыстық іс – қылмыстық қудалау органы бір немесе бірнеше қылмыстық құқық бұзушылық себебі бойынша е-ҚІ модулі арқылы электрондық форматта жүргізетін бөлек іс жүргізу;</w:t>
      </w:r>
    </w:p>
    <w:bookmarkEnd w:id="17"/>
    <w:bookmarkStart w:name="z120" w:id="18"/>
    <w:p>
      <w:pPr>
        <w:spacing w:after="0"/>
        <w:ind w:left="0"/>
        <w:jc w:val="both"/>
      </w:pPr>
      <w:r>
        <w:rPr>
          <w:rFonts w:ascii="Times New Roman"/>
          <w:b w:val="false"/>
          <w:i w:val="false"/>
          <w:color w:val="000000"/>
          <w:sz w:val="28"/>
        </w:rPr>
        <w:t>
      5) электрондық цифрлық қолтаңба (бұдан әрі – ЭЦҚ)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9"/>
    <w:p>
      <w:pPr>
        <w:spacing w:after="0"/>
        <w:ind w:left="0"/>
        <w:jc w:val="left"/>
      </w:pPr>
      <w:r>
        <w:rPr>
          <w:rFonts w:ascii="Times New Roman"/>
          <w:b/>
          <w:i w:val="false"/>
          <w:color w:val="000000"/>
        </w:rPr>
        <w:t xml:space="preserve"> 2-тарау. Тоқтатылған қылмыстық істерді қабылдау</w:t>
      </w:r>
    </w:p>
    <w:bookmarkEnd w:id="19"/>
    <w:bookmarkStart w:name="z21" w:id="20"/>
    <w:p>
      <w:pPr>
        <w:spacing w:after="0"/>
        <w:ind w:left="0"/>
        <w:jc w:val="both"/>
      </w:pPr>
      <w:r>
        <w:rPr>
          <w:rFonts w:ascii="Times New Roman"/>
          <w:b w:val="false"/>
          <w:i w:val="false"/>
          <w:color w:val="000000"/>
          <w:sz w:val="28"/>
        </w:rPr>
        <w:t xml:space="preserve">
      4. Архивтік жұмыс бөлімшелері тоқтатылған қылмыстық істерді прокуратура органдарынан аумақтылығы бойынша ҚР ҚПК-нің </w:t>
      </w:r>
      <w:r>
        <w:rPr>
          <w:rFonts w:ascii="Times New Roman"/>
          <w:b w:val="false"/>
          <w:i w:val="false"/>
          <w:color w:val="000000"/>
          <w:sz w:val="28"/>
        </w:rPr>
        <w:t>289</w:t>
      </w:r>
      <w:r>
        <w:rPr>
          <w:rFonts w:ascii="Times New Roman"/>
          <w:b w:val="false"/>
          <w:i w:val="false"/>
          <w:color w:val="000000"/>
          <w:sz w:val="28"/>
        </w:rPr>
        <w:t xml:space="preserve">, </w:t>
      </w:r>
      <w:r>
        <w:rPr>
          <w:rFonts w:ascii="Times New Roman"/>
          <w:b w:val="false"/>
          <w:i w:val="false"/>
          <w:color w:val="000000"/>
          <w:sz w:val="28"/>
        </w:rPr>
        <w:t>290-баптарының</w:t>
      </w:r>
      <w:r>
        <w:rPr>
          <w:rFonts w:ascii="Times New Roman"/>
          <w:b w:val="false"/>
          <w:i w:val="false"/>
          <w:color w:val="000000"/>
          <w:sz w:val="28"/>
        </w:rPr>
        <w:t xml:space="preserve"> талаптары орындалғаннан кейін сақтауға қабылдайды.</w:t>
      </w:r>
    </w:p>
    <w:bookmarkEnd w:id="20"/>
    <w:bookmarkStart w:name="z22" w:id="21"/>
    <w:p>
      <w:pPr>
        <w:spacing w:after="0"/>
        <w:ind w:left="0"/>
        <w:jc w:val="both"/>
      </w:pPr>
      <w:r>
        <w:rPr>
          <w:rFonts w:ascii="Times New Roman"/>
          <w:b w:val="false"/>
          <w:i w:val="false"/>
          <w:color w:val="000000"/>
          <w:sz w:val="28"/>
        </w:rPr>
        <w:t xml:space="preserve">
      Прокуратура органдары заттай дәлелдеменің тағдыры шешілген сәттен бастап, үш жұмыс күнінен кешіктірмей, сондай-ақ ҚР ҚПК-нің </w:t>
      </w:r>
      <w:r>
        <w:rPr>
          <w:rFonts w:ascii="Times New Roman"/>
          <w:b w:val="false"/>
          <w:i w:val="false"/>
          <w:color w:val="000000"/>
          <w:sz w:val="28"/>
        </w:rPr>
        <w:t>289-бабының</w:t>
      </w:r>
      <w:r>
        <w:rPr>
          <w:rFonts w:ascii="Times New Roman"/>
          <w:b w:val="false"/>
          <w:i w:val="false"/>
          <w:color w:val="000000"/>
          <w:sz w:val="28"/>
        </w:rPr>
        <w:t xml:space="preserve"> екінші бөлігінің және ҚР ҚПК-нің </w:t>
      </w:r>
      <w:r>
        <w:rPr>
          <w:rFonts w:ascii="Times New Roman"/>
          <w:b w:val="false"/>
          <w:i w:val="false"/>
          <w:color w:val="000000"/>
          <w:sz w:val="28"/>
        </w:rPr>
        <w:t>290-бабының</w:t>
      </w:r>
      <w:r>
        <w:rPr>
          <w:rFonts w:ascii="Times New Roman"/>
          <w:b w:val="false"/>
          <w:i w:val="false"/>
          <w:color w:val="000000"/>
          <w:sz w:val="28"/>
        </w:rPr>
        <w:t xml:space="preserve"> екінші бөлігінің талаптарын орындағаннан кейін тоқтатылған қылмыстық істі аумақтылығы бойынша тиісті архивтік жұмыс бөлімшесіне береді.</w:t>
      </w:r>
    </w:p>
    <w:bookmarkEnd w:id="21"/>
    <w:bookmarkStart w:name="z23" w:id="22"/>
    <w:p>
      <w:pPr>
        <w:spacing w:after="0"/>
        <w:ind w:left="0"/>
        <w:jc w:val="both"/>
      </w:pPr>
      <w:r>
        <w:rPr>
          <w:rFonts w:ascii="Times New Roman"/>
          <w:b w:val="false"/>
          <w:i w:val="false"/>
          <w:color w:val="000000"/>
          <w:sz w:val="28"/>
        </w:rPr>
        <w:t>
      5. Aрхивтік жұмыс бөлімшелері:</w:t>
      </w:r>
    </w:p>
    <w:bookmarkEnd w:id="22"/>
    <w:bookmarkStart w:name="z24" w:id="23"/>
    <w:p>
      <w:pPr>
        <w:spacing w:after="0"/>
        <w:ind w:left="0"/>
        <w:jc w:val="both"/>
      </w:pPr>
      <w:r>
        <w:rPr>
          <w:rFonts w:ascii="Times New Roman"/>
          <w:b w:val="false"/>
          <w:i w:val="false"/>
          <w:color w:val="000000"/>
          <w:sz w:val="28"/>
        </w:rPr>
        <w:t xml:space="preserve">
      1) ҚР ҚПК-нің </w:t>
      </w:r>
      <w:r>
        <w:rPr>
          <w:rFonts w:ascii="Times New Roman"/>
          <w:b w:val="false"/>
          <w:i w:val="false"/>
          <w:color w:val="000000"/>
          <w:sz w:val="28"/>
        </w:rPr>
        <w:t>118-бабының</w:t>
      </w:r>
      <w:r>
        <w:rPr>
          <w:rFonts w:ascii="Times New Roman"/>
          <w:b w:val="false"/>
          <w:i w:val="false"/>
          <w:color w:val="000000"/>
          <w:sz w:val="28"/>
        </w:rPr>
        <w:t xml:space="preserve"> үшінші бөлігіне сәйкес заттай дәлелдемелер туралы (жою туралы актіні немесе өзге де актіні қоса бере отырып);</w:t>
      </w:r>
    </w:p>
    <w:bookmarkEnd w:id="23"/>
    <w:bookmarkStart w:name="z25" w:id="24"/>
    <w:p>
      <w:pPr>
        <w:spacing w:after="0"/>
        <w:ind w:left="0"/>
        <w:jc w:val="both"/>
      </w:pPr>
      <w:r>
        <w:rPr>
          <w:rFonts w:ascii="Times New Roman"/>
          <w:b w:val="false"/>
          <w:i w:val="false"/>
          <w:color w:val="000000"/>
          <w:sz w:val="28"/>
        </w:rPr>
        <w:t>
      2) мүлікке тыйым салуды жою туралы;</w:t>
      </w:r>
    </w:p>
    <w:bookmarkEnd w:id="24"/>
    <w:bookmarkStart w:name="z26" w:id="25"/>
    <w:p>
      <w:pPr>
        <w:spacing w:after="0"/>
        <w:ind w:left="0"/>
        <w:jc w:val="both"/>
      </w:pPr>
      <w:r>
        <w:rPr>
          <w:rFonts w:ascii="Times New Roman"/>
          <w:b w:val="false"/>
          <w:i w:val="false"/>
          <w:color w:val="000000"/>
          <w:sz w:val="28"/>
        </w:rPr>
        <w:t>
      3) сотқа дейінгі тергеп-тексеруді тоқтату туралы қаулының көшірмесін және конституциялық құқығы бұзылған адамға зиянды өтеу туралы талаптар қою тәртібі және мерзімдері түсіндірілген хабарламаны жіберу туралы;</w:t>
      </w:r>
    </w:p>
    <w:bookmarkEnd w:id="25"/>
    <w:bookmarkStart w:name="z27" w:id="26"/>
    <w:p>
      <w:pPr>
        <w:spacing w:after="0"/>
        <w:ind w:left="0"/>
        <w:jc w:val="both"/>
      </w:pPr>
      <w:r>
        <w:rPr>
          <w:rFonts w:ascii="Times New Roman"/>
          <w:b w:val="false"/>
          <w:i w:val="false"/>
          <w:color w:val="000000"/>
          <w:sz w:val="28"/>
        </w:rPr>
        <w:t>
      4) қылмыстық процеске қатысушыларды сотқа дейінгі тергеп-тексеруді тоқтату және тоқтату негіздері туралы хабардар етуі және сотқа дейінгі іс жүргізуді тоқтату туралы қаулының көшірмесін алу туралы мәліметтері жоқ;</w:t>
      </w:r>
    </w:p>
    <w:bookmarkEnd w:id="26"/>
    <w:bookmarkStart w:name="z28" w:id="27"/>
    <w:p>
      <w:pPr>
        <w:spacing w:after="0"/>
        <w:ind w:left="0"/>
        <w:jc w:val="both"/>
      </w:pPr>
      <w:r>
        <w:rPr>
          <w:rFonts w:ascii="Times New Roman"/>
          <w:b w:val="false"/>
          <w:i w:val="false"/>
          <w:color w:val="000000"/>
          <w:sz w:val="28"/>
        </w:rPr>
        <w:t>
      5) таңдалған бұлтартпау шарасын және өзге де процестік мәжбүрлеу шараларын жою туралы;</w:t>
      </w:r>
    </w:p>
    <w:bookmarkEnd w:id="27"/>
    <w:bookmarkStart w:name="z29" w:id="28"/>
    <w:p>
      <w:pPr>
        <w:spacing w:after="0"/>
        <w:ind w:left="0"/>
        <w:jc w:val="both"/>
      </w:pPr>
      <w:r>
        <w:rPr>
          <w:rFonts w:ascii="Times New Roman"/>
          <w:b w:val="false"/>
          <w:i w:val="false"/>
          <w:color w:val="000000"/>
          <w:sz w:val="28"/>
        </w:rPr>
        <w:t>
      6) қорғалатын адамға қатысты қауіпсіздік шараларын жою, сақтау немесе өзгерту туралы мәселелері шешілмеген қылмыстық істерді қабылдамайды.</w:t>
      </w:r>
    </w:p>
    <w:bookmarkEnd w:id="28"/>
    <w:bookmarkStart w:name="z30" w:id="29"/>
    <w:p>
      <w:pPr>
        <w:spacing w:after="0"/>
        <w:ind w:left="0"/>
        <w:jc w:val="both"/>
      </w:pPr>
      <w:r>
        <w:rPr>
          <w:rFonts w:ascii="Times New Roman"/>
          <w:b w:val="false"/>
          <w:i w:val="false"/>
          <w:color w:val="000000"/>
          <w:sz w:val="28"/>
        </w:rPr>
        <w:t>
      Жоғарыда көрсетілген мәліметтер қабылданған процестік шешімнің заңдылығын зерделеусіз, тоқтатылған қылмыстық істің материалдарымен салыстырып тексеріледі.</w:t>
      </w:r>
    </w:p>
    <w:bookmarkEnd w:id="29"/>
    <w:bookmarkStart w:name="z31" w:id="30"/>
    <w:p>
      <w:pPr>
        <w:spacing w:after="0"/>
        <w:ind w:left="0"/>
        <w:jc w:val="both"/>
      </w:pPr>
      <w:r>
        <w:rPr>
          <w:rFonts w:ascii="Times New Roman"/>
          <w:b w:val="false"/>
          <w:i w:val="false"/>
          <w:color w:val="000000"/>
          <w:sz w:val="28"/>
        </w:rPr>
        <w:t>
      6. Архивтік жұмыс бөлімшесінің прокуроры:</w:t>
      </w:r>
    </w:p>
    <w:bookmarkEnd w:id="30"/>
    <w:bookmarkStart w:name="z32" w:id="31"/>
    <w:p>
      <w:pPr>
        <w:spacing w:after="0"/>
        <w:ind w:left="0"/>
        <w:jc w:val="both"/>
      </w:pPr>
      <w:r>
        <w:rPr>
          <w:rFonts w:ascii="Times New Roman"/>
          <w:b w:val="false"/>
          <w:i w:val="false"/>
          <w:color w:val="000000"/>
          <w:sz w:val="28"/>
        </w:rPr>
        <w:t>
      сақтауға келіп түскен тоқтатылған қылмыстық істерді қабылдауды;</w:t>
      </w:r>
    </w:p>
    <w:bookmarkEnd w:id="31"/>
    <w:bookmarkStart w:name="z33" w:id="32"/>
    <w:p>
      <w:pPr>
        <w:spacing w:after="0"/>
        <w:ind w:left="0"/>
        <w:jc w:val="both"/>
      </w:pPr>
      <w:r>
        <w:rPr>
          <w:rFonts w:ascii="Times New Roman"/>
          <w:b w:val="false"/>
          <w:i w:val="false"/>
          <w:color w:val="000000"/>
          <w:sz w:val="28"/>
        </w:rPr>
        <w:t>
      мыналарды:</w:t>
      </w:r>
    </w:p>
    <w:bookmarkEnd w:id="32"/>
    <w:bookmarkStart w:name="z34" w:id="33"/>
    <w:p>
      <w:pPr>
        <w:spacing w:after="0"/>
        <w:ind w:left="0"/>
        <w:jc w:val="both"/>
      </w:pPr>
      <w:r>
        <w:rPr>
          <w:rFonts w:ascii="Times New Roman"/>
          <w:b w:val="false"/>
          <w:i w:val="false"/>
          <w:color w:val="000000"/>
          <w:sz w:val="28"/>
        </w:rPr>
        <w:t>
      1) қағаз форматындағы тоқтатылған қылмыстық іс;</w:t>
      </w:r>
    </w:p>
    <w:bookmarkEnd w:id="33"/>
    <w:bookmarkStart w:name="z35" w:id="34"/>
    <w:p>
      <w:pPr>
        <w:spacing w:after="0"/>
        <w:ind w:left="0"/>
        <w:jc w:val="both"/>
      </w:pPr>
      <w:r>
        <w:rPr>
          <w:rFonts w:ascii="Times New Roman"/>
          <w:b w:val="false"/>
          <w:i w:val="false"/>
          <w:color w:val="000000"/>
          <w:sz w:val="28"/>
        </w:rPr>
        <w:t xml:space="preserve">
      2) қағаздағы материалдар (электрондық қылмыстық іске енгізілмеген, ҚР ҚПК-нің 120-бабымен көзделген электрондық қылмыстық істер құжаттарының, ҚР ҚПК-нің </w:t>
      </w:r>
      <w:r>
        <w:rPr>
          <w:rFonts w:ascii="Times New Roman"/>
          <w:b w:val="false"/>
          <w:i w:val="false"/>
          <w:color w:val="000000"/>
          <w:sz w:val="28"/>
        </w:rPr>
        <w:t>119-бабымен</w:t>
      </w:r>
      <w:r>
        <w:rPr>
          <w:rFonts w:ascii="Times New Roman"/>
          <w:b w:val="false"/>
          <w:i w:val="false"/>
          <w:color w:val="000000"/>
          <w:sz w:val="28"/>
        </w:rPr>
        <w:t xml:space="preserve"> көзделген процестік әрекеттердiң хаттамаларының түпнұсқалары) келіп түскен кезде осы Нұсқаулықтың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"Тоқтатылған қылмыстық іске карточка" 2-А нысанды электрондық ақпараттық есепке алу құжатын (бұдан әрі – 2-А нысанды ЭАЕҚ) қоюды;</w:t>
      </w:r>
    </w:p>
    <w:bookmarkEnd w:id="34"/>
    <w:bookmarkStart w:name="z36" w:id="35"/>
    <w:p>
      <w:pPr>
        <w:spacing w:after="0"/>
        <w:ind w:left="0"/>
        <w:jc w:val="both"/>
      </w:pPr>
      <w:r>
        <w:rPr>
          <w:rFonts w:ascii="Times New Roman"/>
          <w:b w:val="false"/>
          <w:i w:val="false"/>
          <w:color w:val="000000"/>
          <w:sz w:val="28"/>
        </w:rPr>
        <w:t xml:space="preserve">
      "Қылмыстық құқық бұзушылықтар туралы арызды, хабарды немесе баянатты қабылдау және тіркеу, сондай-ақ Сотқа дейінгі тергеп-тексерулердің бірыңғай тізілімін жүргізу қағидаларын бекіту туралы" Қазақстан Республикасы Бас Прокурорының 2014 жылғы 19 қыркүйектегі № 89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9744 болып тіркелген) (бұдан әрі – ЭАЕҚ) СДТБТ-ға енгізілген нысандар мәліметтерінің қылмыстық іс бойынша қабылданған процестік шешімдерінің сәйкестігіне салыстырып тексеруді;</w:t>
      </w:r>
    </w:p>
    <w:bookmarkEnd w:id="35"/>
    <w:bookmarkStart w:name="z37" w:id="36"/>
    <w:p>
      <w:pPr>
        <w:spacing w:after="0"/>
        <w:ind w:left="0"/>
        <w:jc w:val="both"/>
      </w:pPr>
      <w:r>
        <w:rPr>
          <w:rFonts w:ascii="Times New Roman"/>
          <w:b w:val="false"/>
          <w:i w:val="false"/>
          <w:color w:val="000000"/>
          <w:sz w:val="28"/>
        </w:rPr>
        <w:t>
      мемлекеттік құпиялары және заңмен қорғалатын өзге де құпиялары бар қылмыстық істерді қоспағанда, тоқтатылған қылмыстық істердің материалдарын сканерлеуді жүзеге асырады. Бұл ретте, тоқтатылған қылмыстық істердің материалдарын сканерлеу сөгусіз жасалады.</w:t>
      </w:r>
    </w:p>
    <w:bookmarkEnd w:id="36"/>
    <w:bookmarkStart w:name="z38" w:id="37"/>
    <w:p>
      <w:pPr>
        <w:spacing w:after="0"/>
        <w:ind w:left="0"/>
        <w:jc w:val="both"/>
      </w:pPr>
      <w:r>
        <w:rPr>
          <w:rFonts w:ascii="Times New Roman"/>
          <w:b w:val="false"/>
          <w:i w:val="false"/>
          <w:color w:val="000000"/>
          <w:sz w:val="28"/>
        </w:rPr>
        <w:t>
      Нұсқаулықтың 5-тармағының талаптарының бұзушылығы анықталған сәттен бастап, оның ішінде орнатылған ЭАЕҚ тоқтатылған қылмыстық істердің материалдарына сәйкес келмесе, архивтік жұмыс бөлімшесінің прокуроры тоқтатылған қылмыстық істі прокуратура органдарына үш жұмыс күні ішінде бұзушылықты жою үшін кері қайтаруды жүзеге асырады.</w:t>
      </w:r>
    </w:p>
    <w:bookmarkEnd w:id="37"/>
    <w:bookmarkStart w:name="z39" w:id="38"/>
    <w:p>
      <w:pPr>
        <w:spacing w:after="0"/>
        <w:ind w:left="0"/>
        <w:jc w:val="both"/>
      </w:pPr>
      <w:r>
        <w:rPr>
          <w:rFonts w:ascii="Times New Roman"/>
          <w:b w:val="false"/>
          <w:i w:val="false"/>
          <w:color w:val="000000"/>
          <w:sz w:val="28"/>
        </w:rPr>
        <w:t>
      Бұзушылықтарды жойғаннан кейін тоқтатылған қылмыстық істерді архивтік жұмыс бөлімшесіне кері қайтаруды прокуратура органдары ол келіп түскен сәттен бастап он бес күнтізбелік күн ішінде жүзеге асырады.</w:t>
      </w:r>
    </w:p>
    <w:bookmarkEnd w:id="38"/>
    <w:bookmarkStart w:name="z40" w:id="39"/>
    <w:p>
      <w:pPr>
        <w:spacing w:after="0"/>
        <w:ind w:left="0"/>
        <w:jc w:val="both"/>
      </w:pPr>
      <w:r>
        <w:rPr>
          <w:rFonts w:ascii="Times New Roman"/>
          <w:b w:val="false"/>
          <w:i w:val="false"/>
          <w:color w:val="000000"/>
          <w:sz w:val="28"/>
        </w:rPr>
        <w:t>
      7. Комитеттің аумақтық органдарының, прокуратура органдары мен қылмыстық қудалау органдарының арасында ай сайын ЭАЕҚ-ның анықтығының белгісіне, қылмыстық қудалау органдарының прокуратура органдарына, прокуратура органдарының архивтік жұмыс бөлімшелеріне тоқтатылған қылмыстық істерді уақтылы жіберуіне салыстырып тексеру жүргізіледі.</w:t>
      </w:r>
    </w:p>
    <w:bookmarkEnd w:id="39"/>
    <w:bookmarkStart w:name="z41" w:id="40"/>
    <w:p>
      <w:pPr>
        <w:spacing w:after="0"/>
        <w:ind w:left="0"/>
        <w:jc w:val="left"/>
      </w:pPr>
      <w:r>
        <w:rPr>
          <w:rFonts w:ascii="Times New Roman"/>
          <w:b/>
          <w:i w:val="false"/>
          <w:color w:val="000000"/>
        </w:rPr>
        <w:t xml:space="preserve"> 1-параграф. Тоқтатылған қылмыстық істерді қағаз форматында қабылдау</w:t>
      </w:r>
    </w:p>
    <w:bookmarkEnd w:id="40"/>
    <w:bookmarkStart w:name="z42" w:id="41"/>
    <w:p>
      <w:pPr>
        <w:spacing w:after="0"/>
        <w:ind w:left="0"/>
        <w:jc w:val="both"/>
      </w:pPr>
      <w:r>
        <w:rPr>
          <w:rFonts w:ascii="Times New Roman"/>
          <w:b w:val="false"/>
          <w:i w:val="false"/>
          <w:color w:val="000000"/>
          <w:sz w:val="28"/>
        </w:rPr>
        <w:t>
      8. Қағаз форматындағы тоқтатылған қылмыстық істің сыртқы тысында жоғары тұрған органның ресми атауы және қылмыстық қудалау органы мен мекемесінің ресми атауы, материалдың тіркеу нөмірі, қысқаша фабуласы (Қазақстан Республикасы Қылмыстық кодексінің бабы (бұдан әрі – ҚР ҚК) және сақтау мерзімі көрсетіледі.</w:t>
      </w:r>
    </w:p>
    <w:bookmarkEnd w:id="41"/>
    <w:p>
      <w:pPr>
        <w:spacing w:after="0"/>
        <w:ind w:left="0"/>
        <w:jc w:val="both"/>
      </w:pPr>
      <w:r>
        <w:rPr>
          <w:rFonts w:ascii="Times New Roman"/>
          <w:b w:val="false"/>
          <w:i w:val="false"/>
          <w:color w:val="000000"/>
          <w:sz w:val="28"/>
        </w:rPr>
        <w:t>
      Тоқтатылған электрондық қылмыстық істердің қағаз материалдарының сыртқы тысында "№ _____ электрондық қылмыстық іс бойынша материалдар" деп көрсетіледі. Бұл ретте, ішкі тізімдемеде электрондық қылмыстық істегі электрондық құжаттарды басып шығармастан, қолда бар қағаз материалдар көрсетіледі.</w:t>
      </w:r>
    </w:p>
    <w:p>
      <w:pPr>
        <w:spacing w:after="0"/>
        <w:ind w:left="0"/>
        <w:jc w:val="both"/>
      </w:pPr>
      <w:r>
        <w:rPr>
          <w:rFonts w:ascii="Times New Roman"/>
          <w:b w:val="false"/>
          <w:i w:val="false"/>
          <w:color w:val="000000"/>
          <w:sz w:val="28"/>
        </w:rPr>
        <w:t>
      Бірнеше томнан (қосымшалардан) тұратын тоқтатылған қылмыстық істердің сыртқы тыстарын ресімдеу кезекті томның (қосымшаның) нөмірлерін қоя отырып ұқсас түрде жүргізіледі.</w:t>
      </w:r>
    </w:p>
    <w:p>
      <w:pPr>
        <w:spacing w:after="0"/>
        <w:ind w:left="0"/>
        <w:jc w:val="both"/>
      </w:pPr>
      <w:r>
        <w:rPr>
          <w:rFonts w:ascii="Times New Roman"/>
          <w:b w:val="false"/>
          <w:i w:val="false"/>
          <w:color w:val="000000"/>
          <w:sz w:val="28"/>
        </w:rPr>
        <w:t>
      Сыртқы тыстағы жазбалар жарыққа төзімді сиямен жазылады.</w:t>
      </w:r>
    </w:p>
    <w:bookmarkStart w:name="z43" w:id="42"/>
    <w:p>
      <w:pPr>
        <w:spacing w:after="0"/>
        <w:ind w:left="0"/>
        <w:jc w:val="both"/>
      </w:pPr>
      <w:r>
        <w:rPr>
          <w:rFonts w:ascii="Times New Roman"/>
          <w:b w:val="false"/>
          <w:i w:val="false"/>
          <w:color w:val="000000"/>
          <w:sz w:val="28"/>
        </w:rPr>
        <w:t>
      9. Архивтік жұмыс бөлімшелеріне тапсыруға жататын әрбір тоқтатылған қылмыстық іс бес реттен көп емес тесу арқылы мықты жіппен қатты тысқа тігіледі. Істе металл заттарды қалдыруға жол берілмейді.</w:t>
      </w:r>
    </w:p>
    <w:bookmarkEnd w:id="42"/>
    <w:bookmarkStart w:name="z44" w:id="43"/>
    <w:p>
      <w:pPr>
        <w:spacing w:after="0"/>
        <w:ind w:left="0"/>
        <w:jc w:val="both"/>
      </w:pPr>
      <w:r>
        <w:rPr>
          <w:rFonts w:ascii="Times New Roman"/>
          <w:b w:val="false"/>
          <w:i w:val="false"/>
          <w:color w:val="000000"/>
          <w:sz w:val="28"/>
        </w:rPr>
        <w:t>
      10. Тоқтатылған қылмыстық істің әрбір томы 180 парақтан артық болмауы керек. Тоқтатылған қылмыстық істегі барлық парақтар графиттік қарындашпен нөмірленеді (әрбір том жеке), барлық құжаттар ішкі тізімдемеге енгізіледі. Тізімдеменің соңында қылмыстық іс бойынша іс жүргізуді аяқтаған адам лауазымын және тегін көрсете отырып, қорытынды жазба жасайды.</w:t>
      </w:r>
    </w:p>
    <w:bookmarkEnd w:id="43"/>
    <w:bookmarkStart w:name="z45" w:id="44"/>
    <w:p>
      <w:pPr>
        <w:spacing w:after="0"/>
        <w:ind w:left="0"/>
        <w:jc w:val="both"/>
      </w:pPr>
      <w:r>
        <w:rPr>
          <w:rFonts w:ascii="Times New Roman"/>
          <w:b w:val="false"/>
          <w:i w:val="false"/>
          <w:color w:val="000000"/>
          <w:sz w:val="28"/>
        </w:rPr>
        <w:t>
      11. Шимай жазбаларды, жеке құжаттарды, қайтарылуға жататын және тоқтатылған қылмыстық іске қатысы жоқ құжаттарды тігуге жол берілмейді.</w:t>
      </w:r>
    </w:p>
    <w:bookmarkEnd w:id="44"/>
    <w:bookmarkStart w:name="z46" w:id="45"/>
    <w:p>
      <w:pPr>
        <w:spacing w:after="0"/>
        <w:ind w:left="0"/>
        <w:jc w:val="both"/>
      </w:pPr>
      <w:r>
        <w:rPr>
          <w:rFonts w:ascii="Times New Roman"/>
          <w:b w:val="false"/>
          <w:i w:val="false"/>
          <w:color w:val="000000"/>
          <w:sz w:val="28"/>
        </w:rPr>
        <w:t>
      Тігуге жарамайтын құжаттар ішкі тізімдемеге енгізіледі және тоқтатылған қылмыстық іске тігілетін (жапсырылатын) конвертке салынады.</w:t>
      </w:r>
    </w:p>
    <w:bookmarkEnd w:id="45"/>
    <w:bookmarkStart w:name="z47" w:id="46"/>
    <w:p>
      <w:pPr>
        <w:spacing w:after="0"/>
        <w:ind w:left="0"/>
        <w:jc w:val="both"/>
      </w:pPr>
      <w:r>
        <w:rPr>
          <w:rFonts w:ascii="Times New Roman"/>
          <w:b w:val="false"/>
          <w:i w:val="false"/>
          <w:color w:val="000000"/>
          <w:sz w:val="28"/>
        </w:rPr>
        <w:t>
      12. Әрбір томның (қосымшаның) соңында арнайы тігілген парақта қорытынды бекіту жазбасы жасалады, онда нөмірленген парақтардың саны жазбаша түрде көрсетіледі. Бекіту жазбасын лауазымын, тегін, атын, әкесінің атын (ол болған кезде) көрсете отырып, қылмыстық іс бойынша іс жүргізуді аяқтаған адам жүргізеді, оның жеке қолымен және "Пакеттер үшін" мөрімен бекітіледі.</w:t>
      </w:r>
    </w:p>
    <w:bookmarkEnd w:id="46"/>
    <w:bookmarkStart w:name="z48" w:id="47"/>
    <w:p>
      <w:pPr>
        <w:spacing w:after="0"/>
        <w:ind w:left="0"/>
        <w:jc w:val="both"/>
      </w:pPr>
      <w:r>
        <w:rPr>
          <w:rFonts w:ascii="Times New Roman"/>
          <w:b w:val="false"/>
          <w:i w:val="false"/>
          <w:color w:val="000000"/>
          <w:sz w:val="28"/>
        </w:rPr>
        <w:t>
      13. Тоқтатылған қылмыстық істерге екі данада ілеспе хат қоса беріледі. Ілеспе хатта тоқтатылған қылмыстық істердің тіркеу нөмірлері, әрбір томдағы парақтар саны, хаттың соңында орган басшысының қойылған қолы көрсетіледі.</w:t>
      </w:r>
    </w:p>
    <w:bookmarkEnd w:id="47"/>
    <w:p>
      <w:pPr>
        <w:spacing w:after="0"/>
        <w:ind w:left="0"/>
        <w:jc w:val="both"/>
      </w:pPr>
      <w:r>
        <w:rPr>
          <w:rFonts w:ascii="Times New Roman"/>
          <w:b w:val="false"/>
          <w:i w:val="false"/>
          <w:color w:val="000000"/>
          <w:sz w:val="28"/>
        </w:rPr>
        <w:t>
      Тоқтатылған қылмыстық істі қолма-қол берген кезде архивтік жұмыс бөлімшесінің прокуроры ілеспе хаттың екінші данасына қол қояды.</w:t>
      </w:r>
    </w:p>
    <w:p>
      <w:pPr>
        <w:spacing w:after="0"/>
        <w:ind w:left="0"/>
        <w:jc w:val="both"/>
      </w:pPr>
      <w:r>
        <w:rPr>
          <w:rFonts w:ascii="Times New Roman"/>
          <w:b w:val="false"/>
          <w:i w:val="false"/>
          <w:color w:val="000000"/>
          <w:sz w:val="28"/>
        </w:rPr>
        <w:t>
      Тоқтатылған қылмыстық іс келіп түскен сәттен бастап жиырма төрт сағат ішінде архивтік жұмыс бөлімшесінің прокуроры СДТБТ-да 2-А нысанды ЭАЕҚ-ны қояды.</w:t>
      </w:r>
    </w:p>
    <w:bookmarkStart w:name="z49" w:id="48"/>
    <w:p>
      <w:pPr>
        <w:spacing w:after="0"/>
        <w:ind w:left="0"/>
        <w:jc w:val="left"/>
      </w:pPr>
      <w:r>
        <w:rPr>
          <w:rFonts w:ascii="Times New Roman"/>
          <w:b/>
          <w:i w:val="false"/>
          <w:color w:val="000000"/>
        </w:rPr>
        <w:t xml:space="preserve"> 2-параграф. Тоқтатылған электрондық қылмыстық істерді қабылдау</w:t>
      </w:r>
    </w:p>
    <w:bookmarkEnd w:id="48"/>
    <w:bookmarkStart w:name="z50" w:id="49"/>
    <w:p>
      <w:pPr>
        <w:spacing w:after="0"/>
        <w:ind w:left="0"/>
        <w:jc w:val="both"/>
      </w:pPr>
      <w:r>
        <w:rPr>
          <w:rFonts w:ascii="Times New Roman"/>
          <w:b w:val="false"/>
          <w:i w:val="false"/>
          <w:color w:val="000000"/>
          <w:sz w:val="28"/>
        </w:rPr>
        <w:t>
      14. Қылмыстық процесті жүргізетін қылмыстық қудалау органы іс жүргізуді тоқтату туралы шешім қабылданғаннан кейін электрондық қылмыстық істі тоқтату туралы қаулы прокуратура органдарына бекітуге жіберіледі.</w:t>
      </w:r>
    </w:p>
    <w:bookmarkEnd w:id="49"/>
    <w:p>
      <w:pPr>
        <w:spacing w:after="0"/>
        <w:ind w:left="0"/>
        <w:jc w:val="both"/>
      </w:pPr>
      <w:r>
        <w:rPr>
          <w:rFonts w:ascii="Times New Roman"/>
          <w:b w:val="false"/>
          <w:i w:val="false"/>
          <w:color w:val="000000"/>
          <w:sz w:val="28"/>
        </w:rPr>
        <w:t xml:space="preserve">
      ҚР ҚПК-нің </w:t>
      </w:r>
      <w:r>
        <w:rPr>
          <w:rFonts w:ascii="Times New Roman"/>
          <w:b w:val="false"/>
          <w:i w:val="false"/>
          <w:color w:val="000000"/>
          <w:sz w:val="28"/>
        </w:rPr>
        <w:t>290-бабының</w:t>
      </w:r>
      <w:r>
        <w:rPr>
          <w:rFonts w:ascii="Times New Roman"/>
          <w:b w:val="false"/>
          <w:i w:val="false"/>
          <w:color w:val="000000"/>
          <w:sz w:val="28"/>
        </w:rPr>
        <w:t xml:space="preserve"> бірінші бөлігінің 1) тармағында көзделген шешім қабылданған жағдайда, электрондық іс СДТБТ-ның Қадағалау журналының "архив" салымына келіп түседі, бұл ретте архивтік жұмыс бөлімшесі прокурорының тоқтатылған қылмыстық істің барлық салымына рұқсаты бар.</w:t>
      </w:r>
    </w:p>
    <w:bookmarkStart w:name="z51" w:id="50"/>
    <w:p>
      <w:pPr>
        <w:spacing w:after="0"/>
        <w:ind w:left="0"/>
        <w:jc w:val="both"/>
      </w:pPr>
      <w:r>
        <w:rPr>
          <w:rFonts w:ascii="Times New Roman"/>
          <w:b w:val="false"/>
          <w:i w:val="false"/>
          <w:color w:val="000000"/>
          <w:sz w:val="28"/>
        </w:rPr>
        <w:t xml:space="preserve">
      15. Тоқтатылған электрондық қылмыстық істер бойынша архивтік жұмыс бөлімшелеріне тек бастапқы кезек күттірмейтін тергеу әрекеттерін жүргізу барысында, қылмыстық құқық бұзушылықты СДТБТ-ға тіркеу кезінде қағаз жеткізгіште құрастырылған ҚР ҚПК-нің </w:t>
      </w:r>
      <w:r>
        <w:rPr>
          <w:rFonts w:ascii="Times New Roman"/>
          <w:b w:val="false"/>
          <w:i w:val="false"/>
          <w:color w:val="000000"/>
          <w:sz w:val="28"/>
        </w:rPr>
        <w:t>119</w:t>
      </w:r>
      <w:r>
        <w:rPr>
          <w:rFonts w:ascii="Times New Roman"/>
          <w:b w:val="false"/>
          <w:i w:val="false"/>
          <w:color w:val="000000"/>
          <w:sz w:val="28"/>
        </w:rPr>
        <w:t xml:space="preserve">, </w:t>
      </w:r>
      <w:r>
        <w:rPr>
          <w:rFonts w:ascii="Times New Roman"/>
          <w:b w:val="false"/>
          <w:i w:val="false"/>
          <w:color w:val="000000"/>
          <w:sz w:val="28"/>
        </w:rPr>
        <w:t>120-баптарында</w:t>
      </w:r>
      <w:r>
        <w:rPr>
          <w:rFonts w:ascii="Times New Roman"/>
          <w:b w:val="false"/>
          <w:i w:val="false"/>
          <w:color w:val="000000"/>
          <w:sz w:val="28"/>
        </w:rPr>
        <w:t xml:space="preserve"> көзделген процестік құжаттардың (оқиға орнын қарап шығу хаттамасы, сұрау салулар, сауалнамалар) түпнұсқалары ғана жіберіледі.</w:t>
      </w:r>
    </w:p>
    <w:bookmarkEnd w:id="50"/>
    <w:bookmarkStart w:name="z52" w:id="51"/>
    <w:p>
      <w:pPr>
        <w:spacing w:after="0"/>
        <w:ind w:left="0"/>
        <w:jc w:val="both"/>
      </w:pPr>
      <w:r>
        <w:rPr>
          <w:rFonts w:ascii="Times New Roman"/>
          <w:b w:val="false"/>
          <w:i w:val="false"/>
          <w:color w:val="000000"/>
          <w:sz w:val="28"/>
        </w:rPr>
        <w:t>
      Архивтік жұмыс бөлімшелеріне жіберу үшін электрондық қылмыстық істерді басып шығаруға жол берілмейді.</w:t>
      </w:r>
    </w:p>
    <w:bookmarkEnd w:id="51"/>
    <w:bookmarkStart w:name="z53" w:id="52"/>
    <w:p>
      <w:pPr>
        <w:spacing w:after="0"/>
        <w:ind w:left="0"/>
        <w:jc w:val="both"/>
      </w:pPr>
      <w:r>
        <w:rPr>
          <w:rFonts w:ascii="Times New Roman"/>
          <w:b w:val="false"/>
          <w:i w:val="false"/>
          <w:color w:val="000000"/>
          <w:sz w:val="28"/>
        </w:rPr>
        <w:t>
      Қылмыстық қудалау органдары осы тармақпен көзделген барлық көрсетілген талаптарды сақтаған кезде, архивтік жұмыс бөлімшесінің прокуроры электрондық тоқтатылған қылмыстық істерге материалдар қағаз жеткізгіштерде келіп түскен сәттен бастап жиырма төрт сағат ішінде СДТБТ-да 2-А нысанды ЭАЕҚ-ны қояды.</w:t>
      </w:r>
    </w:p>
    <w:bookmarkEnd w:id="52"/>
    <w:bookmarkStart w:name="z54" w:id="53"/>
    <w:p>
      <w:pPr>
        <w:spacing w:after="0"/>
        <w:ind w:left="0"/>
        <w:jc w:val="left"/>
      </w:pPr>
      <w:r>
        <w:rPr>
          <w:rFonts w:ascii="Times New Roman"/>
          <w:b/>
          <w:i w:val="false"/>
          <w:color w:val="000000"/>
        </w:rPr>
        <w:t xml:space="preserve"> 3-тарау. Тоқтатылған қылмыстық істерді беру</w:t>
      </w:r>
    </w:p>
    <w:bookmarkEnd w:id="53"/>
    <w:bookmarkStart w:name="z55" w:id="54"/>
    <w:p>
      <w:pPr>
        <w:spacing w:after="0"/>
        <w:ind w:left="0"/>
        <w:jc w:val="both"/>
      </w:pPr>
      <w:r>
        <w:rPr>
          <w:rFonts w:ascii="Times New Roman"/>
          <w:b w:val="false"/>
          <w:i w:val="false"/>
          <w:color w:val="000000"/>
          <w:sz w:val="28"/>
        </w:rPr>
        <w:t>
      16. Тоқтатылған қылмыстық істерді архивтік жұмыс бөлімшелері прокуратура органдарының не жоғары тұрған прокуратураның сұрау салулары бойынша береді.</w:t>
      </w:r>
    </w:p>
    <w:bookmarkEnd w:id="54"/>
    <w:bookmarkStart w:name="z56" w:id="55"/>
    <w:p>
      <w:pPr>
        <w:spacing w:after="0"/>
        <w:ind w:left="0"/>
        <w:jc w:val="both"/>
      </w:pPr>
      <w:r>
        <w:rPr>
          <w:rFonts w:ascii="Times New Roman"/>
          <w:b w:val="false"/>
          <w:i w:val="false"/>
          <w:color w:val="000000"/>
          <w:sz w:val="28"/>
        </w:rPr>
        <w:t>
      17. Соттың және қылмыстық қудалау органының сұрау салулары бойынша тоқтатылған қылмыстық істерді беруді архивтік жұмыс бөлімшесінің прокуроры прокуратура органдарына хабарлай отырып жүзеге асырады.</w:t>
      </w:r>
    </w:p>
    <w:bookmarkEnd w:id="55"/>
    <w:bookmarkStart w:name="z57" w:id="56"/>
    <w:p>
      <w:pPr>
        <w:spacing w:after="0"/>
        <w:ind w:left="0"/>
        <w:jc w:val="both"/>
      </w:pPr>
      <w:r>
        <w:rPr>
          <w:rFonts w:ascii="Times New Roman"/>
          <w:b w:val="false"/>
          <w:i w:val="false"/>
          <w:color w:val="000000"/>
          <w:sz w:val="28"/>
        </w:rPr>
        <w:t>
      18. Бір ведомствоның тоқтатылған қылмыстық істері басқа ведомствоның қылмыстық қудалау органына прокуратура органдары арқылы қылмыстық қудалау органының сұрау салуы бойынша беріледі.</w:t>
      </w:r>
    </w:p>
    <w:bookmarkEnd w:id="56"/>
    <w:bookmarkStart w:name="z58" w:id="57"/>
    <w:p>
      <w:pPr>
        <w:spacing w:after="0"/>
        <w:ind w:left="0"/>
        <w:jc w:val="both"/>
      </w:pPr>
      <w:r>
        <w:rPr>
          <w:rFonts w:ascii="Times New Roman"/>
          <w:b w:val="false"/>
          <w:i w:val="false"/>
          <w:color w:val="000000"/>
          <w:sz w:val="28"/>
        </w:rPr>
        <w:t>
      Тоқтатылған қылмыстық істі сұрату туралы сұрау салу келіп түскен кезде архивтік жұмыс бөлімшесінің прокуроры тоқтатылған қылмыстық істі судьяға бір жұмыс күнінде, прокуратура органдары мен қылмыстық қудалау органдарына мынадай:</w:t>
      </w:r>
    </w:p>
    <w:bookmarkEnd w:id="57"/>
    <w:bookmarkStart w:name="z59" w:id="58"/>
    <w:p>
      <w:pPr>
        <w:spacing w:after="0"/>
        <w:ind w:left="0"/>
        <w:jc w:val="both"/>
      </w:pPr>
      <w:r>
        <w:rPr>
          <w:rFonts w:ascii="Times New Roman"/>
          <w:b w:val="false"/>
          <w:i w:val="false"/>
          <w:color w:val="000000"/>
          <w:sz w:val="28"/>
        </w:rPr>
        <w:t>
      шағымдарды ҚР ҚПК-нің 105, 105 тәртібінде, сондай-ақ жекелеген сұрау салулар бойынша (Қазақстан Республикасы Президенті Әкімшілігінің, Қазақстан Республикасы Бас Прокурорының тапсырмалары) қараған кезде – бір жұмыс күнінде;</w:t>
      </w:r>
    </w:p>
    <w:bookmarkEnd w:id="58"/>
    <w:bookmarkStart w:name="z60" w:id="59"/>
    <w:p>
      <w:pPr>
        <w:spacing w:after="0"/>
        <w:ind w:left="0"/>
        <w:jc w:val="both"/>
      </w:pPr>
      <w:r>
        <w:rPr>
          <w:rFonts w:ascii="Times New Roman"/>
          <w:b w:val="false"/>
          <w:i w:val="false"/>
          <w:color w:val="000000"/>
          <w:sz w:val="28"/>
        </w:rPr>
        <w:t>
      1-ден 10-ға дейін тоқтатылған істерді сұратқанда – сұрау салу келіп түскен күннен бастап бастап үш жұмыс күніне дейінгі;</w:t>
      </w:r>
    </w:p>
    <w:bookmarkEnd w:id="59"/>
    <w:bookmarkStart w:name="z61" w:id="60"/>
    <w:p>
      <w:pPr>
        <w:spacing w:after="0"/>
        <w:ind w:left="0"/>
        <w:jc w:val="both"/>
      </w:pPr>
      <w:r>
        <w:rPr>
          <w:rFonts w:ascii="Times New Roman"/>
          <w:b w:val="false"/>
          <w:i w:val="false"/>
          <w:color w:val="000000"/>
          <w:sz w:val="28"/>
        </w:rPr>
        <w:t>
      11-ден 50-ге дейін істерге - сұрау салу келіп түскен күннен бастап бес жұмыс күніне дейінгі;</w:t>
      </w:r>
    </w:p>
    <w:bookmarkEnd w:id="60"/>
    <w:bookmarkStart w:name="z62" w:id="61"/>
    <w:p>
      <w:pPr>
        <w:spacing w:after="0"/>
        <w:ind w:left="0"/>
        <w:jc w:val="both"/>
      </w:pPr>
      <w:r>
        <w:rPr>
          <w:rFonts w:ascii="Times New Roman"/>
          <w:b w:val="false"/>
          <w:i w:val="false"/>
          <w:color w:val="000000"/>
          <w:sz w:val="28"/>
        </w:rPr>
        <w:t>
      50 және одан көп істерге – сұрау салу келіп түскен күннен бастап он жұмыс күніне дейінгі мерзімдерде береді.</w:t>
      </w:r>
    </w:p>
    <w:bookmarkEnd w:id="61"/>
    <w:bookmarkStart w:name="z112" w:id="62"/>
    <w:p>
      <w:pPr>
        <w:spacing w:after="0"/>
        <w:ind w:left="0"/>
        <w:jc w:val="both"/>
      </w:pPr>
      <w:r>
        <w:rPr>
          <w:rFonts w:ascii="Times New Roman"/>
          <w:b w:val="false"/>
          <w:i w:val="false"/>
          <w:color w:val="000000"/>
          <w:sz w:val="28"/>
        </w:rPr>
        <w:t>
      18-1. Тоқтатылған қылмыстық іс отыз жұмыс күнінен аспайтын мерзімге беріледі.</w:t>
      </w:r>
    </w:p>
    <w:bookmarkEnd w:id="62"/>
    <w:p>
      <w:pPr>
        <w:spacing w:after="0"/>
        <w:ind w:left="0"/>
        <w:jc w:val="both"/>
      </w:pPr>
      <w:r>
        <w:rPr>
          <w:rFonts w:ascii="Times New Roman"/>
          <w:b w:val="false"/>
          <w:i w:val="false"/>
          <w:color w:val="000000"/>
          <w:sz w:val="28"/>
        </w:rPr>
        <w:t>
      Тоқтатылған қылмыстық істі зерделеу үшін қосымша уақыт қажет болған кезде, берілген тоқтатылған қылмыстық іс жатқан органның басшысы тиісті архивтік жұмыс бөлімшесіне оның мерзімін отыз жұмыс күнінен аспайтын мерзімге ұзарту туралы жазбаша хабардар етеді.</w:t>
      </w:r>
    </w:p>
    <w:p>
      <w:pPr>
        <w:spacing w:after="0"/>
        <w:ind w:left="0"/>
        <w:jc w:val="both"/>
      </w:pPr>
      <w:r>
        <w:rPr>
          <w:rFonts w:ascii="Times New Roman"/>
          <w:b w:val="false"/>
          <w:i w:val="false"/>
          <w:color w:val="000000"/>
          <w:sz w:val="28"/>
        </w:rPr>
        <w:t>
      Прокуратура органдары архивтен талап етілген қылмыстық істі тоқтату туралы қаулының күші жойылған жағдайда қаулының көшірмесін жиырма төрт сағаттан кешіктірмей архивтік жұмыс бөліміне жібереді.</w:t>
      </w:r>
    </w:p>
    <w:p>
      <w:pPr>
        <w:spacing w:after="0"/>
        <w:ind w:left="0"/>
        <w:jc w:val="both"/>
      </w:pPr>
      <w:r>
        <w:rPr>
          <w:rFonts w:ascii="Times New Roman"/>
          <w:b w:val="false"/>
          <w:i w:val="false"/>
          <w:color w:val="000000"/>
          <w:sz w:val="28"/>
        </w:rPr>
        <w:t>
      Қылмыстық істі тоқтату туралы қаулының көшірмесі келіп түскеннен кейін архив жұмысы бөлімінің прокуроры қылмыстық істі жиырма төрт сағаттан кешіктірмей архивтік есепке алудан алып тастайды.</w:t>
      </w:r>
    </w:p>
    <w:p>
      <w:pPr>
        <w:spacing w:after="0"/>
        <w:ind w:left="0"/>
        <w:jc w:val="both"/>
      </w:pPr>
      <w:r>
        <w:rPr>
          <w:rFonts w:ascii="Times New Roman"/>
          <w:b w:val="false"/>
          <w:i w:val="false"/>
          <w:color w:val="000000"/>
          <w:sz w:val="28"/>
        </w:rPr>
        <w:t>
      Қазақстан Республикасының еңбек заңнамасына сәйкес жұмыс уақыты аяқталғаннан кейін, демалыс және (немесе) мереке күндері қылмыстық істі тоқтату туралы қаулының көшірмесі келіп түскен жағдайда, архив жұмысы бөлімінің прокуроры келесі жұмыс күні қылмыстық істі архивтік есептен шығарады.</w:t>
      </w:r>
    </w:p>
    <w:p>
      <w:pPr>
        <w:spacing w:after="0"/>
        <w:ind w:left="0"/>
        <w:jc w:val="both"/>
      </w:pPr>
      <w:r>
        <w:rPr>
          <w:rFonts w:ascii="Times New Roman"/>
          <w:b w:val="false"/>
          <w:i w:val="false"/>
          <w:color w:val="000000"/>
          <w:sz w:val="28"/>
        </w:rPr>
        <w:t>
      Тоқтатылған қылмыстық істерді беру, қайтару, архивтік есепке алудан шығару кезінде архивтік жұмыс бөлімінің прокуроры жиырма төрт сағат ішінде 2-А нысанды жаңа ЭАЕҚ-қа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18-1-тармақпен толықтырылды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3" w:id="63"/>
    <w:p>
      <w:pPr>
        <w:spacing w:after="0"/>
        <w:ind w:left="0"/>
        <w:jc w:val="left"/>
      </w:pPr>
      <w:r>
        <w:rPr>
          <w:rFonts w:ascii="Times New Roman"/>
          <w:b/>
          <w:i w:val="false"/>
          <w:color w:val="000000"/>
        </w:rPr>
        <w:t xml:space="preserve"> 1-параграф. Тоқтатылған қылмыстық істерді қағаз форматында беру</w:t>
      </w:r>
    </w:p>
    <w:bookmarkEnd w:id="63"/>
    <w:bookmarkStart w:name="z64" w:id="64"/>
    <w:p>
      <w:pPr>
        <w:spacing w:after="0"/>
        <w:ind w:left="0"/>
        <w:jc w:val="both"/>
      </w:pPr>
      <w:r>
        <w:rPr>
          <w:rFonts w:ascii="Times New Roman"/>
          <w:b w:val="false"/>
          <w:i w:val="false"/>
          <w:color w:val="000000"/>
          <w:sz w:val="28"/>
        </w:rPr>
        <w:t>
      19. Сұрау салулар бойынша тоқтатылған қылмыстық істі қағаз форматында беру осы Нұсқаулықтың 16, 17-тармақтарына сәйкес және Журналға белгілей отырып, арнайы пошталық байланыс арқылы не істі сұратқан қылмыстық қудалау органының қызметкеріне қызметтік куәлігін, соттың қызметкеріне тиісті сенімхатты ұсынғаннан кейін қолма-қол беріледі.</w:t>
      </w:r>
    </w:p>
    <w:bookmarkEnd w:id="64"/>
    <w:bookmarkStart w:name="z65" w:id="65"/>
    <w:p>
      <w:pPr>
        <w:spacing w:after="0"/>
        <w:ind w:left="0"/>
        <w:jc w:val="both"/>
      </w:pPr>
      <w:r>
        <w:rPr>
          <w:rFonts w:ascii="Times New Roman"/>
          <w:b w:val="false"/>
          <w:i w:val="false"/>
          <w:color w:val="000000"/>
          <w:sz w:val="28"/>
        </w:rPr>
        <w:t>
      20. Беру кезінде архивтік жұмыс бөлімшесінің прокуроры парақтардың нөмірлерін және тоқтатылған қылмыстық іс құжаттарының жай-күйін тексереді.</w:t>
      </w:r>
    </w:p>
    <w:bookmarkEnd w:id="65"/>
    <w:bookmarkStart w:name="z66" w:id="66"/>
    <w:p>
      <w:pPr>
        <w:spacing w:after="0"/>
        <w:ind w:left="0"/>
        <w:jc w:val="both"/>
      </w:pPr>
      <w:r>
        <w:rPr>
          <w:rFonts w:ascii="Times New Roman"/>
          <w:b w:val="false"/>
          <w:i w:val="false"/>
          <w:color w:val="000000"/>
          <w:sz w:val="28"/>
        </w:rPr>
        <w:t>
      21. Тоқтатылған қылмыстық істі қабылдау кезінде де архивтік жұмыс бөлімшесінің прокуроры парақтардың нөмірлерін және іс құжаттарының жай-күйін тексереді.</w:t>
      </w:r>
    </w:p>
    <w:bookmarkEnd w:id="66"/>
    <w:p>
      <w:pPr>
        <w:spacing w:after="0"/>
        <w:ind w:left="0"/>
        <w:jc w:val="both"/>
      </w:pPr>
      <w:r>
        <w:rPr>
          <w:rFonts w:ascii="Times New Roman"/>
          <w:b w:val="false"/>
          <w:i w:val="false"/>
          <w:color w:val="000000"/>
          <w:sz w:val="28"/>
        </w:rPr>
        <w:t xml:space="preserve">
      Бүлінгені, ішкі тізімдемеде құжаттардың нөмірленген парақтарымен сәйкес келмеуі, онда жеке парақтарының болмауы анықталған кезде архивтік жұмыс бөлімшесінің прокуроры осы Нұсқаулықтың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Тоқтатылған қылмыстық істің парақтарының болуын және оның жай-күйін тексеру актісін (бұдан әрі – Акт) екі данада толтырады, оған Комитеттің аумақтық органының басшысы бекіткеннен кейін, бес жұмыс күні ішінде қалпына келтіру үшін тоқтатылған қылмыстық істі сұратқан қылмыстық қудалау органдарының басшысына жібереді.</w:t>
      </w:r>
    </w:p>
    <w:p>
      <w:pPr>
        <w:spacing w:after="0"/>
        <w:ind w:left="0"/>
        <w:jc w:val="both"/>
      </w:pPr>
      <w:r>
        <w:rPr>
          <w:rFonts w:ascii="Times New Roman"/>
          <w:b w:val="false"/>
          <w:i w:val="false"/>
          <w:color w:val="000000"/>
          <w:sz w:val="28"/>
        </w:rPr>
        <w:t>
      Актінің бір данасы тоқтатылған қылмыстық істі талап еткен органның басшысына ескертулерді жою үшін бес жұмыс күні ішінде жіберіледі, бұл туралы прокуратураға аумақтық бойынша бір мезгілде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0" w:id="67"/>
    <w:p>
      <w:pPr>
        <w:spacing w:after="0"/>
        <w:ind w:left="0"/>
        <w:jc w:val="both"/>
      </w:pPr>
      <w:r>
        <w:rPr>
          <w:rFonts w:ascii="Times New Roman"/>
          <w:b w:val="false"/>
          <w:i w:val="false"/>
          <w:color w:val="000000"/>
          <w:sz w:val="28"/>
        </w:rPr>
        <w:t>
      22. Архивтік істерді пайдалану кезінде құжаттарға қандай да бір белгі қоюға, астын сызуға, түзетулер енгізуге, іс парақтарын бүгуге, істерді сөгуге және олардан жекелеген құжаттарды алып қоюға жол берілмейді.</w:t>
      </w:r>
    </w:p>
    <w:bookmarkEnd w:id="67"/>
    <w:bookmarkStart w:name="z71" w:id="68"/>
    <w:p>
      <w:pPr>
        <w:spacing w:after="0"/>
        <w:ind w:left="0"/>
        <w:jc w:val="both"/>
      </w:pPr>
      <w:r>
        <w:rPr>
          <w:rFonts w:ascii="Times New Roman"/>
          <w:b w:val="false"/>
          <w:i w:val="false"/>
          <w:color w:val="000000"/>
          <w:sz w:val="28"/>
        </w:rPr>
        <w:t>
      Архивтік жұмыс бөлімшесінің прокурорына сақтауға өткізілген тоқтатылған қылмыстық істерден құжаттарды алуға жол берілмейді.</w:t>
      </w:r>
    </w:p>
    <w:bookmarkEnd w:id="68"/>
    <w:bookmarkStart w:name="z72" w:id="69"/>
    <w:p>
      <w:pPr>
        <w:spacing w:after="0"/>
        <w:ind w:left="0"/>
        <w:jc w:val="left"/>
      </w:pPr>
      <w:r>
        <w:rPr>
          <w:rFonts w:ascii="Times New Roman"/>
          <w:b/>
          <w:i w:val="false"/>
          <w:color w:val="000000"/>
        </w:rPr>
        <w:t xml:space="preserve"> 2-параграф. Тоқтатылған электрондық қылмыстық істерді беру</w:t>
      </w:r>
    </w:p>
    <w:bookmarkEnd w:id="69"/>
    <w:bookmarkStart w:name="z73" w:id="70"/>
    <w:p>
      <w:pPr>
        <w:spacing w:after="0"/>
        <w:ind w:left="0"/>
        <w:jc w:val="both"/>
      </w:pPr>
      <w:r>
        <w:rPr>
          <w:rFonts w:ascii="Times New Roman"/>
          <w:b w:val="false"/>
          <w:i w:val="false"/>
          <w:color w:val="000000"/>
          <w:sz w:val="28"/>
        </w:rPr>
        <w:t>
      23. Тоқтату туралы шешім қабылдаған қылмыстық қудалау органдарына тоқтатылған электрондық қылмыстық іске қолжетімділікті архивтік жұмыс бөлімшесінің прокуроры СДТБТ арқылы қашықтықтағы форматта береді.</w:t>
      </w:r>
    </w:p>
    <w:bookmarkEnd w:id="70"/>
    <w:bookmarkStart w:name="z74" w:id="71"/>
    <w:p>
      <w:pPr>
        <w:spacing w:after="0"/>
        <w:ind w:left="0"/>
        <w:jc w:val="both"/>
      </w:pPr>
      <w:r>
        <w:rPr>
          <w:rFonts w:ascii="Times New Roman"/>
          <w:b w:val="false"/>
          <w:i w:val="false"/>
          <w:color w:val="000000"/>
          <w:sz w:val="28"/>
        </w:rPr>
        <w:t>
      24. Тоқтатылған электрондық қылмыстық істі соттарға беру Таныстыру актісін толтыра отырып, электрондық тасымалдаушыларда көшірме жасау арқылы жүзеге асырылады.</w:t>
      </w:r>
    </w:p>
    <w:bookmarkEnd w:id="71"/>
    <w:bookmarkStart w:name="z75" w:id="72"/>
    <w:p>
      <w:pPr>
        <w:spacing w:after="0"/>
        <w:ind w:left="0"/>
        <w:jc w:val="left"/>
      </w:pPr>
      <w:r>
        <w:rPr>
          <w:rFonts w:ascii="Times New Roman"/>
          <w:b/>
          <w:i w:val="false"/>
          <w:color w:val="000000"/>
        </w:rPr>
        <w:t xml:space="preserve"> 4-тарау. Тоқтатылған қылмыстық істердің материалдарымен таныстыру және олардың көшірмелерін беру</w:t>
      </w:r>
    </w:p>
    <w:bookmarkEnd w:id="72"/>
    <w:bookmarkStart w:name="z76" w:id="73"/>
    <w:p>
      <w:pPr>
        <w:spacing w:after="0"/>
        <w:ind w:left="0"/>
        <w:jc w:val="both"/>
      </w:pPr>
      <w:r>
        <w:rPr>
          <w:rFonts w:ascii="Times New Roman"/>
          <w:b w:val="false"/>
          <w:i w:val="false"/>
          <w:color w:val="000000"/>
          <w:sz w:val="28"/>
        </w:rPr>
        <w:t>
      25. Тоқтатылған қылмыстық істердің материалдарымен таныстыруды, қылмыстық істі тоқтату туралы қаулылардың көшірмелерін, тоқтатылған қылмыстық істің басқа материалдарын беруді архивтік жұмыс бөлімшесінің прокуроры тек қылмыстық процеске қатысушыларға ғана жүзеге асырады.</w:t>
      </w:r>
    </w:p>
    <w:bookmarkEnd w:id="73"/>
    <w:p>
      <w:pPr>
        <w:spacing w:after="0"/>
        <w:ind w:left="0"/>
        <w:jc w:val="both"/>
      </w:pPr>
      <w:r>
        <w:rPr>
          <w:rFonts w:ascii="Times New Roman"/>
          <w:b w:val="false"/>
          <w:i w:val="false"/>
          <w:color w:val="000000"/>
          <w:sz w:val="28"/>
        </w:rPr>
        <w:t xml:space="preserve">
      Тоқтатылған қылмыстық істердің материалдарымен таныстыру, олардың көшірмелерін беру қорытындысы бойынша архивтік жұмыс бөлімшесінің прокуроры прокуратура органдарын хабардар ете отырып, осы Нұсқаулықтың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нысаны бойынша қылмыстық процеске қатысушыларды тоқтатылған қылмыстық істердің материалдарымен таныстыру, тоқтатылған қылмыстық істен көшірмелерді беру хаттамасын (бұдан әрі - Хаттама) жасайды.</w:t>
      </w:r>
    </w:p>
    <w:p>
      <w:pPr>
        <w:spacing w:after="0"/>
        <w:ind w:left="0"/>
        <w:jc w:val="both"/>
      </w:pPr>
      <w:r>
        <w:rPr>
          <w:rFonts w:ascii="Times New Roman"/>
          <w:b w:val="false"/>
          <w:i w:val="false"/>
          <w:color w:val="000000"/>
          <w:sz w:val="28"/>
        </w:rPr>
        <w:t>
      Архивтік жұмыс прокуроры Хаттамада оны толтыру күнін, айын, орнын, қылмыстық процеске қатысушылардың тегін, аты-жөні мен лауазымдарын, парақтардың санын көрсете отырып, сұратылған процестік материалдар атауларының тізімін көрсетеді.</w:t>
      </w:r>
    </w:p>
    <w:bookmarkStart w:name="z77" w:id="74"/>
    <w:p>
      <w:pPr>
        <w:spacing w:after="0"/>
        <w:ind w:left="0"/>
        <w:jc w:val="both"/>
      </w:pPr>
      <w:r>
        <w:rPr>
          <w:rFonts w:ascii="Times New Roman"/>
          <w:b w:val="false"/>
          <w:i w:val="false"/>
          <w:color w:val="000000"/>
          <w:sz w:val="28"/>
        </w:rPr>
        <w:t>
      26. Қылмыстық процеске қатысушылар ғылыми-техникалық құралдардың көмегімен тоқтатылған қылмыстық іс материалдарының көшірмелерін жасауға құқылы.</w:t>
      </w:r>
    </w:p>
    <w:bookmarkEnd w:id="74"/>
    <w:p>
      <w:pPr>
        <w:spacing w:after="0"/>
        <w:ind w:left="0"/>
        <w:jc w:val="both"/>
      </w:pPr>
      <w:r>
        <w:rPr>
          <w:rFonts w:ascii="Times New Roman"/>
          <w:b w:val="false"/>
          <w:i w:val="false"/>
          <w:color w:val="000000"/>
          <w:sz w:val="28"/>
        </w:rPr>
        <w:t>
      Процеске қатысушыларды тоқтатылған электрондық қылмыстық істерімен таныстыру материалдарды электрондық жеткізгіштерде (басып шығарусыз) сақтау мүмкіндігімен компьютерлік техникалардың көмегімен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79" w:id="75"/>
    <w:p>
      <w:pPr>
        <w:spacing w:after="0"/>
        <w:ind w:left="0"/>
        <w:jc w:val="left"/>
      </w:pPr>
      <w:r>
        <w:rPr>
          <w:rFonts w:ascii="Times New Roman"/>
          <w:b/>
          <w:i w:val="false"/>
          <w:color w:val="000000"/>
        </w:rPr>
        <w:t xml:space="preserve"> 5-тарау. Тоқтатылған қылмыстық істерді сақтау мерзімдері</w:t>
      </w:r>
    </w:p>
    <w:bookmarkEnd w:id="75"/>
    <w:bookmarkStart w:name="z80" w:id="76"/>
    <w:p>
      <w:pPr>
        <w:spacing w:after="0"/>
        <w:ind w:left="0"/>
        <w:jc w:val="both"/>
      </w:pPr>
      <w:r>
        <w:rPr>
          <w:rFonts w:ascii="Times New Roman"/>
          <w:b w:val="false"/>
          <w:i w:val="false"/>
          <w:color w:val="000000"/>
          <w:sz w:val="28"/>
        </w:rPr>
        <w:t>
      28. Қылмыстық теріс қылықтар бойынша тоқтатылған қылмыстық істер сақтауға келіп түскеннен кейін архивтік жұмыс бөлімшелерінде бір жыл сақталады.</w:t>
      </w:r>
    </w:p>
    <w:bookmarkEnd w:id="76"/>
    <w:bookmarkStart w:name="z81" w:id="77"/>
    <w:p>
      <w:pPr>
        <w:spacing w:after="0"/>
        <w:ind w:left="0"/>
        <w:jc w:val="both"/>
      </w:pPr>
      <w:r>
        <w:rPr>
          <w:rFonts w:ascii="Times New Roman"/>
          <w:b w:val="false"/>
          <w:i w:val="false"/>
          <w:color w:val="000000"/>
          <w:sz w:val="28"/>
        </w:rPr>
        <w:t xml:space="preserve">
      29. Қазақстан Республикасы Қылмыстық кодексінің (бұдан әрі - ҚК) </w:t>
      </w:r>
      <w:r>
        <w:rPr>
          <w:rFonts w:ascii="Times New Roman"/>
          <w:b w:val="false"/>
          <w:i w:val="false"/>
          <w:color w:val="000000"/>
          <w:sz w:val="28"/>
        </w:rPr>
        <w:t>71-бабына</w:t>
      </w:r>
      <w:r>
        <w:rPr>
          <w:rFonts w:ascii="Times New Roman"/>
          <w:b w:val="false"/>
          <w:i w:val="false"/>
          <w:color w:val="000000"/>
          <w:sz w:val="28"/>
        </w:rPr>
        <w:t xml:space="preserve"> сәйкес қылмыстар бойынша тоқтатылған қылмыстық істер мынадай мерзімдерде сақталады:</w:t>
      </w:r>
    </w:p>
    <w:bookmarkEnd w:id="77"/>
    <w:bookmarkStart w:name="z82" w:id="78"/>
    <w:p>
      <w:pPr>
        <w:spacing w:after="0"/>
        <w:ind w:left="0"/>
        <w:jc w:val="both"/>
      </w:pPr>
      <w:r>
        <w:rPr>
          <w:rFonts w:ascii="Times New Roman"/>
          <w:b w:val="false"/>
          <w:i w:val="false"/>
          <w:color w:val="000000"/>
          <w:sz w:val="28"/>
        </w:rPr>
        <w:t>
      1) онша ауыр емес қылмыстар бойынша - сақтауға келіп түскеннен кейін екі жыл;</w:t>
      </w:r>
    </w:p>
    <w:bookmarkEnd w:id="78"/>
    <w:bookmarkStart w:name="z83" w:id="79"/>
    <w:p>
      <w:pPr>
        <w:spacing w:after="0"/>
        <w:ind w:left="0"/>
        <w:jc w:val="both"/>
      </w:pPr>
      <w:r>
        <w:rPr>
          <w:rFonts w:ascii="Times New Roman"/>
          <w:b w:val="false"/>
          <w:i w:val="false"/>
          <w:color w:val="000000"/>
          <w:sz w:val="28"/>
        </w:rPr>
        <w:t>
      2) ауырлығы орташа қылмыстар бойынша - сақтауға келіп түскеннен кейін бес жыл;</w:t>
      </w:r>
    </w:p>
    <w:bookmarkEnd w:id="79"/>
    <w:bookmarkStart w:name="z84" w:id="80"/>
    <w:p>
      <w:pPr>
        <w:spacing w:after="0"/>
        <w:ind w:left="0"/>
        <w:jc w:val="both"/>
      </w:pPr>
      <w:r>
        <w:rPr>
          <w:rFonts w:ascii="Times New Roman"/>
          <w:b w:val="false"/>
          <w:i w:val="false"/>
          <w:color w:val="000000"/>
          <w:sz w:val="28"/>
        </w:rPr>
        <w:t>
      3) ауыр қылмыстар, онша ауыр емес немесе ауырлығы орташа сыбайлас жемқорлық қылмыстар бойынша - сақтауға келіп түскеннен кейін он жыл;</w:t>
      </w:r>
    </w:p>
    <w:bookmarkEnd w:id="80"/>
    <w:bookmarkStart w:name="z85" w:id="81"/>
    <w:p>
      <w:pPr>
        <w:spacing w:after="0"/>
        <w:ind w:left="0"/>
        <w:jc w:val="both"/>
      </w:pPr>
      <w:r>
        <w:rPr>
          <w:rFonts w:ascii="Times New Roman"/>
          <w:b w:val="false"/>
          <w:i w:val="false"/>
          <w:color w:val="000000"/>
          <w:sz w:val="28"/>
        </w:rPr>
        <w:t>
      4) аса ауыр қылмыстар бойынша - сақтауға келіп түскеннен кейін он бес жыл мерзімдерінде сақталады.</w:t>
      </w:r>
    </w:p>
    <w:bookmarkEnd w:id="81"/>
    <w:bookmarkStart w:name="z86" w:id="82"/>
    <w:p>
      <w:pPr>
        <w:spacing w:after="0"/>
        <w:ind w:left="0"/>
        <w:jc w:val="both"/>
      </w:pPr>
      <w:r>
        <w:rPr>
          <w:rFonts w:ascii="Times New Roman"/>
          <w:b w:val="false"/>
          <w:i w:val="false"/>
          <w:color w:val="000000"/>
          <w:sz w:val="28"/>
        </w:rPr>
        <w:t>
      Адамдардың қылмыстық емес жоғалып кету фактілері бойынша, сондай-ақ адамдардың қылмыстық емес қайтыс болу фактілері бойынша тоқтатылған қылмыстық істер архивтік жұмыс бөлімшелерінде екі жыл сақталады.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87" w:id="83"/>
    <w:p>
      <w:pPr>
        <w:spacing w:after="0"/>
        <w:ind w:left="0"/>
        <w:jc w:val="both"/>
      </w:pPr>
      <w:r>
        <w:rPr>
          <w:rFonts w:ascii="Times New Roman"/>
          <w:b w:val="false"/>
          <w:i w:val="false"/>
          <w:color w:val="000000"/>
          <w:sz w:val="28"/>
        </w:rPr>
        <w:t xml:space="preserve">
      30. Тұрақты сақтау мерзіміне ҚР ҚК-нің </w:t>
      </w:r>
      <w:r>
        <w:rPr>
          <w:rFonts w:ascii="Times New Roman"/>
          <w:b w:val="false"/>
          <w:i w:val="false"/>
          <w:color w:val="000000"/>
          <w:sz w:val="28"/>
        </w:rPr>
        <w:t>71-бабының</w:t>
      </w:r>
      <w:r>
        <w:rPr>
          <w:rFonts w:ascii="Times New Roman"/>
          <w:b w:val="false"/>
          <w:i w:val="false"/>
          <w:color w:val="000000"/>
          <w:sz w:val="28"/>
        </w:rPr>
        <w:t xml:space="preserve"> алтыншы бөлігіне сәйкес ескіру мерзімі қолданылмайтын қылмыстар туралы қылмыстық істер тұрақты сақталу мерзіміне жатады.</w:t>
      </w:r>
    </w:p>
    <w:bookmarkEnd w:id="83"/>
    <w:bookmarkStart w:name="z88" w:id="84"/>
    <w:p>
      <w:pPr>
        <w:spacing w:after="0"/>
        <w:ind w:left="0"/>
        <w:jc w:val="left"/>
      </w:pPr>
      <w:r>
        <w:rPr>
          <w:rFonts w:ascii="Times New Roman"/>
          <w:b/>
          <w:i w:val="false"/>
          <w:color w:val="000000"/>
        </w:rPr>
        <w:t xml:space="preserve"> 6-тарау. Тоқтатылған қылмыстық істерді жою</w:t>
      </w:r>
    </w:p>
    <w:bookmarkEnd w:id="84"/>
    <w:bookmarkStart w:name="z89" w:id="85"/>
    <w:p>
      <w:pPr>
        <w:spacing w:after="0"/>
        <w:ind w:left="0"/>
        <w:jc w:val="both"/>
      </w:pPr>
      <w:r>
        <w:rPr>
          <w:rFonts w:ascii="Times New Roman"/>
          <w:b w:val="false"/>
          <w:i w:val="false"/>
          <w:color w:val="000000"/>
          <w:sz w:val="28"/>
        </w:rPr>
        <w:t>
      31. Сақтау мерзімдері өткен тоқтатылған қылмыстық істерді жою Комитеттің аумақтық органы бастығының немесе оның орнындағы адамның бұйрығы бойынша құрылатын комиссия арқылы жүргізіледі.</w:t>
      </w:r>
    </w:p>
    <w:bookmarkEnd w:id="85"/>
    <w:p>
      <w:pPr>
        <w:spacing w:after="0"/>
        <w:ind w:left="0"/>
        <w:jc w:val="both"/>
      </w:pPr>
      <w:r>
        <w:rPr>
          <w:rFonts w:ascii="Times New Roman"/>
          <w:b w:val="false"/>
          <w:i w:val="false"/>
          <w:color w:val="000000"/>
          <w:sz w:val="28"/>
        </w:rPr>
        <w:t>
      Комиссия төрағадан, хатшыдан және комиссия мүшелерінен (Комитеттің аумақтық органының құрылымдық бөлімшелерінің басшылары, қылмыстық қудалау органының қызметкерлері) тұрады. Комиссияның жалпы құрамы бес адамнан кем емес.</w:t>
      </w:r>
    </w:p>
    <w:p>
      <w:pPr>
        <w:spacing w:after="0"/>
        <w:ind w:left="0"/>
        <w:jc w:val="both"/>
      </w:pPr>
      <w:r>
        <w:rPr>
          <w:rFonts w:ascii="Times New Roman"/>
          <w:b w:val="false"/>
          <w:i w:val="false"/>
          <w:color w:val="000000"/>
          <w:sz w:val="28"/>
        </w:rPr>
        <w:t>
      Комиссияның төрағасы болып Комитеттің аумақтық органы басшысының орынбасары тағайындалады, ол оның шақырылуын және жұмысын ұйымдастырады.</w:t>
      </w:r>
    </w:p>
    <w:p>
      <w:pPr>
        <w:spacing w:after="0"/>
        <w:ind w:left="0"/>
        <w:jc w:val="both"/>
      </w:pPr>
      <w:r>
        <w:rPr>
          <w:rFonts w:ascii="Times New Roman"/>
          <w:b w:val="false"/>
          <w:i w:val="false"/>
          <w:color w:val="000000"/>
          <w:sz w:val="28"/>
        </w:rPr>
        <w:t>
      Комиссияның хатшысы архив жұмысы бөлімшесінің прокуроры болып табылады, ол комиссияның жұмысын ұйымдастырушылық қамтамасыз етуді жүзеге асырады.</w:t>
      </w:r>
    </w:p>
    <w:p>
      <w:pPr>
        <w:spacing w:after="0"/>
        <w:ind w:left="0"/>
        <w:jc w:val="both"/>
      </w:pPr>
      <w:r>
        <w:rPr>
          <w:rFonts w:ascii="Times New Roman"/>
          <w:b w:val="false"/>
          <w:i w:val="false"/>
          <w:color w:val="000000"/>
          <w:sz w:val="28"/>
        </w:rPr>
        <w:t>
      Комиссияны шақыру және оның жұмысы комиссияның төрағасы бекіткен кестесіне сәйкес жылына кемінде екі рет жүзеге асырылады.</w:t>
      </w:r>
    </w:p>
    <w:p>
      <w:pPr>
        <w:spacing w:after="0"/>
        <w:ind w:left="0"/>
        <w:jc w:val="both"/>
      </w:pPr>
      <w:r>
        <w:rPr>
          <w:rFonts w:ascii="Times New Roman"/>
          <w:b w:val="false"/>
          <w:i w:val="false"/>
          <w:color w:val="000000"/>
          <w:sz w:val="28"/>
        </w:rPr>
        <w:t>
      Тоқтатылған қылмыстық істердің жойылған күні, уақыты және орны туралы комиссия хатшысы алдын ала, бірақ үш жұмыс күнінен кешіктірмей комиссия мүшелеріне хабарлайды.</w:t>
      </w:r>
    </w:p>
    <w:p>
      <w:pPr>
        <w:spacing w:after="0"/>
        <w:ind w:left="0"/>
        <w:jc w:val="both"/>
      </w:pPr>
      <w:r>
        <w:rPr>
          <w:rFonts w:ascii="Times New Roman"/>
          <w:b w:val="false"/>
          <w:i w:val="false"/>
          <w:color w:val="000000"/>
          <w:sz w:val="28"/>
        </w:rPr>
        <w:t>
      Жоқ мүшелерін алмастыруға жол берілмейді.</w:t>
      </w:r>
    </w:p>
    <w:p>
      <w:pPr>
        <w:spacing w:after="0"/>
        <w:ind w:left="0"/>
        <w:jc w:val="both"/>
      </w:pPr>
      <w:r>
        <w:rPr>
          <w:rFonts w:ascii="Times New Roman"/>
          <w:b w:val="false"/>
          <w:i w:val="false"/>
          <w:color w:val="000000"/>
          <w:sz w:val="28"/>
        </w:rPr>
        <w:t>
      Комиссия мүшелерінің бірі келмеген жағдайда, комиссияның төрағасы сақтау мерзімі өткен тоқтатылған қылмыстық істерді жою үшін, бастапқы тағайындалған мерзімнен үш жұмыс күнінен кешіктірмей басқа күнді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13" w:id="86"/>
    <w:p>
      <w:pPr>
        <w:spacing w:after="0"/>
        <w:ind w:left="0"/>
        <w:jc w:val="both"/>
      </w:pPr>
      <w:r>
        <w:rPr>
          <w:rFonts w:ascii="Times New Roman"/>
          <w:b w:val="false"/>
          <w:i w:val="false"/>
          <w:color w:val="000000"/>
          <w:sz w:val="28"/>
        </w:rPr>
        <w:t>
      31-1. Комиссия хатшысы:</w:t>
      </w:r>
    </w:p>
    <w:bookmarkEnd w:id="86"/>
    <w:p>
      <w:pPr>
        <w:spacing w:after="0"/>
        <w:ind w:left="0"/>
        <w:jc w:val="both"/>
      </w:pPr>
      <w:r>
        <w:rPr>
          <w:rFonts w:ascii="Times New Roman"/>
          <w:b w:val="false"/>
          <w:i w:val="false"/>
          <w:color w:val="000000"/>
          <w:sz w:val="28"/>
        </w:rPr>
        <w:t>
      комиссия шақырылғанға дейін сақтау мерзімдері біткен тоқтатылған қылмыстық істердің, тізімдік мәліметтерін жасайды;</w:t>
      </w:r>
    </w:p>
    <w:p>
      <w:pPr>
        <w:spacing w:after="0"/>
        <w:ind w:left="0"/>
        <w:jc w:val="both"/>
      </w:pPr>
      <w:r>
        <w:rPr>
          <w:rFonts w:ascii="Times New Roman"/>
          <w:b w:val="false"/>
          <w:i w:val="false"/>
          <w:color w:val="000000"/>
          <w:sz w:val="28"/>
        </w:rPr>
        <w:t>
      тоқтатылған қылмыстық істерді сканерлеуді жүргізеді, файлдар 2-А нысанды тиісті ЭАЕҚ-қа салынады;</w:t>
      </w:r>
    </w:p>
    <w:p>
      <w:pPr>
        <w:spacing w:after="0"/>
        <w:ind w:left="0"/>
        <w:jc w:val="both"/>
      </w:pPr>
      <w:r>
        <w:rPr>
          <w:rFonts w:ascii="Times New Roman"/>
          <w:b w:val="false"/>
          <w:i w:val="false"/>
          <w:color w:val="000000"/>
          <w:sz w:val="28"/>
        </w:rPr>
        <w:t xml:space="preserve">
      тізімдік мәліметтер негізінде осы Нұсқаулықтың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сақтау мерзімі өткен тоқтатылған қылмыстық істерді Жою туралы актіні (бұдан әрі – Жою туралы акт) бір данада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31-1-тармақпен толықтырылды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14" w:id="87"/>
    <w:p>
      <w:pPr>
        <w:spacing w:after="0"/>
        <w:ind w:left="0"/>
        <w:jc w:val="both"/>
      </w:pPr>
      <w:r>
        <w:rPr>
          <w:rFonts w:ascii="Times New Roman"/>
          <w:b w:val="false"/>
          <w:i w:val="false"/>
          <w:color w:val="000000"/>
          <w:sz w:val="28"/>
        </w:rPr>
        <w:t xml:space="preserve">
      31-2. Комиссия мүшелері тізімдік мәліметтердің ҚК-нің </w:t>
      </w:r>
      <w:r>
        <w:rPr>
          <w:rFonts w:ascii="Times New Roman"/>
          <w:b w:val="false"/>
          <w:i w:val="false"/>
          <w:color w:val="000000"/>
          <w:sz w:val="28"/>
        </w:rPr>
        <w:t>71-бабына</w:t>
      </w:r>
      <w:r>
        <w:rPr>
          <w:rFonts w:ascii="Times New Roman"/>
          <w:b w:val="false"/>
          <w:i w:val="false"/>
          <w:color w:val="000000"/>
          <w:sz w:val="28"/>
        </w:rPr>
        <w:t xml:space="preserve"> сәйкес сақтау мерзімдеріне сәйкестігін, сондай-ақ Жою туралы актідегі мәліметтердің толықтығын тексереді.</w:t>
      </w:r>
    </w:p>
    <w:bookmarkEnd w:id="87"/>
    <w:p>
      <w:pPr>
        <w:spacing w:after="0"/>
        <w:ind w:left="0"/>
        <w:jc w:val="both"/>
      </w:pPr>
      <w:r>
        <w:rPr>
          <w:rFonts w:ascii="Times New Roman"/>
          <w:b w:val="false"/>
          <w:i w:val="false"/>
          <w:color w:val="000000"/>
          <w:sz w:val="28"/>
        </w:rPr>
        <w:t>
      Ескертулер болмаған кезде комиссия мүшелері Жою туралы актіге қол қояды және оны комиссия төрағасы бекітеді.</w:t>
      </w:r>
    </w:p>
    <w:p>
      <w:pPr>
        <w:spacing w:after="0"/>
        <w:ind w:left="0"/>
        <w:jc w:val="both"/>
      </w:pPr>
      <w:r>
        <w:rPr>
          <w:rFonts w:ascii="Times New Roman"/>
          <w:b w:val="false"/>
          <w:i w:val="false"/>
          <w:color w:val="000000"/>
          <w:sz w:val="28"/>
        </w:rPr>
        <w:t>
      Сақтау мерзімі өткен тоқтатылған қылмыстық істерді жою фото- бейнетіркеу құралдарын қолдана отырып, арнайы бейімделген үй-жайларда өртеу арқылы комиссия Жою туралы актіні бекіткен күннен бастап он жұмыс күнінен кешіктірмей жүргізіледі.</w:t>
      </w:r>
    </w:p>
    <w:p>
      <w:pPr>
        <w:spacing w:after="0"/>
        <w:ind w:left="0"/>
        <w:jc w:val="both"/>
      </w:pPr>
      <w:r>
        <w:rPr>
          <w:rFonts w:ascii="Times New Roman"/>
          <w:b w:val="false"/>
          <w:i w:val="false"/>
          <w:color w:val="000000"/>
          <w:sz w:val="28"/>
        </w:rPr>
        <w:t>
      Хатшы күнтізбелік он күн ішінде СДТБТ-ға тоқтатылған қылмыстық істерді жою туралы 2-А нысанды ЭАЕҚ-қа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31-2-тармақпен толықтырылды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6" w:id="88"/>
    <w:p>
      <w:pPr>
        <w:spacing w:after="0"/>
        <w:ind w:left="0"/>
        <w:jc w:val="both"/>
      </w:pPr>
      <w:r>
        <w:rPr>
          <w:rFonts w:ascii="Times New Roman"/>
          <w:b w:val="false"/>
          <w:i w:val="false"/>
          <w:color w:val="000000"/>
          <w:sz w:val="28"/>
        </w:rPr>
        <w:t>
      32. Жою туралы акт тоқтатылған қылмыстық істерді жою процесін фото-бейнежазба материалдары бар дискіні қоса бере отырып, Комитеттің аумақтық органының номенклатуралық ісінде сақталады.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Бас Прокурорының 04.07.2024 </w:t>
      </w:r>
      <w:r>
        <w:rPr>
          <w:rFonts w:ascii="Times New Roman"/>
          <w:b w:val="false"/>
          <w:i w:val="false"/>
          <w:color w:val="00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98" w:id="89"/>
    <w:p>
      <w:pPr>
        <w:spacing w:after="0"/>
        <w:ind w:left="0"/>
        <w:jc w:val="both"/>
      </w:pPr>
      <w:r>
        <w:rPr>
          <w:rFonts w:ascii="Times New Roman"/>
          <w:b w:val="false"/>
          <w:i w:val="false"/>
          <w:color w:val="000000"/>
          <w:sz w:val="28"/>
        </w:rPr>
        <w:t>
      33. Мемлекеттік құпияларды және өзге де заңмен қорғалатын құпияны қамтитын, сақтау мерзімі өткен тоқтатылған қылмыстық істерді есепке алу, сақтау, беру және жою тәртібі мемлекеттік құпияларды қорғау саласындағы Қазақстан Республикасының нормативтік құқықтық актілерімен регламенттеледі.</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 Құқықтық</w:t>
            </w:r>
            <w:r>
              <w:br/>
            </w:r>
            <w:r>
              <w:rPr>
                <w:rFonts w:ascii="Times New Roman"/>
                <w:b w:val="false"/>
                <w:i w:val="false"/>
                <w:color w:val="000000"/>
                <w:sz w:val="20"/>
              </w:rPr>
              <w:t xml:space="preserve">статистика және арнайы есепке </w:t>
            </w:r>
            <w:r>
              <w:br/>
            </w:r>
            <w:r>
              <w:rPr>
                <w:rFonts w:ascii="Times New Roman"/>
                <w:b w:val="false"/>
                <w:i w:val="false"/>
                <w:color w:val="000000"/>
                <w:sz w:val="20"/>
              </w:rPr>
              <w:t xml:space="preserve">алу жөніндегі комитеті архивтік </w:t>
            </w:r>
            <w:r>
              <w:br/>
            </w:r>
            <w:r>
              <w:rPr>
                <w:rFonts w:ascii="Times New Roman"/>
                <w:b w:val="false"/>
                <w:i w:val="false"/>
                <w:color w:val="000000"/>
                <w:sz w:val="20"/>
              </w:rPr>
              <w:t xml:space="preserve">жұмыс бөлімшелерінің </w:t>
            </w:r>
            <w:r>
              <w:br/>
            </w:r>
            <w:r>
              <w:rPr>
                <w:rFonts w:ascii="Times New Roman"/>
                <w:b w:val="false"/>
                <w:i w:val="false"/>
                <w:color w:val="000000"/>
                <w:sz w:val="20"/>
              </w:rPr>
              <w:t xml:space="preserve">тоқтатылған қылмыстық істерді </w:t>
            </w:r>
            <w:r>
              <w:br/>
            </w:r>
            <w:r>
              <w:rPr>
                <w:rFonts w:ascii="Times New Roman"/>
                <w:b w:val="false"/>
                <w:i w:val="false"/>
                <w:color w:val="000000"/>
                <w:sz w:val="20"/>
              </w:rPr>
              <w:t xml:space="preserve">қабылдау, беру, таныстыру, </w:t>
            </w:r>
            <w:r>
              <w:br/>
            </w:r>
            <w:r>
              <w:rPr>
                <w:rFonts w:ascii="Times New Roman"/>
                <w:b w:val="false"/>
                <w:i w:val="false"/>
                <w:color w:val="000000"/>
                <w:sz w:val="20"/>
              </w:rPr>
              <w:t xml:space="preserve">сақтау және жою жөніндегі </w:t>
            </w:r>
            <w:r>
              <w:br/>
            </w:r>
            <w:r>
              <w:rPr>
                <w:rFonts w:ascii="Times New Roman"/>
                <w:b w:val="false"/>
                <w:i w:val="false"/>
                <w:color w:val="000000"/>
                <w:sz w:val="20"/>
              </w:rPr>
              <w:t>нұсқаулыққа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0" w:id="90"/>
    <w:p>
      <w:pPr>
        <w:spacing w:after="0"/>
        <w:ind w:left="0"/>
        <w:jc w:val="left"/>
      </w:pPr>
      <w:r>
        <w:rPr>
          <w:rFonts w:ascii="Times New Roman"/>
          <w:b/>
          <w:i w:val="false"/>
          <w:color w:val="000000"/>
        </w:rPr>
        <w:t xml:space="preserve"> "Тоқтатылған қылмыстық іске карточка" 2-А нысанды электрондық ақпараттық есепке алу құжаты</w:t>
      </w:r>
    </w:p>
    <w:bookmarkEnd w:id="90"/>
    <w:p>
      <w:pPr>
        <w:spacing w:after="0"/>
        <w:ind w:left="0"/>
        <w:jc w:val="both"/>
      </w:pPr>
      <w:r>
        <w:rPr>
          <w:rFonts w:ascii="Times New Roman"/>
          <w:b w:val="false"/>
          <w:i w:val="false"/>
          <w:color w:val="ff0000"/>
          <w:sz w:val="28"/>
        </w:rPr>
        <w:t xml:space="preserve">
      Ескерту. 1-қосымша жаңа редакцияда – ҚР Бас Прокурорының 04.07.2024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1. Тоқтатылған қылмыстық істің нөмірі _____________________________________</w:t>
      </w:r>
    </w:p>
    <w:p>
      <w:pPr>
        <w:spacing w:after="0"/>
        <w:ind w:left="0"/>
        <w:jc w:val="both"/>
      </w:pPr>
      <w:r>
        <w:rPr>
          <w:rFonts w:ascii="Times New Roman"/>
          <w:b w:val="false"/>
          <w:i w:val="false"/>
          <w:color w:val="000000"/>
          <w:sz w:val="28"/>
        </w:rPr>
        <w:t>
      2. Тоқтатылған қылмыстық істің келіп түскен күні 20__ жылы "__" ______</w:t>
      </w:r>
    </w:p>
    <w:p>
      <w:pPr>
        <w:spacing w:after="0"/>
        <w:ind w:left="0"/>
        <w:jc w:val="both"/>
      </w:pPr>
      <w:r>
        <w:rPr>
          <w:rFonts w:ascii="Times New Roman"/>
          <w:b w:val="false"/>
          <w:i w:val="false"/>
          <w:color w:val="000000"/>
          <w:sz w:val="28"/>
        </w:rPr>
        <w:t xml:space="preserve">
      3. Тоқтатудың негізі (1997 жылғы Қазақстан Республикасының Қылмыстық-процестік </w:t>
      </w:r>
      <w:r>
        <w:rPr>
          <w:rFonts w:ascii="Times New Roman"/>
          <w:b w:val="false"/>
          <w:i w:val="false"/>
          <w:color w:val="000000"/>
          <w:sz w:val="28"/>
        </w:rPr>
        <w:t>кодексi</w:t>
      </w:r>
      <w:r>
        <w:rPr>
          <w:rFonts w:ascii="Times New Roman"/>
          <w:b w:val="false"/>
          <w:i w:val="false"/>
          <w:color w:val="000000"/>
          <w:sz w:val="28"/>
        </w:rPr>
        <w:t xml:space="preserve"> (бұдан әрі – ҚР ҚПК) ___________________________________________</w:t>
      </w:r>
    </w:p>
    <w:p>
      <w:pPr>
        <w:spacing w:after="0"/>
        <w:ind w:left="0"/>
        <w:jc w:val="both"/>
      </w:pPr>
      <w:r>
        <w:rPr>
          <w:rFonts w:ascii="Times New Roman"/>
          <w:b w:val="false"/>
          <w:i w:val="false"/>
          <w:color w:val="000000"/>
          <w:sz w:val="28"/>
        </w:rPr>
        <w:t>
      3.1 Тоқтатудың негізі ҚР ҚПК-нің __________________________________________</w:t>
      </w:r>
    </w:p>
    <w:p>
      <w:pPr>
        <w:spacing w:after="0"/>
        <w:ind w:left="0"/>
        <w:jc w:val="both"/>
      </w:pPr>
      <w:r>
        <w:rPr>
          <w:rFonts w:ascii="Times New Roman"/>
          <w:b w:val="false"/>
          <w:i w:val="false"/>
          <w:color w:val="000000"/>
          <w:sz w:val="28"/>
        </w:rPr>
        <w:t>
      Тоқтату күні "__" ______ 20__ жылы</w:t>
      </w:r>
    </w:p>
    <w:p>
      <w:pPr>
        <w:spacing w:after="0"/>
        <w:ind w:left="0"/>
        <w:jc w:val="both"/>
      </w:pPr>
      <w:r>
        <w:rPr>
          <w:rFonts w:ascii="Times New Roman"/>
          <w:b w:val="false"/>
          <w:i w:val="false"/>
          <w:color w:val="000000"/>
          <w:sz w:val="28"/>
        </w:rPr>
        <w:t>
      4. Қазақстан Республикасы Бас прокуратурасы Құқықтық статистика және арнайы есепке алу жөніндегі комитетінің аумақтық және оған теңестірілген органының (бұдан әрі – архивтік жұмыс бөлімшесі) атауы _______________ (анықтамалық бойынша код)</w:t>
      </w:r>
    </w:p>
    <w:p>
      <w:pPr>
        <w:spacing w:after="0"/>
        <w:ind w:left="0"/>
        <w:jc w:val="both"/>
      </w:pPr>
      <w:r>
        <w:rPr>
          <w:rFonts w:ascii="Times New Roman"/>
          <w:b w:val="false"/>
          <w:i w:val="false"/>
          <w:color w:val="000000"/>
          <w:sz w:val="28"/>
        </w:rPr>
        <w:t>
      5. Қор № ________________________</w:t>
      </w:r>
    </w:p>
    <w:p>
      <w:pPr>
        <w:spacing w:after="0"/>
        <w:ind w:left="0"/>
        <w:jc w:val="both"/>
      </w:pPr>
      <w:r>
        <w:rPr>
          <w:rFonts w:ascii="Times New Roman"/>
          <w:b w:val="false"/>
          <w:i w:val="false"/>
          <w:color w:val="000000"/>
          <w:sz w:val="28"/>
        </w:rPr>
        <w:t>
      6. Тізімдеме № ___________________</w:t>
      </w:r>
    </w:p>
    <w:p>
      <w:pPr>
        <w:spacing w:after="0"/>
        <w:ind w:left="0"/>
        <w:jc w:val="both"/>
      </w:pPr>
      <w:r>
        <w:rPr>
          <w:rFonts w:ascii="Times New Roman"/>
          <w:b w:val="false"/>
          <w:i w:val="false"/>
          <w:color w:val="000000"/>
          <w:sz w:val="28"/>
        </w:rPr>
        <w:t>
      7. Архив № ________________</w:t>
      </w:r>
    </w:p>
    <w:p>
      <w:pPr>
        <w:spacing w:after="0"/>
        <w:ind w:left="0"/>
        <w:jc w:val="both"/>
      </w:pPr>
      <w:r>
        <w:rPr>
          <w:rFonts w:ascii="Times New Roman"/>
          <w:b w:val="false"/>
          <w:i w:val="false"/>
          <w:color w:val="000000"/>
          <w:sz w:val="28"/>
        </w:rPr>
        <w:t>
      Архивтік нөмір берілген күні "__" ______ 20__ жылы</w:t>
      </w:r>
    </w:p>
    <w:p>
      <w:pPr>
        <w:spacing w:after="0"/>
        <w:ind w:left="0"/>
        <w:jc w:val="both"/>
      </w:pPr>
      <w:r>
        <w:rPr>
          <w:rFonts w:ascii="Times New Roman"/>
          <w:b w:val="false"/>
          <w:i w:val="false"/>
          <w:color w:val="000000"/>
          <w:sz w:val="28"/>
        </w:rPr>
        <w:t>
      8. Томдардың саны _______</w:t>
      </w:r>
    </w:p>
    <w:p>
      <w:pPr>
        <w:spacing w:after="0"/>
        <w:ind w:left="0"/>
        <w:jc w:val="both"/>
      </w:pPr>
      <w:r>
        <w:rPr>
          <w:rFonts w:ascii="Times New Roman"/>
          <w:b w:val="false"/>
          <w:i w:val="false"/>
          <w:color w:val="000000"/>
          <w:sz w:val="28"/>
        </w:rPr>
        <w:t>
      9. Тоқтатылған қылмыстық іс туралы мәліметтер: берілді (01), қайтарылды (02), жойылды (03), қылмыстық істі тоқтату туралы қаулының күшін жоюға байланысты архивтік есепке алудан шешілді (04).</w:t>
      </w:r>
    </w:p>
    <w:p>
      <w:pPr>
        <w:spacing w:after="0"/>
        <w:ind w:left="0"/>
        <w:jc w:val="both"/>
      </w:pPr>
      <w:r>
        <w:rPr>
          <w:rFonts w:ascii="Times New Roman"/>
          <w:b w:val="false"/>
          <w:i w:val="false"/>
          <w:color w:val="000000"/>
          <w:sz w:val="28"/>
        </w:rPr>
        <w:t>
      9.1 Сақтау мерзімі өткен тоқтатылған қылмыстық істерді жою үшін бөлу туралы актінің шығыс/кіріс нөмірі ______________________________________________________</w:t>
      </w:r>
    </w:p>
    <w:p>
      <w:pPr>
        <w:spacing w:after="0"/>
        <w:ind w:left="0"/>
        <w:jc w:val="both"/>
      </w:pPr>
      <w:r>
        <w:rPr>
          <w:rFonts w:ascii="Times New Roman"/>
          <w:b w:val="false"/>
          <w:i w:val="false"/>
          <w:color w:val="000000"/>
          <w:sz w:val="28"/>
        </w:rPr>
        <w:t>
      9.2 ______________________________________________________________ берілді</w:t>
      </w:r>
    </w:p>
    <w:p>
      <w:pPr>
        <w:spacing w:after="0"/>
        <w:ind w:left="0"/>
        <w:jc w:val="both"/>
      </w:pPr>
      <w:r>
        <w:rPr>
          <w:rFonts w:ascii="Times New Roman"/>
          <w:b w:val="false"/>
          <w:i w:val="false"/>
          <w:color w:val="000000"/>
          <w:sz w:val="28"/>
        </w:rPr>
        <w:t>
      (тоқтатылған қылмыстық істі қолма-қол алған прокурордың тегі, аты, әкесінің аты (ол бар болса)</w:t>
      </w:r>
    </w:p>
    <w:p>
      <w:pPr>
        <w:spacing w:after="0"/>
        <w:ind w:left="0"/>
        <w:jc w:val="both"/>
      </w:pPr>
      <w:r>
        <w:rPr>
          <w:rFonts w:ascii="Times New Roman"/>
          <w:b w:val="false"/>
          <w:i w:val="false"/>
          <w:color w:val="000000"/>
          <w:sz w:val="28"/>
        </w:rPr>
        <w:t>
      9.3 Берілген күні "__" ______ 20__ жылы</w:t>
      </w:r>
    </w:p>
    <w:p>
      <w:pPr>
        <w:spacing w:after="0"/>
        <w:ind w:left="0"/>
        <w:jc w:val="both"/>
      </w:pPr>
      <w:r>
        <w:rPr>
          <w:rFonts w:ascii="Times New Roman"/>
          <w:b w:val="false"/>
          <w:i w:val="false"/>
          <w:color w:val="000000"/>
          <w:sz w:val="28"/>
        </w:rPr>
        <w:t>
      10. Қылмыстық іс бойынша өткізілетін адамдар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(ол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Ескертпе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12. Салымдар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Архивтік жұмыс бөлімшесі прокурорының тегі және аты-жөні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жөніндегі комитеті архивтік</w:t>
            </w:r>
            <w:r>
              <w:br/>
            </w:r>
            <w:r>
              <w:rPr>
                <w:rFonts w:ascii="Times New Roman"/>
                <w:b w:val="false"/>
                <w:i w:val="false"/>
                <w:color w:val="000000"/>
                <w:sz w:val="20"/>
              </w:rPr>
              <w:t xml:space="preserve">жұмыс бөлімшелерінің </w:t>
            </w:r>
            <w:r>
              <w:br/>
            </w:r>
            <w:r>
              <w:rPr>
                <w:rFonts w:ascii="Times New Roman"/>
                <w:b w:val="false"/>
                <w:i w:val="false"/>
                <w:color w:val="000000"/>
                <w:sz w:val="20"/>
              </w:rPr>
              <w:t xml:space="preserve">тоқтатылған қылмыстық істерді </w:t>
            </w:r>
            <w:r>
              <w:br/>
            </w:r>
            <w:r>
              <w:rPr>
                <w:rFonts w:ascii="Times New Roman"/>
                <w:b w:val="false"/>
                <w:i w:val="false"/>
                <w:color w:val="000000"/>
                <w:sz w:val="20"/>
              </w:rPr>
              <w:t xml:space="preserve">қабылдау, беру, таныстыру, </w:t>
            </w:r>
            <w:r>
              <w:br/>
            </w:r>
            <w:r>
              <w:rPr>
                <w:rFonts w:ascii="Times New Roman"/>
                <w:b w:val="false"/>
                <w:i w:val="false"/>
                <w:color w:val="000000"/>
                <w:sz w:val="20"/>
              </w:rPr>
              <w:t xml:space="preserve">сақтау және жою жөніндегі </w:t>
            </w:r>
            <w:r>
              <w:br/>
            </w:r>
            <w:r>
              <w:rPr>
                <w:rFonts w:ascii="Times New Roman"/>
                <w:b w:val="false"/>
                <w:i w:val="false"/>
                <w:color w:val="000000"/>
                <w:sz w:val="20"/>
              </w:rPr>
              <w:t>нұсқаулыққа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БЕКІТЕМІН </w:t>
            </w:r>
            <w:r>
              <w:br/>
            </w:r>
            <w:r>
              <w:rPr>
                <w:rFonts w:ascii="Times New Roman"/>
                <w:b w:val="false"/>
                <w:i w:val="false"/>
                <w:color w:val="000000"/>
                <w:sz w:val="20"/>
              </w:rPr>
              <w:t xml:space="preserve">____________________________ </w:t>
            </w:r>
            <w:r>
              <w:br/>
            </w:r>
            <w:r>
              <w:rPr>
                <w:rFonts w:ascii="Times New Roman"/>
                <w:b w:val="false"/>
                <w:i w:val="false"/>
                <w:color w:val="000000"/>
                <w:sz w:val="20"/>
              </w:rPr>
              <w:t xml:space="preserve">____________________________ </w:t>
            </w:r>
            <w:r>
              <w:br/>
            </w:r>
            <w:r>
              <w:rPr>
                <w:rFonts w:ascii="Times New Roman"/>
                <w:b w:val="false"/>
                <w:i w:val="false"/>
                <w:color w:val="000000"/>
                <w:sz w:val="20"/>
              </w:rPr>
              <w:t>___________________ басшысы,</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Бас прокуратурасының </w:t>
            </w:r>
            <w:r>
              <w:br/>
            </w:r>
            <w:r>
              <w:rPr>
                <w:rFonts w:ascii="Times New Roman"/>
                <w:b w:val="false"/>
                <w:i w:val="false"/>
                <w:color w:val="000000"/>
                <w:sz w:val="20"/>
              </w:rPr>
              <w:t xml:space="preserve">Құқықтық статистика және </w:t>
            </w:r>
            <w:r>
              <w:br/>
            </w:r>
            <w:r>
              <w:rPr>
                <w:rFonts w:ascii="Times New Roman"/>
                <w:b w:val="false"/>
                <w:i w:val="false"/>
                <w:color w:val="000000"/>
                <w:sz w:val="20"/>
              </w:rPr>
              <w:t xml:space="preserve">арнайы есепке алу жөніндегі </w:t>
            </w:r>
            <w:r>
              <w:br/>
            </w:r>
            <w:r>
              <w:rPr>
                <w:rFonts w:ascii="Times New Roman"/>
                <w:b w:val="false"/>
                <w:i w:val="false"/>
                <w:color w:val="000000"/>
                <w:sz w:val="20"/>
              </w:rPr>
              <w:t xml:space="preserve">комитетінің аумақтық және оған </w:t>
            </w:r>
            <w:r>
              <w:br/>
            </w:r>
            <w:r>
              <w:rPr>
                <w:rFonts w:ascii="Times New Roman"/>
                <w:b w:val="false"/>
                <w:i w:val="false"/>
                <w:color w:val="000000"/>
                <w:sz w:val="20"/>
              </w:rPr>
              <w:t>теңестірілген органының атауы</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 тегі, әкесінің аты</w:t>
            </w:r>
            <w:r>
              <w:br/>
            </w:r>
            <w:r>
              <w:rPr>
                <w:rFonts w:ascii="Times New Roman"/>
                <w:b w:val="false"/>
                <w:i w:val="false"/>
                <w:color w:val="000000"/>
                <w:sz w:val="20"/>
              </w:rPr>
              <w:t>(ол бар болса)</w:t>
            </w:r>
            <w:r>
              <w:br/>
            </w:r>
            <w:r>
              <w:rPr>
                <w:rFonts w:ascii="Times New Roman"/>
                <w:b w:val="false"/>
                <w:i w:val="false"/>
                <w:color w:val="000000"/>
                <w:sz w:val="20"/>
              </w:rPr>
              <w:t xml:space="preserve">____________________________ </w:t>
            </w:r>
            <w:r>
              <w:br/>
            </w:r>
            <w:r>
              <w:rPr>
                <w:rFonts w:ascii="Times New Roman"/>
                <w:b w:val="false"/>
                <w:i w:val="false"/>
                <w:color w:val="000000"/>
                <w:sz w:val="20"/>
              </w:rPr>
              <w:t>(жеке қолы)</w:t>
            </w:r>
            <w:r>
              <w:br/>
            </w:r>
            <w:r>
              <w:rPr>
                <w:rFonts w:ascii="Times New Roman"/>
                <w:b w:val="false"/>
                <w:i w:val="false"/>
                <w:color w:val="000000"/>
                <w:sz w:val="20"/>
              </w:rPr>
              <w:t>20__ жылғы "__" ______</w:t>
            </w:r>
          </w:p>
        </w:tc>
      </w:tr>
    </w:tbl>
    <w:bookmarkStart w:name="z102" w:id="91"/>
    <w:p>
      <w:pPr>
        <w:spacing w:after="0"/>
        <w:ind w:left="0"/>
        <w:jc w:val="left"/>
      </w:pPr>
      <w:r>
        <w:rPr>
          <w:rFonts w:ascii="Times New Roman"/>
          <w:b/>
          <w:i w:val="false"/>
          <w:color w:val="000000"/>
        </w:rPr>
        <w:t xml:space="preserve"> Тоқтатылған қылмыстық істің парақтарының болуын және оның жай-күйін тексеру актісі</w:t>
      </w:r>
    </w:p>
    <w:bookmarkEnd w:id="91"/>
    <w:p>
      <w:pPr>
        <w:spacing w:after="0"/>
        <w:ind w:left="0"/>
        <w:jc w:val="both"/>
      </w:pPr>
      <w:r>
        <w:rPr>
          <w:rFonts w:ascii="Times New Roman"/>
          <w:b w:val="false"/>
          <w:i w:val="false"/>
          <w:color w:val="ff0000"/>
          <w:sz w:val="28"/>
        </w:rPr>
        <w:t xml:space="preserve">
      Ескерту. 2-қосымша жаңа редакцияда – ҚР Бас Прокурорының 04.07.2024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актінің реттік нөмірі № ____</w:t>
      </w:r>
    </w:p>
    <w:p>
      <w:pPr>
        <w:spacing w:after="0"/>
        <w:ind w:left="0"/>
        <w:jc w:val="both"/>
      </w:pPr>
      <w:r>
        <w:rPr>
          <w:rFonts w:ascii="Times New Roman"/>
          <w:b w:val="false"/>
          <w:i w:val="false"/>
          <w:color w:val="000000"/>
          <w:sz w:val="28"/>
        </w:rPr>
        <w:t xml:space="preserve">
      Толтыру орны </w:t>
      </w:r>
    </w:p>
    <w:p>
      <w:pPr>
        <w:spacing w:after="0"/>
        <w:ind w:left="0"/>
        <w:jc w:val="both"/>
      </w:pPr>
      <w:r>
        <w:rPr>
          <w:rFonts w:ascii="Times New Roman"/>
          <w:b w:val="false"/>
          <w:i w:val="false"/>
          <w:color w:val="000000"/>
          <w:sz w:val="28"/>
        </w:rPr>
        <w:t xml:space="preserve">
      _____________№ ___ тоқтатылған қылмыстық істің парақтарының болуын және оның </w:t>
      </w:r>
    </w:p>
    <w:p>
      <w:pPr>
        <w:spacing w:after="0"/>
        <w:ind w:left="0"/>
        <w:jc w:val="both"/>
      </w:pPr>
      <w:r>
        <w:rPr>
          <w:rFonts w:ascii="Times New Roman"/>
          <w:b w:val="false"/>
          <w:i w:val="false"/>
          <w:color w:val="000000"/>
          <w:sz w:val="28"/>
        </w:rPr>
        <w:t xml:space="preserve">
      жай-күйін тексеру </w:t>
      </w:r>
    </w:p>
    <w:p>
      <w:pPr>
        <w:spacing w:after="0"/>
        <w:ind w:left="0"/>
        <w:jc w:val="both"/>
      </w:pPr>
      <w:r>
        <w:rPr>
          <w:rFonts w:ascii="Times New Roman"/>
          <w:b w:val="false"/>
          <w:i w:val="false"/>
          <w:color w:val="000000"/>
          <w:sz w:val="28"/>
        </w:rPr>
        <w:t xml:space="preserve">
      1. Тоқтатылған қылмыстық істің ішкі тізімдемесі бойынша № __________ есептеледі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том (-дар) бойынша барлығы __________, оның ішінде беттер саны (томдар бойынша)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(сандармен және жазбаша) </w:t>
      </w:r>
    </w:p>
    <w:p>
      <w:pPr>
        <w:spacing w:after="0"/>
        <w:ind w:left="0"/>
        <w:jc w:val="both"/>
      </w:pPr>
      <w:r>
        <w:rPr>
          <w:rFonts w:ascii="Times New Roman"/>
          <w:b w:val="false"/>
          <w:i w:val="false"/>
          <w:color w:val="000000"/>
          <w:sz w:val="28"/>
        </w:rPr>
        <w:t xml:space="preserve">
      2. Барлығы ______________________________________________________________ </w:t>
      </w:r>
    </w:p>
    <w:p>
      <w:pPr>
        <w:spacing w:after="0"/>
        <w:ind w:left="0"/>
        <w:jc w:val="both"/>
      </w:pPr>
      <w:r>
        <w:rPr>
          <w:rFonts w:ascii="Times New Roman"/>
          <w:b w:val="false"/>
          <w:i w:val="false"/>
          <w:color w:val="000000"/>
          <w:sz w:val="28"/>
        </w:rPr>
        <w:t xml:space="preserve">
      (сандармен және жазбаша) </w:t>
      </w:r>
    </w:p>
    <w:p>
      <w:pPr>
        <w:spacing w:after="0"/>
        <w:ind w:left="0"/>
        <w:jc w:val="both"/>
      </w:pPr>
      <w:r>
        <w:rPr>
          <w:rFonts w:ascii="Times New Roman"/>
          <w:b w:val="false"/>
          <w:i w:val="false"/>
          <w:color w:val="000000"/>
          <w:sz w:val="28"/>
        </w:rPr>
        <w:t xml:space="preserve">
      ________________________________________________ тоқтатылған қылмыстық істің </w:t>
      </w:r>
    </w:p>
    <w:p>
      <w:pPr>
        <w:spacing w:after="0"/>
        <w:ind w:left="0"/>
        <w:jc w:val="both"/>
      </w:pPr>
      <w:r>
        <w:rPr>
          <w:rFonts w:ascii="Times New Roman"/>
          <w:b w:val="false"/>
          <w:i w:val="false"/>
          <w:color w:val="000000"/>
          <w:sz w:val="28"/>
        </w:rPr>
        <w:t xml:space="preserve">
      парақтары болмады. </w:t>
      </w:r>
    </w:p>
    <w:p>
      <w:pPr>
        <w:spacing w:after="0"/>
        <w:ind w:left="0"/>
        <w:jc w:val="both"/>
      </w:pPr>
      <w:r>
        <w:rPr>
          <w:rFonts w:ascii="Times New Roman"/>
          <w:b w:val="false"/>
          <w:i w:val="false"/>
          <w:color w:val="000000"/>
          <w:sz w:val="28"/>
        </w:rPr>
        <w:t xml:space="preserve">
      3. Ішкі тізімдемедегі құжат парақтарының нөмірленуінің құжаттардың нөмірленген </w:t>
      </w:r>
    </w:p>
    <w:p>
      <w:pPr>
        <w:spacing w:after="0"/>
        <w:ind w:left="0"/>
        <w:jc w:val="both"/>
      </w:pPr>
      <w:r>
        <w:rPr>
          <w:rFonts w:ascii="Times New Roman"/>
          <w:b w:val="false"/>
          <w:i w:val="false"/>
          <w:color w:val="000000"/>
          <w:sz w:val="28"/>
        </w:rPr>
        <w:t xml:space="preserve">
      парақтарымен сәйкессіздігі анықталды 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4. Зақымдалған парақтар ___________________________________________________ </w:t>
      </w:r>
    </w:p>
    <w:p>
      <w:pPr>
        <w:spacing w:after="0"/>
        <w:ind w:left="0"/>
        <w:jc w:val="both"/>
      </w:pPr>
      <w:r>
        <w:rPr>
          <w:rFonts w:ascii="Times New Roman"/>
          <w:b w:val="false"/>
          <w:i w:val="false"/>
          <w:color w:val="000000"/>
          <w:sz w:val="28"/>
        </w:rPr>
        <w:t xml:space="preserve">
      5. Істің сипатталмаған 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 беттері бар </w:t>
      </w:r>
    </w:p>
    <w:p>
      <w:pPr>
        <w:spacing w:after="0"/>
        <w:ind w:left="0"/>
        <w:jc w:val="both"/>
      </w:pPr>
      <w:r>
        <w:rPr>
          <w:rFonts w:ascii="Times New Roman"/>
          <w:b w:val="false"/>
          <w:i w:val="false"/>
          <w:color w:val="000000"/>
          <w:sz w:val="28"/>
        </w:rPr>
        <w:t xml:space="preserve">
      (сандармен және жазбаша) </w:t>
      </w:r>
    </w:p>
    <w:p>
      <w:pPr>
        <w:spacing w:after="0"/>
        <w:ind w:left="0"/>
        <w:jc w:val="both"/>
      </w:pPr>
      <w:r>
        <w:rPr>
          <w:rFonts w:ascii="Times New Roman"/>
          <w:b w:val="false"/>
          <w:i w:val="false"/>
          <w:color w:val="000000"/>
          <w:sz w:val="28"/>
        </w:rPr>
        <w:t xml:space="preserve">
      Уәкілетті органның ресми атауы 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Акт екі данада жасалды</w:t>
      </w:r>
    </w:p>
    <w:p>
      <w:pPr>
        <w:spacing w:after="0"/>
        <w:ind w:left="0"/>
        <w:jc w:val="both"/>
      </w:pPr>
      <w:r>
        <w:rPr>
          <w:rFonts w:ascii="Times New Roman"/>
          <w:b w:val="false"/>
          <w:i w:val="false"/>
          <w:color w:val="000000"/>
          <w:sz w:val="28"/>
        </w:rPr>
        <w:t xml:space="preserve">
      Бас прокуратураның Құқықтық статистика және арнайы есепке алу жөніндегі </w:t>
      </w:r>
    </w:p>
    <w:p>
      <w:pPr>
        <w:spacing w:after="0"/>
        <w:ind w:left="0"/>
        <w:jc w:val="both"/>
      </w:pPr>
      <w:r>
        <w:rPr>
          <w:rFonts w:ascii="Times New Roman"/>
          <w:b w:val="false"/>
          <w:i w:val="false"/>
          <w:color w:val="000000"/>
          <w:sz w:val="28"/>
        </w:rPr>
        <w:t xml:space="preserve">
      комитетінің аумақтық және оған теңестірілген органы бөлімінің бастығы: </w:t>
      </w:r>
    </w:p>
    <w:p>
      <w:pPr>
        <w:spacing w:after="0"/>
        <w:ind w:left="0"/>
        <w:jc w:val="both"/>
      </w:pPr>
      <w:r>
        <w:rPr>
          <w:rFonts w:ascii="Times New Roman"/>
          <w:b w:val="false"/>
          <w:i w:val="false"/>
          <w:color w:val="000000"/>
          <w:sz w:val="28"/>
        </w:rPr>
        <w:t xml:space="preserve">
      __________________________________________________ _______________________; </w:t>
      </w:r>
    </w:p>
    <w:p>
      <w:pPr>
        <w:spacing w:after="0"/>
        <w:ind w:left="0"/>
        <w:jc w:val="both"/>
      </w:pPr>
      <w:r>
        <w:rPr>
          <w:rFonts w:ascii="Times New Roman"/>
          <w:b w:val="false"/>
          <w:i w:val="false"/>
          <w:color w:val="000000"/>
          <w:sz w:val="28"/>
        </w:rPr>
        <w:t>
      аты, тегі, әкесінің аты (ол бар болса)                   қолы</w:t>
      </w:r>
    </w:p>
    <w:p>
      <w:pPr>
        <w:spacing w:after="0"/>
        <w:ind w:left="0"/>
        <w:jc w:val="both"/>
      </w:pPr>
      <w:r>
        <w:rPr>
          <w:rFonts w:ascii="Times New Roman"/>
          <w:b w:val="false"/>
          <w:i w:val="false"/>
          <w:color w:val="000000"/>
          <w:sz w:val="28"/>
        </w:rPr>
        <w:t xml:space="preserve">
      Актіні архив жұмысы бөлімшесінің </w:t>
      </w:r>
    </w:p>
    <w:p>
      <w:pPr>
        <w:spacing w:after="0"/>
        <w:ind w:left="0"/>
        <w:jc w:val="both"/>
      </w:pPr>
      <w:r>
        <w:rPr>
          <w:rFonts w:ascii="Times New Roman"/>
          <w:b w:val="false"/>
          <w:i w:val="false"/>
          <w:color w:val="000000"/>
          <w:sz w:val="28"/>
        </w:rPr>
        <w:t xml:space="preserve">
      прокуроры жасады ____________________________________ ________________ </w:t>
      </w:r>
    </w:p>
    <w:p>
      <w:pPr>
        <w:spacing w:after="0"/>
        <w:ind w:left="0"/>
        <w:jc w:val="both"/>
      </w:pPr>
      <w:r>
        <w:rPr>
          <w:rFonts w:ascii="Times New Roman"/>
          <w:b w:val="false"/>
          <w:i w:val="false"/>
          <w:color w:val="000000"/>
          <w:sz w:val="28"/>
        </w:rPr>
        <w:t xml:space="preserve">
      қолы </w:t>
      </w:r>
    </w:p>
    <w:p>
      <w:pPr>
        <w:spacing w:after="0"/>
        <w:ind w:left="0"/>
        <w:jc w:val="both"/>
      </w:pPr>
      <w:r>
        <w:rPr>
          <w:rFonts w:ascii="Times New Roman"/>
          <w:b w:val="false"/>
          <w:i w:val="false"/>
          <w:color w:val="000000"/>
          <w:sz w:val="28"/>
        </w:rPr>
        <w:t xml:space="preserve">
      МО "____" _______________20____ж. </w:t>
      </w:r>
    </w:p>
    <w:p>
      <w:pPr>
        <w:spacing w:after="0"/>
        <w:ind w:left="0"/>
        <w:jc w:val="both"/>
      </w:pPr>
      <w:r>
        <w:rPr>
          <w:rFonts w:ascii="Times New Roman"/>
          <w:b w:val="false"/>
          <w:i w:val="false"/>
          <w:color w:val="000000"/>
          <w:sz w:val="28"/>
        </w:rPr>
        <w:t xml:space="preserve">
      актінің жасалған күні </w:t>
      </w:r>
    </w:p>
    <w:p>
      <w:pPr>
        <w:spacing w:after="0"/>
        <w:ind w:left="0"/>
        <w:jc w:val="both"/>
      </w:pPr>
      <w:r>
        <w:rPr>
          <w:rFonts w:ascii="Times New Roman"/>
          <w:b w:val="false"/>
          <w:i w:val="false"/>
          <w:color w:val="000000"/>
          <w:sz w:val="28"/>
        </w:rPr>
        <w:t xml:space="preserve">
      Осы актінің данасын алды: </w:t>
      </w:r>
    </w:p>
    <w:p>
      <w:pPr>
        <w:spacing w:after="0"/>
        <w:ind w:left="0"/>
        <w:jc w:val="both"/>
      </w:pPr>
      <w:r>
        <w:rPr>
          <w:rFonts w:ascii="Times New Roman"/>
          <w:b w:val="false"/>
          <w:i w:val="false"/>
          <w:color w:val="000000"/>
          <w:sz w:val="28"/>
        </w:rPr>
        <w:t xml:space="preserve">
      _________________________________________________________ ________________ </w:t>
      </w:r>
    </w:p>
    <w:p>
      <w:pPr>
        <w:spacing w:after="0"/>
        <w:ind w:left="0"/>
        <w:jc w:val="both"/>
      </w:pPr>
      <w:r>
        <w:rPr>
          <w:rFonts w:ascii="Times New Roman"/>
          <w:b w:val="false"/>
          <w:i w:val="false"/>
          <w:color w:val="000000"/>
          <w:sz w:val="28"/>
        </w:rPr>
        <w:t>
                  (лауазымы, аты, тегі, әкесінің аты (ол бар болса)                   қолы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жөніндегі комитеті архивтік</w:t>
            </w:r>
            <w:r>
              <w:br/>
            </w:r>
            <w:r>
              <w:rPr>
                <w:rFonts w:ascii="Times New Roman"/>
                <w:b w:val="false"/>
                <w:i w:val="false"/>
                <w:color w:val="000000"/>
                <w:sz w:val="20"/>
              </w:rPr>
              <w:t xml:space="preserve">жұмыс бөлімшелерінің </w:t>
            </w:r>
            <w:r>
              <w:br/>
            </w:r>
            <w:r>
              <w:rPr>
                <w:rFonts w:ascii="Times New Roman"/>
                <w:b w:val="false"/>
                <w:i w:val="false"/>
                <w:color w:val="000000"/>
                <w:sz w:val="20"/>
              </w:rPr>
              <w:t xml:space="preserve">тоқтатылған қылмыстық істерді </w:t>
            </w:r>
            <w:r>
              <w:br/>
            </w:r>
            <w:r>
              <w:rPr>
                <w:rFonts w:ascii="Times New Roman"/>
                <w:b w:val="false"/>
                <w:i w:val="false"/>
                <w:color w:val="000000"/>
                <w:sz w:val="20"/>
              </w:rPr>
              <w:t xml:space="preserve">қабылдау, беру, таныстыру, </w:t>
            </w:r>
            <w:r>
              <w:br/>
            </w:r>
            <w:r>
              <w:rPr>
                <w:rFonts w:ascii="Times New Roman"/>
                <w:b w:val="false"/>
                <w:i w:val="false"/>
                <w:color w:val="000000"/>
                <w:sz w:val="20"/>
              </w:rPr>
              <w:t xml:space="preserve">сақтау және жою жөніндегі </w:t>
            </w:r>
            <w:r>
              <w:br/>
            </w:r>
            <w:r>
              <w:rPr>
                <w:rFonts w:ascii="Times New Roman"/>
                <w:b w:val="false"/>
                <w:i w:val="false"/>
                <w:color w:val="000000"/>
                <w:sz w:val="20"/>
              </w:rPr>
              <w:t>нұсқаулыққа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xml:space="preserve">
      _____________________________                   "___"___________ 20__ жылы </w:t>
      </w:r>
    </w:p>
    <w:p>
      <w:pPr>
        <w:spacing w:after="0"/>
        <w:ind w:left="0"/>
        <w:jc w:val="both"/>
      </w:pPr>
      <w:r>
        <w:rPr>
          <w:rFonts w:ascii="Times New Roman"/>
          <w:b w:val="false"/>
          <w:i w:val="false"/>
          <w:color w:val="000000"/>
          <w:sz w:val="28"/>
        </w:rPr>
        <w:t>
      (жасалған орны)                         (жасалған уақыты)</w:t>
      </w:r>
    </w:p>
    <w:bookmarkStart w:name="z104" w:id="92"/>
    <w:p>
      <w:pPr>
        <w:spacing w:after="0"/>
        <w:ind w:left="0"/>
        <w:jc w:val="left"/>
      </w:pPr>
      <w:r>
        <w:rPr>
          <w:rFonts w:ascii="Times New Roman"/>
          <w:b/>
          <w:i w:val="false"/>
          <w:color w:val="000000"/>
        </w:rPr>
        <w:t xml:space="preserve"> Қылмыстық процеске қатысушыларды тоқтатылған қылмыстық істердің материалдарымен таныстыру, оларға тоқтатылған қылмыстық істен көшірмелерді беру хаттамасы</w:t>
      </w:r>
    </w:p>
    <w:bookmarkEnd w:id="92"/>
    <w:p>
      <w:pPr>
        <w:spacing w:after="0"/>
        <w:ind w:left="0"/>
        <w:jc w:val="both"/>
      </w:pPr>
      <w:r>
        <w:rPr>
          <w:rFonts w:ascii="Times New Roman"/>
          <w:b w:val="false"/>
          <w:i w:val="false"/>
          <w:color w:val="ff0000"/>
          <w:sz w:val="28"/>
        </w:rPr>
        <w:t xml:space="preserve">
      Ескерту. 3-қосымша жаңа редакцияда – ҚР Бас Прокурорының 04.07.2024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Мен, 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 Бас прокуратурасы Құқықтық статистика және арнайы </w:t>
      </w:r>
    </w:p>
    <w:p>
      <w:pPr>
        <w:spacing w:after="0"/>
        <w:ind w:left="0"/>
        <w:jc w:val="both"/>
      </w:pPr>
      <w:r>
        <w:rPr>
          <w:rFonts w:ascii="Times New Roman"/>
          <w:b w:val="false"/>
          <w:i w:val="false"/>
          <w:color w:val="000000"/>
          <w:sz w:val="28"/>
        </w:rPr>
        <w:t xml:space="preserve">
      есепке алу жөніндегі комитетінің аумақтық және оған теңестірілген органының атауы </w:t>
      </w:r>
    </w:p>
    <w:p>
      <w:pPr>
        <w:spacing w:after="0"/>
        <w:ind w:left="0"/>
        <w:jc w:val="both"/>
      </w:pPr>
      <w:r>
        <w:rPr>
          <w:rFonts w:ascii="Times New Roman"/>
          <w:b w:val="false"/>
          <w:i w:val="false"/>
          <w:color w:val="000000"/>
          <w:sz w:val="28"/>
        </w:rPr>
        <w:t xml:space="preserve">
      (бұдан әрі – архивтік жұмыс бөлімшесі) </w:t>
      </w:r>
    </w:p>
    <w:p>
      <w:pPr>
        <w:spacing w:after="0"/>
        <w:ind w:left="0"/>
        <w:jc w:val="both"/>
      </w:pPr>
      <w:r>
        <w:rPr>
          <w:rFonts w:ascii="Times New Roman"/>
          <w:b w:val="false"/>
          <w:i w:val="false"/>
          <w:color w:val="000000"/>
          <w:sz w:val="28"/>
        </w:rPr>
        <w:t xml:space="preserve">
      архивтік жұмыс бөлімшесінің прокуроры 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(ол бар болса) </w:t>
      </w:r>
    </w:p>
    <w:p>
      <w:pPr>
        <w:spacing w:after="0"/>
        <w:ind w:left="0"/>
        <w:jc w:val="both"/>
      </w:pPr>
      <w:r>
        <w:rPr>
          <w:rFonts w:ascii="Times New Roman"/>
          <w:b w:val="false"/>
          <w:i w:val="false"/>
          <w:color w:val="000000"/>
          <w:sz w:val="28"/>
        </w:rPr>
        <w:t xml:space="preserve">
      Архивтік жұмыс бөлімшесі ғимаратының ____ кабинетінде, Қазақстан </w:t>
      </w:r>
    </w:p>
    <w:p>
      <w:pPr>
        <w:spacing w:after="0"/>
        <w:ind w:left="0"/>
        <w:jc w:val="both"/>
      </w:pPr>
      <w:r>
        <w:rPr>
          <w:rFonts w:ascii="Times New Roman"/>
          <w:b w:val="false"/>
          <w:i w:val="false"/>
          <w:color w:val="000000"/>
          <w:sz w:val="28"/>
        </w:rPr>
        <w:t xml:space="preserve">
      Республикасының Қылмыстық-процестік кодексiнің (бұдан әрі – ҚР ҚПК)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290-бабының</w:t>
      </w:r>
      <w:r>
        <w:rPr>
          <w:rFonts w:ascii="Times New Roman"/>
          <w:b w:val="false"/>
          <w:i w:val="false"/>
          <w:color w:val="000000"/>
          <w:sz w:val="28"/>
        </w:rPr>
        <w:t xml:space="preserve"> 3-бөлігін басшылыққа ала отырып, тоқтатылған қылмыстық істің </w:t>
      </w:r>
    </w:p>
    <w:p>
      <w:pPr>
        <w:spacing w:after="0"/>
        <w:ind w:left="0"/>
        <w:jc w:val="both"/>
      </w:pPr>
      <w:r>
        <w:rPr>
          <w:rFonts w:ascii="Times New Roman"/>
          <w:b w:val="false"/>
          <w:i w:val="false"/>
          <w:color w:val="000000"/>
          <w:sz w:val="28"/>
        </w:rPr>
        <w:t xml:space="preserve">
      материалдарымен танысу/тоқтатылған қылмыстық істен олардың көшірмелерін беру </w:t>
      </w:r>
    </w:p>
    <w:p>
      <w:pPr>
        <w:spacing w:after="0"/>
        <w:ind w:left="0"/>
        <w:jc w:val="both"/>
      </w:pPr>
      <w:r>
        <w:rPr>
          <w:rFonts w:ascii="Times New Roman"/>
          <w:b w:val="false"/>
          <w:i w:val="false"/>
          <w:color w:val="000000"/>
          <w:sz w:val="28"/>
        </w:rPr>
        <w:t xml:space="preserve">
      рәсімі жүргізілді 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қылмыстық процеске қатысушыларының тегі, аты, әкесінің аты (ол бар болса) </w:t>
      </w:r>
    </w:p>
    <w:p>
      <w:pPr>
        <w:spacing w:after="0"/>
        <w:ind w:left="0"/>
        <w:jc w:val="both"/>
      </w:pPr>
      <w:r>
        <w:rPr>
          <w:rFonts w:ascii="Times New Roman"/>
          <w:b w:val="false"/>
          <w:i w:val="false"/>
          <w:color w:val="000000"/>
          <w:sz w:val="28"/>
        </w:rPr>
        <w:t xml:space="preserve">
      істің нөмірі № ______________________________________; </w:t>
      </w:r>
    </w:p>
    <w:p>
      <w:pPr>
        <w:spacing w:after="0"/>
        <w:ind w:left="0"/>
        <w:jc w:val="both"/>
      </w:pPr>
      <w:r>
        <w:rPr>
          <w:rFonts w:ascii="Times New Roman"/>
          <w:b w:val="false"/>
          <w:i w:val="false"/>
          <w:color w:val="000000"/>
          <w:sz w:val="28"/>
        </w:rPr>
        <w:t xml:space="preserve">
      парақтардың саны ______, том _________ </w:t>
      </w:r>
    </w:p>
    <w:p>
      <w:pPr>
        <w:spacing w:after="0"/>
        <w:ind w:left="0"/>
        <w:jc w:val="both"/>
      </w:pPr>
      <w:r>
        <w:rPr>
          <w:rFonts w:ascii="Times New Roman"/>
          <w:b w:val="false"/>
          <w:i w:val="false"/>
          <w:color w:val="000000"/>
          <w:sz w:val="28"/>
        </w:rPr>
        <w:t xml:space="preserve">
      Арыз иесінің мәртебесі: анықтамалық бойынша (ҚР ҚПК-нің 7-бабының </w:t>
      </w:r>
      <w:r>
        <w:rPr>
          <w:rFonts w:ascii="Times New Roman"/>
          <w:b w:val="false"/>
          <w:i w:val="false"/>
          <w:color w:val="000000"/>
          <w:sz w:val="28"/>
        </w:rPr>
        <w:t>25) тармағына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Кіріс нөмірі және жолданым берілген күні "___" ________ 20__ жылғы № ___</w:t>
      </w:r>
    </w:p>
    <w:p>
      <w:pPr>
        <w:spacing w:after="0"/>
        <w:ind w:left="0"/>
        <w:jc w:val="both"/>
      </w:pPr>
      <w:r>
        <w:rPr>
          <w:rFonts w:ascii="Times New Roman"/>
          <w:b w:val="false"/>
          <w:i w:val="false"/>
          <w:color w:val="000000"/>
          <w:sz w:val="28"/>
        </w:rPr>
        <w:t xml:space="preserve">
      Тегі, аты, әкесінің аты (ол бар болса), </w:t>
      </w:r>
    </w:p>
    <w:p>
      <w:pPr>
        <w:spacing w:after="0"/>
        <w:ind w:left="0"/>
        <w:jc w:val="both"/>
      </w:pPr>
      <w:r>
        <w:rPr>
          <w:rFonts w:ascii="Times New Roman"/>
          <w:b w:val="false"/>
          <w:i w:val="false"/>
          <w:color w:val="000000"/>
          <w:sz w:val="28"/>
        </w:rPr>
        <w:t>
      архивтік жұмыс бөлімшесі қызметкерінің қолы 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прокуратурасы Құқықтық</w:t>
            </w:r>
            <w:r>
              <w:br/>
            </w:r>
            <w:r>
              <w:rPr>
                <w:rFonts w:ascii="Times New Roman"/>
                <w:b w:val="false"/>
                <w:i w:val="false"/>
                <w:color w:val="000000"/>
                <w:sz w:val="20"/>
              </w:rPr>
              <w:t>статистика және арнайы есепке</w:t>
            </w:r>
            <w:r>
              <w:br/>
            </w:r>
            <w:r>
              <w:rPr>
                <w:rFonts w:ascii="Times New Roman"/>
                <w:b w:val="false"/>
                <w:i w:val="false"/>
                <w:color w:val="000000"/>
                <w:sz w:val="20"/>
              </w:rPr>
              <w:t>алу жөніндегі комитеті архивтік</w:t>
            </w:r>
            <w:r>
              <w:br/>
            </w:r>
            <w:r>
              <w:rPr>
                <w:rFonts w:ascii="Times New Roman"/>
                <w:b w:val="false"/>
                <w:i w:val="false"/>
                <w:color w:val="000000"/>
                <w:sz w:val="20"/>
              </w:rPr>
              <w:t xml:space="preserve">жұмыс бөлімшелерінің </w:t>
            </w:r>
            <w:r>
              <w:br/>
            </w:r>
            <w:r>
              <w:rPr>
                <w:rFonts w:ascii="Times New Roman"/>
                <w:b w:val="false"/>
                <w:i w:val="false"/>
                <w:color w:val="000000"/>
                <w:sz w:val="20"/>
              </w:rPr>
              <w:t xml:space="preserve">тоқтатылған қылмыстық істерді </w:t>
            </w:r>
            <w:r>
              <w:br/>
            </w:r>
            <w:r>
              <w:rPr>
                <w:rFonts w:ascii="Times New Roman"/>
                <w:b w:val="false"/>
                <w:i w:val="false"/>
                <w:color w:val="000000"/>
                <w:sz w:val="20"/>
              </w:rPr>
              <w:t xml:space="preserve">қабылдау, беру, таныстыру, </w:t>
            </w:r>
            <w:r>
              <w:br/>
            </w:r>
            <w:r>
              <w:rPr>
                <w:rFonts w:ascii="Times New Roman"/>
                <w:b w:val="false"/>
                <w:i w:val="false"/>
                <w:color w:val="000000"/>
                <w:sz w:val="20"/>
              </w:rPr>
              <w:t xml:space="preserve">сақтау және жою жөніндегі </w:t>
            </w:r>
            <w:r>
              <w:br/>
            </w:r>
            <w:r>
              <w:rPr>
                <w:rFonts w:ascii="Times New Roman"/>
                <w:b w:val="false"/>
                <w:i w:val="false"/>
                <w:color w:val="000000"/>
                <w:sz w:val="20"/>
              </w:rPr>
              <w:t>нұсқаулыққа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БЕКІТЕМІН </w:t>
            </w:r>
            <w:r>
              <w:br/>
            </w:r>
            <w:r>
              <w:rPr>
                <w:rFonts w:ascii="Times New Roman"/>
                <w:b w:val="false"/>
                <w:i w:val="false"/>
                <w:color w:val="000000"/>
                <w:sz w:val="20"/>
              </w:rPr>
              <w:t xml:space="preserve">___________________________ </w:t>
            </w:r>
            <w:r>
              <w:br/>
            </w:r>
            <w:r>
              <w:rPr>
                <w:rFonts w:ascii="Times New Roman"/>
                <w:b w:val="false"/>
                <w:i w:val="false"/>
                <w:color w:val="000000"/>
                <w:sz w:val="20"/>
              </w:rPr>
              <w:t xml:space="preserve">___________________________ </w:t>
            </w:r>
            <w:r>
              <w:br/>
            </w:r>
            <w:r>
              <w:rPr>
                <w:rFonts w:ascii="Times New Roman"/>
                <w:b w:val="false"/>
                <w:i w:val="false"/>
                <w:color w:val="000000"/>
                <w:sz w:val="20"/>
              </w:rPr>
              <w:t xml:space="preserve">__________________ басшысы,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Бас </w:t>
            </w:r>
            <w:r>
              <w:br/>
            </w:r>
            <w:r>
              <w:rPr>
                <w:rFonts w:ascii="Times New Roman"/>
                <w:b w:val="false"/>
                <w:i w:val="false"/>
                <w:color w:val="000000"/>
                <w:sz w:val="20"/>
              </w:rPr>
              <w:t xml:space="preserve">прокуратурасының Құқықтық </w:t>
            </w:r>
            <w:r>
              <w:br/>
            </w:r>
            <w:r>
              <w:rPr>
                <w:rFonts w:ascii="Times New Roman"/>
                <w:b w:val="false"/>
                <w:i w:val="false"/>
                <w:color w:val="000000"/>
                <w:sz w:val="20"/>
              </w:rPr>
              <w:t xml:space="preserve">статистика және арнайы есепке </w:t>
            </w:r>
            <w:r>
              <w:br/>
            </w:r>
            <w:r>
              <w:rPr>
                <w:rFonts w:ascii="Times New Roman"/>
                <w:b w:val="false"/>
                <w:i w:val="false"/>
                <w:color w:val="000000"/>
                <w:sz w:val="20"/>
              </w:rPr>
              <w:t xml:space="preserve">алу жөніндегі комитетінің </w:t>
            </w:r>
            <w:r>
              <w:br/>
            </w:r>
            <w:r>
              <w:rPr>
                <w:rFonts w:ascii="Times New Roman"/>
                <w:b w:val="false"/>
                <w:i w:val="false"/>
                <w:color w:val="000000"/>
                <w:sz w:val="20"/>
              </w:rPr>
              <w:t xml:space="preserve">аумақтық және оған </w:t>
            </w:r>
            <w:r>
              <w:br/>
            </w:r>
            <w:r>
              <w:rPr>
                <w:rFonts w:ascii="Times New Roman"/>
                <w:b w:val="false"/>
                <w:i w:val="false"/>
                <w:color w:val="000000"/>
                <w:sz w:val="20"/>
              </w:rPr>
              <w:t>теңестірілген органының атауы</w:t>
            </w:r>
            <w:r>
              <w:br/>
            </w:r>
            <w:r>
              <w:rPr>
                <w:rFonts w:ascii="Times New Roman"/>
                <w:b w:val="false"/>
                <w:i w:val="false"/>
                <w:color w:val="000000"/>
                <w:sz w:val="20"/>
              </w:rPr>
              <w:t>____________________________</w:t>
            </w:r>
            <w:r>
              <w:br/>
            </w:r>
            <w:r>
              <w:rPr>
                <w:rFonts w:ascii="Times New Roman"/>
                <w:b w:val="false"/>
                <w:i w:val="false"/>
                <w:color w:val="000000"/>
                <w:sz w:val="20"/>
              </w:rPr>
              <w:t xml:space="preserve">аты, тегі, әкесінің аты </w:t>
            </w:r>
            <w:r>
              <w:br/>
            </w:r>
            <w:r>
              <w:rPr>
                <w:rFonts w:ascii="Times New Roman"/>
                <w:b w:val="false"/>
                <w:i w:val="false"/>
                <w:color w:val="000000"/>
                <w:sz w:val="20"/>
              </w:rPr>
              <w:t>(ол бар болса)</w:t>
            </w:r>
            <w:r>
              <w:br/>
            </w:r>
            <w:r>
              <w:rPr>
                <w:rFonts w:ascii="Times New Roman"/>
                <w:b w:val="false"/>
                <w:i w:val="false"/>
                <w:color w:val="000000"/>
                <w:sz w:val="20"/>
              </w:rPr>
              <w:t>____________________________</w:t>
            </w:r>
            <w:r>
              <w:br/>
            </w:r>
            <w:r>
              <w:rPr>
                <w:rFonts w:ascii="Times New Roman"/>
                <w:b w:val="false"/>
                <w:i w:val="false"/>
                <w:color w:val="000000"/>
                <w:sz w:val="20"/>
              </w:rPr>
              <w:t>(жеке қолы)</w:t>
            </w:r>
            <w:r>
              <w:br/>
            </w:r>
            <w:r>
              <w:rPr>
                <w:rFonts w:ascii="Times New Roman"/>
                <w:b w:val="false"/>
                <w:i w:val="false"/>
                <w:color w:val="000000"/>
                <w:sz w:val="20"/>
              </w:rPr>
              <w:t>"__" ______20__ жылы</w:t>
            </w:r>
          </w:p>
        </w:tc>
      </w:tr>
    </w:tbl>
    <w:bookmarkStart w:name="z106" w:id="93"/>
    <w:p>
      <w:pPr>
        <w:spacing w:after="0"/>
        <w:ind w:left="0"/>
        <w:jc w:val="left"/>
      </w:pPr>
      <w:r>
        <w:rPr>
          <w:rFonts w:ascii="Times New Roman"/>
          <w:b/>
          <w:i w:val="false"/>
          <w:color w:val="000000"/>
        </w:rPr>
        <w:t xml:space="preserve"> Сақтау мерзімі өткен тоқтатылған қылмыстық істерді жою туралы  20___ жылғы "__" _________  № _______ АКТ</w:t>
      </w:r>
    </w:p>
    <w:bookmarkEnd w:id="93"/>
    <w:p>
      <w:pPr>
        <w:spacing w:after="0"/>
        <w:ind w:left="0"/>
        <w:jc w:val="both"/>
      </w:pPr>
      <w:r>
        <w:rPr>
          <w:rFonts w:ascii="Times New Roman"/>
          <w:b w:val="false"/>
          <w:i w:val="false"/>
          <w:color w:val="ff0000"/>
          <w:sz w:val="28"/>
        </w:rPr>
        <w:t xml:space="preserve">
      Ескерту. 4-қосымша жаңа редакцияда – ҚР Бас Прокурорының 04.07.2024 </w:t>
      </w:r>
      <w:r>
        <w:rPr>
          <w:rFonts w:ascii="Times New Roman"/>
          <w:b w:val="false"/>
          <w:i w:val="false"/>
          <w:color w:val="ff0000"/>
          <w:sz w:val="28"/>
        </w:rPr>
        <w:t>№ 87</w:t>
      </w:r>
      <w:r>
        <w:rPr>
          <w:rFonts w:ascii="Times New Roman"/>
          <w:b w:val="false"/>
          <w:i w:val="false"/>
          <w:color w:val="ff0000"/>
          <w:sz w:val="28"/>
        </w:rPr>
        <w:t xml:space="preserve"> (алғашқы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толтыру орны </w:t>
      </w:r>
    </w:p>
    <w:p>
      <w:pPr>
        <w:spacing w:after="0"/>
        <w:ind w:left="0"/>
        <w:jc w:val="both"/>
      </w:pPr>
      <w:r>
        <w:rPr>
          <w:rFonts w:ascii="Times New Roman"/>
          <w:b w:val="false"/>
          <w:i w:val="false"/>
          <w:color w:val="000000"/>
          <w:sz w:val="28"/>
        </w:rPr>
        <w:t xml:space="preserve">
      Бiз, төменде қол қоюшылар, құрамы: </w:t>
      </w:r>
    </w:p>
    <w:p>
      <w:pPr>
        <w:spacing w:after="0"/>
        <w:ind w:left="0"/>
        <w:jc w:val="both"/>
      </w:pPr>
      <w:r>
        <w:rPr>
          <w:rFonts w:ascii="Times New Roman"/>
          <w:b w:val="false"/>
          <w:i w:val="false"/>
          <w:color w:val="000000"/>
          <w:sz w:val="28"/>
        </w:rPr>
        <w:t xml:space="preserve">
      1. Комиссияның төрағасы ______________ ___________________________________ </w:t>
      </w:r>
    </w:p>
    <w:p>
      <w:pPr>
        <w:spacing w:after="0"/>
        <w:ind w:left="0"/>
        <w:jc w:val="both"/>
      </w:pPr>
      <w:r>
        <w:rPr>
          <w:rFonts w:ascii="Times New Roman"/>
          <w:b w:val="false"/>
          <w:i w:val="false"/>
          <w:color w:val="000000"/>
          <w:sz w:val="28"/>
        </w:rPr>
        <w:t xml:space="preserve">
      (жеке қолы) (лауазымы, аты, тегі, әкесінің аты (ол бар болса) </w:t>
      </w:r>
    </w:p>
    <w:p>
      <w:pPr>
        <w:spacing w:after="0"/>
        <w:ind w:left="0"/>
        <w:jc w:val="both"/>
      </w:pPr>
      <w:r>
        <w:rPr>
          <w:rFonts w:ascii="Times New Roman"/>
          <w:b w:val="false"/>
          <w:i w:val="false"/>
          <w:color w:val="000000"/>
          <w:sz w:val="28"/>
        </w:rPr>
        <w:t xml:space="preserve">
      2. Комиссияның мүшесі ______________ ___________________________________ </w:t>
      </w:r>
    </w:p>
    <w:p>
      <w:pPr>
        <w:spacing w:after="0"/>
        <w:ind w:left="0"/>
        <w:jc w:val="both"/>
      </w:pPr>
      <w:r>
        <w:rPr>
          <w:rFonts w:ascii="Times New Roman"/>
          <w:b w:val="false"/>
          <w:i w:val="false"/>
          <w:color w:val="000000"/>
          <w:sz w:val="28"/>
        </w:rPr>
        <w:t xml:space="preserve">
      (жеке қолы) (лауазымы, аты, тегі, әкесінің аты (ол бар болса) </w:t>
      </w:r>
    </w:p>
    <w:p>
      <w:pPr>
        <w:spacing w:after="0"/>
        <w:ind w:left="0"/>
        <w:jc w:val="both"/>
      </w:pPr>
      <w:r>
        <w:rPr>
          <w:rFonts w:ascii="Times New Roman"/>
          <w:b w:val="false"/>
          <w:i w:val="false"/>
          <w:color w:val="000000"/>
          <w:sz w:val="28"/>
        </w:rPr>
        <w:t xml:space="preserve">
      3. Комиссияның мүшесі ______________ ___________________________________ </w:t>
      </w:r>
    </w:p>
    <w:p>
      <w:pPr>
        <w:spacing w:after="0"/>
        <w:ind w:left="0"/>
        <w:jc w:val="both"/>
      </w:pPr>
      <w:r>
        <w:rPr>
          <w:rFonts w:ascii="Times New Roman"/>
          <w:b w:val="false"/>
          <w:i w:val="false"/>
          <w:color w:val="000000"/>
          <w:sz w:val="28"/>
        </w:rPr>
        <w:t xml:space="preserve">
      (жеке қолы) (лауазымы, аты, тегі, әкесінің аты (ол бар болса) </w:t>
      </w:r>
    </w:p>
    <w:p>
      <w:pPr>
        <w:spacing w:after="0"/>
        <w:ind w:left="0"/>
        <w:jc w:val="both"/>
      </w:pPr>
      <w:r>
        <w:rPr>
          <w:rFonts w:ascii="Times New Roman"/>
          <w:b w:val="false"/>
          <w:i w:val="false"/>
          <w:color w:val="000000"/>
          <w:sz w:val="28"/>
        </w:rPr>
        <w:t xml:space="preserve">
      4. Комиссияның мүшесі ______________ ___________________________________ </w:t>
      </w:r>
    </w:p>
    <w:p>
      <w:pPr>
        <w:spacing w:after="0"/>
        <w:ind w:left="0"/>
        <w:jc w:val="both"/>
      </w:pPr>
      <w:r>
        <w:rPr>
          <w:rFonts w:ascii="Times New Roman"/>
          <w:b w:val="false"/>
          <w:i w:val="false"/>
          <w:color w:val="000000"/>
          <w:sz w:val="28"/>
        </w:rPr>
        <w:t xml:space="preserve">
      (жеке қолы) (лауазымы, аты, тегі, әкесінің аты (ол бар болса) </w:t>
      </w:r>
    </w:p>
    <w:p>
      <w:pPr>
        <w:spacing w:after="0"/>
        <w:ind w:left="0"/>
        <w:jc w:val="both"/>
      </w:pPr>
      <w:r>
        <w:rPr>
          <w:rFonts w:ascii="Times New Roman"/>
          <w:b w:val="false"/>
          <w:i w:val="false"/>
          <w:color w:val="000000"/>
          <w:sz w:val="28"/>
        </w:rPr>
        <w:t xml:space="preserve">
      5. Комиссияның мүшесі ______________ ___________________________________ </w:t>
      </w:r>
    </w:p>
    <w:p>
      <w:pPr>
        <w:spacing w:after="0"/>
        <w:ind w:left="0"/>
        <w:jc w:val="both"/>
      </w:pPr>
      <w:r>
        <w:rPr>
          <w:rFonts w:ascii="Times New Roman"/>
          <w:b w:val="false"/>
          <w:i w:val="false"/>
          <w:color w:val="000000"/>
          <w:sz w:val="28"/>
        </w:rPr>
        <w:t xml:space="preserve">
      (жеке қолы) (лауазымы, аты, тегі, әкесінің аты (ол бар болса) </w:t>
      </w:r>
    </w:p>
    <w:p>
      <w:pPr>
        <w:spacing w:after="0"/>
        <w:ind w:left="0"/>
        <w:jc w:val="both"/>
      </w:pPr>
      <w:r>
        <w:rPr>
          <w:rFonts w:ascii="Times New Roman"/>
          <w:b w:val="false"/>
          <w:i w:val="false"/>
          <w:color w:val="000000"/>
          <w:sz w:val="28"/>
        </w:rPr>
        <w:t xml:space="preserve">
      Барлығы ______________________________________________________ осы актінінің </w:t>
      </w:r>
    </w:p>
    <w:p>
      <w:pPr>
        <w:spacing w:after="0"/>
        <w:ind w:left="0"/>
        <w:jc w:val="both"/>
      </w:pPr>
      <w:r>
        <w:rPr>
          <w:rFonts w:ascii="Times New Roman"/>
          <w:b w:val="false"/>
          <w:i w:val="false"/>
          <w:color w:val="000000"/>
          <w:sz w:val="28"/>
        </w:rPr>
        <w:t xml:space="preserve">
      (сандармен және жазбаша) </w:t>
      </w:r>
    </w:p>
    <w:p>
      <w:pPr>
        <w:spacing w:after="0"/>
        <w:ind w:left="0"/>
        <w:jc w:val="both"/>
      </w:pPr>
      <w:r>
        <w:rPr>
          <w:rFonts w:ascii="Times New Roman"/>
          <w:b w:val="false"/>
          <w:i w:val="false"/>
          <w:color w:val="000000"/>
          <w:sz w:val="28"/>
        </w:rPr>
        <w:t xml:space="preserve">
      _________________________________________ жылдардағы тоқтатылған қылмыстық </w:t>
      </w:r>
    </w:p>
    <w:p>
      <w:pPr>
        <w:spacing w:after="0"/>
        <w:ind w:left="0"/>
        <w:jc w:val="both"/>
      </w:pPr>
      <w:r>
        <w:rPr>
          <w:rFonts w:ascii="Times New Roman"/>
          <w:b w:val="false"/>
          <w:i w:val="false"/>
          <w:color w:val="000000"/>
          <w:sz w:val="28"/>
        </w:rPr>
        <w:t>
      (сандармен және жазбаша)</w:t>
      </w:r>
    </w:p>
    <w:p>
      <w:pPr>
        <w:spacing w:after="0"/>
        <w:ind w:left="0"/>
        <w:jc w:val="both"/>
      </w:pPr>
      <w:r>
        <w:rPr>
          <w:rFonts w:ascii="Times New Roman"/>
          <w:b w:val="false"/>
          <w:i w:val="false"/>
          <w:color w:val="000000"/>
          <w:sz w:val="28"/>
        </w:rPr>
        <w:t>
      істерді және құжаттарды жою туралы жасады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 тізімдеменің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Архивтік істің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фабуласы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Парақтардың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жылдар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 - тізбенің бабы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Қылмыстық </w:t>
            </w:r>
            <w:r>
              <w:rPr>
                <w:rFonts w:ascii="Times New Roman"/>
                <w:b w:val="false"/>
                <w:i w:val="false"/>
                <w:color w:val="000000"/>
                <w:sz w:val="20"/>
              </w:rPr>
              <w:t>кодексi</w:t>
            </w:r>
            <w:r>
              <w:rPr>
                <w:rFonts w:ascii="Times New Roman"/>
                <w:b w:val="false"/>
                <w:i w:val="false"/>
                <w:color w:val="000000"/>
                <w:sz w:val="20"/>
              </w:rPr>
              <w:t xml:space="preserve"> бойынша бабы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Тоқтатылған қылмыстық істерді жою кезінде: фото (01), бейнетүсірілім (02)</w:t>
      </w:r>
    </w:p>
    <w:p>
      <w:pPr>
        <w:spacing w:after="0"/>
        <w:ind w:left="0"/>
        <w:jc w:val="both"/>
      </w:pPr>
      <w:r>
        <w:rPr>
          <w:rFonts w:ascii="Times New Roman"/>
          <w:b w:val="false"/>
          <w:i w:val="false"/>
          <w:color w:val="000000"/>
          <w:sz w:val="28"/>
        </w:rPr>
        <w:t>
      Сақтау мерзімі өткен тоқтатылған қылмыстық істерді өңдеуді жүргізген архив жұмысы бөлімшесі қызметкерінің лауазымы, тегі, аты, әкесінің аты (ол бар болса)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(жеке қолы)</w:t>
      </w:r>
    </w:p>
    <w:p>
      <w:pPr>
        <w:spacing w:after="0"/>
        <w:ind w:left="0"/>
        <w:jc w:val="both"/>
      </w:pPr>
      <w:r>
        <w:rPr>
          <w:rFonts w:ascii="Times New Roman"/>
          <w:b w:val="false"/>
          <w:i w:val="false"/>
          <w:color w:val="000000"/>
          <w:sz w:val="28"/>
        </w:rPr>
        <w:t>
      Күні "__" ______ 20__ жылы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5 қаңтардағы</w:t>
            </w:r>
            <w:r>
              <w:br/>
            </w:r>
            <w:r>
              <w:rPr>
                <w:rFonts w:ascii="Times New Roman"/>
                <w:b w:val="false"/>
                <w:i w:val="false"/>
                <w:color w:val="000000"/>
                <w:sz w:val="20"/>
              </w:rPr>
              <w:t>№ 8 бұйрыққа</w:t>
            </w:r>
            <w:r>
              <w:br/>
            </w:r>
            <w:r>
              <w:rPr>
                <w:rFonts w:ascii="Times New Roman"/>
                <w:b w:val="false"/>
                <w:i w:val="false"/>
                <w:color w:val="000000"/>
                <w:sz w:val="20"/>
              </w:rPr>
              <w:t>2-қосымша</w:t>
            </w:r>
          </w:p>
        </w:tc>
      </w:tr>
    </w:tbl>
    <w:bookmarkStart w:name="z108" w:id="94"/>
    <w:p>
      <w:pPr>
        <w:spacing w:after="0"/>
        <w:ind w:left="0"/>
        <w:jc w:val="left"/>
      </w:pPr>
      <w:r>
        <w:rPr>
          <w:rFonts w:ascii="Times New Roman"/>
          <w:b/>
          <w:i w:val="false"/>
          <w:color w:val="000000"/>
        </w:rPr>
        <w:t xml:space="preserve"> Қазақстан Республикасы Бас прокуратурасының күші жойылған кейбір бұйрықтарының тізбесі</w:t>
      </w:r>
    </w:p>
    <w:bookmarkEnd w:id="94"/>
    <w:bookmarkStart w:name="z109" w:id="95"/>
    <w:p>
      <w:pPr>
        <w:spacing w:after="0"/>
        <w:ind w:left="0"/>
        <w:jc w:val="both"/>
      </w:pPr>
      <w:r>
        <w:rPr>
          <w:rFonts w:ascii="Times New Roman"/>
          <w:b w:val="false"/>
          <w:i w:val="false"/>
          <w:color w:val="000000"/>
          <w:sz w:val="28"/>
        </w:rPr>
        <w:t xml:space="preserve">
      1) "Қазақстан Республикасы Бас прокуратурасы Құқықтық статистика және арнайы есепке алу жөніндегі комитеті архивтік жұмыс бөлімшелерінің тоқтатылған қылмыстық істерді қабылдау, сақтау және беру жөніндегі нұсқаулықты бекіту туралы" Қазақстан Республикасы Бас Прокурорының міндетін атқарушының 2018 жылғы 19 шiлдедегi № 91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17272 болып тіркелген);</w:t>
      </w:r>
    </w:p>
    <w:bookmarkEnd w:id="95"/>
    <w:bookmarkStart w:name="z110" w:id="96"/>
    <w:p>
      <w:pPr>
        <w:spacing w:after="0"/>
        <w:ind w:left="0"/>
        <w:jc w:val="both"/>
      </w:pPr>
      <w:r>
        <w:rPr>
          <w:rFonts w:ascii="Times New Roman"/>
          <w:b w:val="false"/>
          <w:i w:val="false"/>
          <w:color w:val="000000"/>
          <w:sz w:val="28"/>
        </w:rPr>
        <w:t xml:space="preserve">
      2) "Қазақстан Республикасы Бас прокуратурасының Құқықтық статистика және арнайы есепке алу жөніндегі комитеті архивтік жұмыс бөлімшелерінің тоқтатылған қылмыстық істерді қабылдау, сақтау және беру жөніндегі нұсқаулықты бекіту туралы" Қазақстан Республикасы Бас Прокурорының міндетін атқарушының 2018 жылғы 19 шілдедегі № 91 бұйрығына өзгерістер енгізу туралы" Қазақстан Республикасы Бас Прокурорының 2020 жылғы 15 қаңтардағы № 9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19885 болып тіркелген);</w:t>
      </w:r>
    </w:p>
    <w:bookmarkEnd w:id="96"/>
    <w:bookmarkStart w:name="z111" w:id="97"/>
    <w:p>
      <w:pPr>
        <w:spacing w:after="0"/>
        <w:ind w:left="0"/>
        <w:jc w:val="both"/>
      </w:pPr>
      <w:r>
        <w:rPr>
          <w:rFonts w:ascii="Times New Roman"/>
          <w:b w:val="false"/>
          <w:i w:val="false"/>
          <w:color w:val="000000"/>
          <w:sz w:val="28"/>
        </w:rPr>
        <w:t xml:space="preserve">
      3) "Қазақстан Республикасы Бас прокуратурасының Құқықтық статистика және арнайы есепке алу жөніндегі комитеті архивтік жұмыс бөлімшелерінің тоқтатылған қылмыстық істерді қабылдау, сақтау және беру жөніндегі нұсқаулықты бекіту туралы" Қазақстан Республикасы Бас Прокурорының міндетін атқарушының 2018 жылғы 19 шілдедегі № 91 бұйрығына өзгерістер енгізу туралы" Қазақстан Республикасы Бас Прокурорының 2021 жылғы 29 желтоқсандағы № 174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26400 болып тіркелген) күші жойылды деп танылсын.</w:t>
      </w:r>
    </w:p>
    <w:bookmarkEnd w:id="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