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f64da" w14:textId="69f64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Сырым ауданы бойынша азаматтық қызметшілер болып табылатын және ауылдық жерде жұмыс істейтін әлеуметтiк қамсыздандыру, мәдениет, спорт саласындағы мамандарға жиырма бес пайызға жоғарылатылған лауазымдық айлықақылар мен тарифтік мөлшерлемелер белгілеу туралы</w:t>
      </w:r>
    </w:p>
    <w:p>
      <w:pPr>
        <w:spacing w:after="0"/>
        <w:ind w:left="0"/>
        <w:jc w:val="both"/>
      </w:pPr>
      <w:r>
        <w:rPr>
          <w:rFonts w:ascii="Times New Roman"/>
          <w:b w:val="false"/>
          <w:i w:val="false"/>
          <w:color w:val="000000"/>
          <w:sz w:val="28"/>
        </w:rPr>
        <w:t>Батыс Қазақстан облысы Сырым аудандық мәслихатының 2022 жылғы 13 сәуірдегі № 16-1 шешімі. Қазақстан Республикасының Әділет министрлігінде 2022 жылғы 3 мамырда № 27843 болып тіркелді</w:t>
      </w:r>
    </w:p>
    <w:p>
      <w:pPr>
        <w:spacing w:after="0"/>
        <w:ind w:left="0"/>
        <w:jc w:val="both"/>
      </w:pPr>
      <w:bookmarkStart w:name="z3"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Занының </w:t>
      </w:r>
      <w:r>
        <w:rPr>
          <w:rFonts w:ascii="Times New Roman"/>
          <w:b w:val="false"/>
          <w:i w:val="false"/>
          <w:color w:val="000000"/>
          <w:sz w:val="28"/>
        </w:rPr>
        <w:t>6-бабына</w:t>
      </w:r>
      <w:r>
        <w:rPr>
          <w:rFonts w:ascii="Times New Roman"/>
          <w:b w:val="false"/>
          <w:i w:val="false"/>
          <w:color w:val="000000"/>
          <w:sz w:val="28"/>
        </w:rPr>
        <w:t xml:space="preserve"> және Қазақстан Республикасының Еңбек кодексінің </w:t>
      </w:r>
      <w:r>
        <w:rPr>
          <w:rFonts w:ascii="Times New Roman"/>
          <w:b w:val="false"/>
          <w:i w:val="false"/>
          <w:color w:val="000000"/>
          <w:sz w:val="28"/>
        </w:rPr>
        <w:t>139-бабына</w:t>
      </w:r>
      <w:r>
        <w:rPr>
          <w:rFonts w:ascii="Times New Roman"/>
          <w:b w:val="false"/>
          <w:i w:val="false"/>
          <w:color w:val="000000"/>
          <w:sz w:val="28"/>
        </w:rPr>
        <w:t xml:space="preserve"> сәйкес, Сырым аудандық мәслихаты ШЕШТІ:</w:t>
      </w:r>
    </w:p>
    <w:bookmarkEnd w:id="0"/>
    <w:bookmarkStart w:name="z4" w:id="1"/>
    <w:p>
      <w:pPr>
        <w:spacing w:after="0"/>
        <w:ind w:left="0"/>
        <w:jc w:val="both"/>
      </w:pPr>
      <w:r>
        <w:rPr>
          <w:rFonts w:ascii="Times New Roman"/>
          <w:b w:val="false"/>
          <w:i w:val="false"/>
          <w:color w:val="000000"/>
          <w:sz w:val="28"/>
        </w:rPr>
        <w:t>
      1. Сырым ауданы бойынша азаматтық қызметшілер болып табылатын және ауылдық жерде жұмыс істейтін әлеуметтiк қамсыздандыру, мәдениет, спорт саласындағы мамандарға аудандық бюджет қаражаты есебінен қызметтің осы түрлерімен қалалық жағдайда айналысатын азаматтық қызметшілердің айлықақыларымен және мөлшерлемелерімен салыстырғанда жиырма бес пайызға жоғарылатылған лауазымдық айлықақылар мен тарифтік мөлшерлемелер белгіленсін.</w:t>
      </w:r>
    </w:p>
    <w:bookmarkEnd w:id="1"/>
    <w:bookmarkStart w:name="z5"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Сырым аудандық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Дуйсенгалиева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