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9392" w14:textId="a179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3 маусымдағы № 49-2 "Пайдаланылмайтын ауыл шаруашылығы мақсатындағы жерлерге жер салығының базалық мөлшерлемелерін арттыру туралы" шешімінің күші жойылады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 қыркүйектегі № 21-3 шешімі. Қазақстан Республикасының Әділет министрлігінде 2022 жылғы 7 қыркүйекте № 29458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"Пайдаланылмайтын ауыл шаруашылығы мақсатындағы жерлерге жер салығының базалық мөлшерлемелерін арттыру туралы" 2020 жылғы 3 маусымдағы №49-2 (Нормативтік құқықтық актілерді мемлекеттік тіркеу тізілімінде №6269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