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7704" w14:textId="93b7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ауданының жалпыға ортақ пайдаланылатын аудандық маңызы бар автомобиль жолдарының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2022 жылғы 28 қаңтардағы № 8 қаулысы. Қазақстан Республикасының Әділет министрлігінде 2022 жылғы 7 ақпанда № 26745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жолдары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ауданының жалпыға ортақ пайдаланылатын аудандық маңызы бар автомобиль жолдарының атаулары мен индекстерi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"Жаңақала ауданы әкімі аппараты" мемлекеттік мекемесі осы қаулының Қазақстан Республикасының Әділет министрлігінде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А.Мұқамбетжановқа жүктелсiн.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Жаңақала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"Батыс Қазақстан облысының жолаушылар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көлігі және автомобиль жолдары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__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ауданының жалпыға ортақ пайдаланылатын аудандық маңызы бар автомобиль жолдарының атаулары мен индекстері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Батыс Қазақстан облысы Жаңақала аудандық мәслихатының 11.03.2026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 ауылына кіре беріс, 0-1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ауылына кіре беріс, 0-10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 кіре беріс, 0-14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Қырқопа ауылына кіре беріс, 0-5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ауылына кіре беріс, 0-2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 ауылына кіре беріс, 0-14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Мәстексай ауылына кіре беріс, 0-0,7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ауылына кіре беріс, 0-3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Айтпай ауылына кіре беріс, 0-1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ауылына кіре беріс, 0-0,1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 ауылына кіре беріс, 0-5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 кіре беріс, 0-12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 ауылына кіре беріс, 0-7,6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Айдархан ауылына кіре беріс, 0-13,3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ауылына кіре беріс, 0-11,3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Бірлік-Үшкемпір ауылына кіре беріс, 0-21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Көпжасар-Салтанат ауылына кіре беріс, 0-21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ауылына кіре беріс, 0-1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 ауылына кіре беріс, 0-17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 ауылына кіре беріс, 0-5,6 километр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