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5c94" w14:textId="0325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2021 жылғы 22 қаңтардағы № 2-2 "Ақжайық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2022 жылғы 19 мамырдағы № 16-4 шешімі. Қазақстан Республикасының Әділет министрлігінде 2022 жылғы 26 мамырда № 28220 болып тіркелді. Күші жойылды - Батыс Қазақстан облысы Ақжайық аудандық мәслихатының 2023 жылғы 18 тамыздағы № 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18.08.2023 </w:t>
      </w:r>
      <w:r>
        <w:rPr>
          <w:rFonts w:ascii="Times New Roman"/>
          <w:b w:val="false"/>
          <w:i w:val="false"/>
          <w:color w:val="ff0000"/>
          <w:sz w:val="28"/>
        </w:rPr>
        <w:t>№ 5</w:t>
      </w:r>
      <w:r>
        <w:rPr>
          <w:rFonts w:ascii="Times New Roman"/>
          <w:b w:val="false"/>
          <w:i w:val="false"/>
          <w:color w:val="ff0000"/>
          <w:sz w:val="28"/>
        </w:rPr>
        <w:t>-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Ақжайық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"Ақжайық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2021 жылғы 22 қаңтардағы № 2-2 (Нормативтік құқықтық актілерді мемлекеттік тіркеу тізілімінде № 6815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19 мамырдағы № 16-4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22 қаңтардағы № 2-2 шешіміне </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Батыс Қазақстан облысы Ақжайық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1" w:id="5"/>
    <w:p>
      <w:pPr>
        <w:spacing w:after="0"/>
        <w:ind w:left="0"/>
        <w:jc w:val="both"/>
      </w:pPr>
      <w:r>
        <w:rPr>
          <w:rFonts w:ascii="Times New Roman"/>
          <w:b w:val="false"/>
          <w:i w:val="false"/>
          <w:color w:val="000000"/>
          <w:sz w:val="28"/>
        </w:rPr>
        <w:t xml:space="preserve">
      1. Осы Батыс Қазақстан облысы Ақжайық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–Қағидалар) "Қазақстан Республикасында мүгедектерді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Батыс Қазақстан облысы Ақжайық ауданы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 күнкөрiс деңгейi - мөлшері бойынша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республикалық мемлекеттік мекемесінің статистика органдары есептейтін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xml:space="preserve">
      4) мереке күндері– Қазақстан Республикасының ұлттық және мемлекеттік мереке күндері; </w:t>
      </w:r>
    </w:p>
    <w:bookmarkEnd w:id="11"/>
    <w:bookmarkStart w:name="z18" w:id="12"/>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2"/>
    <w:bookmarkStart w:name="z19" w:id="13"/>
    <w:p>
      <w:pPr>
        <w:spacing w:after="0"/>
        <w:ind w:left="0"/>
        <w:jc w:val="both"/>
      </w:pPr>
      <w:r>
        <w:rPr>
          <w:rFonts w:ascii="Times New Roman"/>
          <w:b w:val="false"/>
          <w:i w:val="false"/>
          <w:color w:val="000000"/>
          <w:sz w:val="28"/>
        </w:rPr>
        <w:t xml:space="preserve">
      6) отбасының (азаматтың) жан басына шаққандағы орташа табысы – отбасының жиынтық табысының айына отбасының әрбір мүшесіне келетін үлесі; </w:t>
      </w:r>
    </w:p>
    <w:bookmarkEnd w:id="13"/>
    <w:bookmarkStart w:name="z20" w:id="14"/>
    <w:p>
      <w:pPr>
        <w:spacing w:after="0"/>
        <w:ind w:left="0"/>
        <w:jc w:val="both"/>
      </w:pPr>
      <w:r>
        <w:rPr>
          <w:rFonts w:ascii="Times New Roman"/>
          <w:b w:val="false"/>
          <w:i w:val="false"/>
          <w:color w:val="000000"/>
          <w:sz w:val="28"/>
        </w:rPr>
        <w:t xml:space="preserve">
      7) өмірлік қиын жағдай – азаматтың тыныс-тіршілігін объективті түрде бұзатын, ол оны өз бетінше еңсере алмайтын ахуал; </w:t>
      </w:r>
    </w:p>
    <w:bookmarkEnd w:id="14"/>
    <w:bookmarkStart w:name="z21" w:id="15"/>
    <w:p>
      <w:pPr>
        <w:spacing w:after="0"/>
        <w:ind w:left="0"/>
        <w:jc w:val="both"/>
      </w:pPr>
      <w:r>
        <w:rPr>
          <w:rFonts w:ascii="Times New Roman"/>
          <w:b w:val="false"/>
          <w:i w:val="false"/>
          <w:color w:val="000000"/>
          <w:sz w:val="28"/>
        </w:rPr>
        <w:t>
      8) уәкілетті орган – "Ақжайық аудандық жұмыспен қамту және әлеуметтік бағдарламалар бөлімі" мемлекеттік мекемесі;</w:t>
      </w:r>
    </w:p>
    <w:bookmarkEnd w:id="15"/>
    <w:bookmarkStart w:name="z22"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3"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 мен атаулы күндерге ақшалай нысанда көрсететін көмек деп түсініледі.</w:t>
      </w:r>
    </w:p>
    <w:bookmarkEnd w:id="18"/>
    <w:bookmarkStart w:name="z25" w:id="19"/>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1 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1 тармағы </w:t>
      </w:r>
      <w:r>
        <w:rPr>
          <w:rFonts w:ascii="Times New Roman"/>
          <w:b w:val="false"/>
          <w:i w:val="false"/>
          <w:color w:val="000000"/>
          <w:sz w:val="28"/>
        </w:rPr>
        <w:t>2) тармақшасында</w:t>
      </w:r>
      <w:r>
        <w:rPr>
          <w:rFonts w:ascii="Times New Roman"/>
          <w:b w:val="false"/>
          <w:i w:val="false"/>
          <w:color w:val="000000"/>
          <w:sz w:val="28"/>
        </w:rPr>
        <w:t xml:space="preserve">, 12-бабының 1 тармағы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тармағында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6"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0"/>
    <w:bookmarkStart w:name="z27"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6. Мереке күндерге және атаулы күндерге әлеуметтік көмек келесі санаттағы азаматтарға ақшалай төлем түрінде көрсетіледі:</w:t>
      </w:r>
    </w:p>
    <w:bookmarkEnd w:id="22"/>
    <w:bookmarkStart w:name="z29" w:id="23"/>
    <w:p>
      <w:pPr>
        <w:spacing w:after="0"/>
        <w:ind w:left="0"/>
        <w:jc w:val="both"/>
      </w:pPr>
      <w:r>
        <w:rPr>
          <w:rFonts w:ascii="Times New Roman"/>
          <w:b w:val="false"/>
          <w:i w:val="false"/>
          <w:color w:val="000000"/>
          <w:sz w:val="28"/>
        </w:rPr>
        <w:t>
      1) Ұлы Отан соғысының қатысушылары мен мүгедектеріне бір реттік 9 мамыр - Жеңіс күніне орай 1 000 000 (бір миллион) теңге мөлшерінде және ай сайын 5 (бес)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реттік 9 мамыр – Жеңіс күніне орай 100 000 (бір жүз мың) теңге мөлшерінде;</w:t>
      </w:r>
    </w:p>
    <w:bookmarkEnd w:id="24"/>
    <w:bookmarkStart w:name="z31" w:id="25"/>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реттік 9 мамыр - Жеңіс күніне орай 120 000 (бір жүз жиырма мың) теңге мөлшерінде және ай сайын 5 (бес)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реттік 9 мамыр – Жеңіс күніне орай 100 000 (бір жүз мың) теңге мөлшерінде;</w:t>
      </w:r>
    </w:p>
    <w:bookmarkEnd w:id="26"/>
    <w:bookmarkStart w:name="z33" w:id="27"/>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реттік 9 мамыр – Жеңіс күніне орай 100 000 (бір жүз мың) теңге мөлшерінде;</w:t>
      </w:r>
    </w:p>
    <w:bookmarkEnd w:id="27"/>
    <w:bookmarkStart w:name="z34" w:id="28"/>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реттік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реттік 9 мамыр - Жеңіс күніне орай 120 000 (бір жүз жиырма мың) теңге мөлшерінде және ай сайын 5 (бес)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реттік 9 мамыр - Жеңіс күніне орай 120 000 (бір жүз жиырма мың) теңге мөлшерінде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реттік 9 мамыр – Жеңіс күніне орай 100 000 (бір жүз мың) теңге мөлшерінде және 16 желтоқсан - Тәуелсіздік күніне орай 80 000 (сексен мың) теңге мөлшерінде;</w:t>
      </w:r>
    </w:p>
    <w:bookmarkEnd w:id="31"/>
    <w:bookmarkStart w:name="z38" w:id="32"/>
    <w:p>
      <w:pPr>
        <w:spacing w:after="0"/>
        <w:ind w:left="0"/>
        <w:jc w:val="both"/>
      </w:pPr>
      <w:r>
        <w:rPr>
          <w:rFonts w:ascii="Times New Roman"/>
          <w:b w:val="false"/>
          <w:i w:val="false"/>
          <w:color w:val="000000"/>
          <w:sz w:val="28"/>
        </w:rPr>
        <w:t xml:space="preserve">
      10) жаралануы салдарынан мүгедек болған, контузия алған, зақым алған әскери қызметшiлерге: </w:t>
      </w:r>
    </w:p>
    <w:bookmarkEnd w:id="32"/>
    <w:bookmarkStart w:name="z39" w:id="33"/>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реттік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3"/>
    <w:bookmarkStart w:name="z40" w:id="34"/>
    <w:p>
      <w:pPr>
        <w:spacing w:after="0"/>
        <w:ind w:left="0"/>
        <w:jc w:val="both"/>
      </w:pPr>
      <w:r>
        <w:rPr>
          <w:rFonts w:ascii="Times New Roman"/>
          <w:b w:val="false"/>
          <w:i w:val="false"/>
          <w:color w:val="000000"/>
          <w:sz w:val="28"/>
        </w:rPr>
        <w:t>
      Ауғанстанда әскери борышын өтеген кезде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4"/>
    <w:bookmarkStart w:name="z41" w:id="35"/>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бір реттік 9 мамыр – Жеңіс күніне орай 100 000 (бір жүз мың) теңге мөлшерінде және 16 желтоқсан - Тәуелсіздік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бір реттік 9 мамыр – Жеңіс күніне орай 100 000 (бір жүз мың) теңге мөлшерінде және 16 желтоқсан - Тәуелсіздік күініне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адамдарына бір реттік 9 мамыр – Жеңіс күніне орай 60 000 (алпыс мың) теңге мөлшерінде;</w:t>
      </w:r>
    </w:p>
    <w:bookmarkEnd w:id="37"/>
    <w:bookmarkStart w:name="z44" w:id="38"/>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бір реттік 9 мамыр – Жеңіс күніне орай 100 000 (бір жүз мың) теңге мөлшерінде және 16 желтоқсан - Тәуелсіздік күніне орай 80 000 (сексен мың) теңге мөлшерінде;</w:t>
      </w:r>
    </w:p>
    <w:bookmarkEnd w:id="38"/>
    <w:bookmarkStart w:name="z45" w:id="39"/>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реттік 9 мамыр – Жеңіс күніне орай 30 000 (отыз мың) теңге мөлшерінде;</w:t>
      </w:r>
    </w:p>
    <w:bookmarkEnd w:id="39"/>
    <w:bookmarkStart w:name="z46" w:id="40"/>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реттік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xml:space="preserve">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w:t>
      </w:r>
    </w:p>
    <w:bookmarkEnd w:id="41"/>
    <w:bookmarkStart w:name="z48" w:id="42"/>
    <w:p>
      <w:pPr>
        <w:spacing w:after="0"/>
        <w:ind w:left="0"/>
        <w:jc w:val="both"/>
      </w:pPr>
      <w:r>
        <w:rPr>
          <w:rFonts w:ascii="Times New Roman"/>
          <w:b w:val="false"/>
          <w:i w:val="false"/>
          <w:color w:val="000000"/>
          <w:sz w:val="28"/>
        </w:rPr>
        <w:t>
      басқа мемлекеттердiң аумағындағы бір реттік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2"/>
    <w:bookmarkStart w:name="z49" w:id="43"/>
    <w:p>
      <w:pPr>
        <w:spacing w:after="0"/>
        <w:ind w:left="0"/>
        <w:jc w:val="both"/>
      </w:pPr>
      <w:r>
        <w:rPr>
          <w:rFonts w:ascii="Times New Roman"/>
          <w:b w:val="false"/>
          <w:i w:val="false"/>
          <w:color w:val="000000"/>
          <w:sz w:val="28"/>
        </w:rPr>
        <w:t>
      Ауғанстан аумағындағы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3"/>
    <w:bookmarkStart w:name="z50" w:id="44"/>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22)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реттік 9 мамыр – Жеңіс күніне орай 100 000 (бір жүз мың) теңге мөлшерінде және 16 желтоқсан - Тәуелсіздік күніне орай 60 000 (алпыс мың) теңге мөлшерінде;</w:t>
      </w:r>
    </w:p>
    <w:bookmarkEnd w:id="48"/>
    <w:bookmarkStart w:name="z55" w:id="49"/>
    <w:p>
      <w:pPr>
        <w:spacing w:after="0"/>
        <w:ind w:left="0"/>
        <w:jc w:val="both"/>
      </w:pPr>
      <w:r>
        <w:rPr>
          <w:rFonts w:ascii="Times New Roman"/>
          <w:b w:val="false"/>
          <w:i w:val="false"/>
          <w:color w:val="000000"/>
          <w:sz w:val="28"/>
        </w:rPr>
        <w:t>
      23) Ирактағы халықаралық бітімгершілік операцияға бітімгерлер ретінде қатысқан Қазақстан Республикасының әскери қызметшілеріне бір реттік 9 мамыр – Жеңіс күніне орай 100 000 (бір жүз мың) теңге мөлшерінде және 16 желтоқсан - Тәуелсіздік күніне орай 60 000 (алпыс мың) теңге мөлшерінде;</w:t>
      </w:r>
    </w:p>
    <w:bookmarkEnd w:id="49"/>
    <w:bookmarkStart w:name="z56" w:id="50"/>
    <w:p>
      <w:pPr>
        <w:spacing w:after="0"/>
        <w:ind w:left="0"/>
        <w:jc w:val="both"/>
      </w:pPr>
      <w:r>
        <w:rPr>
          <w:rFonts w:ascii="Times New Roman"/>
          <w:b w:val="false"/>
          <w:i w:val="false"/>
          <w:color w:val="000000"/>
          <w:sz w:val="28"/>
        </w:rPr>
        <w:t>
      24)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реттік 9 мамыр – Жеңіс күніне орай 100 000 (бір жүз мың) теңге мөлшерінде және 16 желтоқсан - Тәуелсіздік күніне орай 60 000 (алпыс мың) теңге мөлшерінде;</w:t>
      </w:r>
    </w:p>
    <w:bookmarkEnd w:id="50"/>
    <w:bookmarkStart w:name="z57" w:id="51"/>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4-6 – баптарында аталған адамдардың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1"/>
    <w:bookmarkStart w:name="z58" w:id="52"/>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3"/>
    <w:bookmarkStart w:name="z60" w:id="54"/>
    <w:p>
      <w:pPr>
        <w:spacing w:after="0"/>
        <w:ind w:left="0"/>
        <w:jc w:val="both"/>
      </w:pPr>
      <w:r>
        <w:rPr>
          <w:rFonts w:ascii="Times New Roman"/>
          <w:b w:val="false"/>
          <w:i w:val="false"/>
          <w:color w:val="000000"/>
          <w:sz w:val="28"/>
        </w:rPr>
        <w:t>
      Ауғанстанда бір реттік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ұрыс қимылдары жүргізілген басқа мемлекеттерде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31)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бір реттік 9 мамыр – Жеңіс күніне орай 30 000 (отыз мың) теңге мөлшерінде;</w:t>
      </w:r>
    </w:p>
    <w:bookmarkEnd w:id="59"/>
    <w:bookmarkStart w:name="z66" w:id="60"/>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реттік 9 мамыр – Жеңіс күніне орай 100 000 (бір жүз) теңге мөлшерінде және 16 желтоқсан - Тәуелсіздік күніне орай 60 000 (алпыс мың) теңге мөлшерінде;</w:t>
      </w:r>
    </w:p>
    <w:bookmarkEnd w:id="60"/>
    <w:bookmarkStart w:name="z67" w:id="61"/>
    <w:p>
      <w:pPr>
        <w:spacing w:after="0"/>
        <w:ind w:left="0"/>
        <w:jc w:val="both"/>
      </w:pPr>
      <w:r>
        <w:rPr>
          <w:rFonts w:ascii="Times New Roman"/>
          <w:b w:val="false"/>
          <w:i w:val="false"/>
          <w:color w:val="000000"/>
          <w:sz w:val="28"/>
        </w:rPr>
        <w:t>
      33) 18 жасқа дейінгі мүгедек-балаларға бір реттік 30 тамыз – Қазақстан Республикасының Конституциясы күніне орай 20 000 (жиырма мың) теңге мөлшерінде.</w:t>
      </w:r>
    </w:p>
    <w:bookmarkEnd w:id="61"/>
    <w:bookmarkStart w:name="z68" w:id="62"/>
    <w:p>
      <w:pPr>
        <w:spacing w:after="0"/>
        <w:ind w:left="0"/>
        <w:jc w:val="both"/>
      </w:pPr>
      <w:r>
        <w:rPr>
          <w:rFonts w:ascii="Times New Roman"/>
          <w:b w:val="false"/>
          <w:i w:val="false"/>
          <w:color w:val="000000"/>
          <w:sz w:val="28"/>
        </w:rPr>
        <w:t>
      7. Мұқтаж азаматтардың жекелеген санаттарына өмірлік қиын жағдай туындауына байланысты әлеуметтік көмек көрсетіледі:</w:t>
      </w:r>
    </w:p>
    <w:bookmarkEnd w:id="62"/>
    <w:bookmarkStart w:name="z69" w:id="63"/>
    <w:p>
      <w:pPr>
        <w:spacing w:after="0"/>
        <w:ind w:left="0"/>
        <w:jc w:val="both"/>
      </w:pPr>
      <w:r>
        <w:rPr>
          <w:rFonts w:ascii="Times New Roman"/>
          <w:b w:val="false"/>
          <w:i w:val="false"/>
          <w:color w:val="000000"/>
          <w:sz w:val="28"/>
        </w:rPr>
        <w:t>
      1) медициналық мекеменің анықтамасына сәйкес амбулаторлық емделу кезеңіндегі туберкулезбен ауыратын тұлғаларға табыстарын есепке алмай 7 (жеті) айлық есептік көрсеткіш мөлшерінде, ай сайын;</w:t>
      </w:r>
    </w:p>
    <w:bookmarkEnd w:id="63"/>
    <w:bookmarkStart w:name="z70" w:id="64"/>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өзге де заңды өкілдеріне есепке алмай Батыс Қазақстан облысы бойынша 2 (екі) ең төмен күнкөріс деңгейі мөлшерінде, ай сайын;</w:t>
      </w:r>
    </w:p>
    <w:bookmarkEnd w:id="64"/>
    <w:bookmarkStart w:name="z71" w:id="65"/>
    <w:p>
      <w:pPr>
        <w:spacing w:after="0"/>
        <w:ind w:left="0"/>
        <w:jc w:val="both"/>
      </w:pPr>
      <w:r>
        <w:rPr>
          <w:rFonts w:ascii="Times New Roman"/>
          <w:b w:val="false"/>
          <w:i w:val="false"/>
          <w:color w:val="000000"/>
          <w:sz w:val="28"/>
        </w:rPr>
        <w:t>
      3) Ақжайық ауданы аумағында тұратын "Капустин Яр" және "Азғыр" ядролық сынақ полигондарының әсерінен зардап шеккен мүгедектерге табыстарын есепке алмай:</w:t>
      </w:r>
    </w:p>
    <w:bookmarkEnd w:id="65"/>
    <w:bookmarkStart w:name="z72" w:id="66"/>
    <w:p>
      <w:pPr>
        <w:spacing w:after="0"/>
        <w:ind w:left="0"/>
        <w:jc w:val="both"/>
      </w:pPr>
      <w:r>
        <w:rPr>
          <w:rFonts w:ascii="Times New Roman"/>
          <w:b w:val="false"/>
          <w:i w:val="false"/>
          <w:color w:val="000000"/>
          <w:sz w:val="28"/>
        </w:rPr>
        <w:t>
      жалпы аурудан 1 топ, бала жастан және мүгедек балаларға 2 айлық есептік көрсеткіш мөлшерінде, ай сайын;</w:t>
      </w:r>
    </w:p>
    <w:bookmarkEnd w:id="66"/>
    <w:bookmarkStart w:name="z73" w:id="67"/>
    <w:p>
      <w:pPr>
        <w:spacing w:after="0"/>
        <w:ind w:left="0"/>
        <w:jc w:val="both"/>
      </w:pPr>
      <w:r>
        <w:rPr>
          <w:rFonts w:ascii="Times New Roman"/>
          <w:b w:val="false"/>
          <w:i w:val="false"/>
          <w:color w:val="000000"/>
          <w:sz w:val="28"/>
        </w:rPr>
        <w:t>
      жалпы аурудан 2 топ мүгедектеріне 1,5 айлық есептік көрсеткіш мөлшерінде, ай сайын;</w:t>
      </w:r>
    </w:p>
    <w:bookmarkEnd w:id="67"/>
    <w:bookmarkStart w:name="z74" w:id="68"/>
    <w:p>
      <w:pPr>
        <w:spacing w:after="0"/>
        <w:ind w:left="0"/>
        <w:jc w:val="both"/>
      </w:pPr>
      <w:r>
        <w:rPr>
          <w:rFonts w:ascii="Times New Roman"/>
          <w:b w:val="false"/>
          <w:i w:val="false"/>
          <w:color w:val="000000"/>
          <w:sz w:val="28"/>
        </w:rPr>
        <w:t>
      жалпы аурудан 3 топ мүгедектеріне 1 айлық есептік көрсеткіш мөлшерінде, ай сайын;</w:t>
      </w:r>
    </w:p>
    <w:bookmarkEnd w:id="68"/>
    <w:bookmarkStart w:name="z75" w:id="69"/>
    <w:p>
      <w:pPr>
        <w:spacing w:after="0"/>
        <w:ind w:left="0"/>
        <w:jc w:val="both"/>
      </w:pPr>
      <w:r>
        <w:rPr>
          <w:rFonts w:ascii="Times New Roman"/>
          <w:b w:val="false"/>
          <w:i w:val="false"/>
          <w:color w:val="000000"/>
          <w:sz w:val="28"/>
        </w:rPr>
        <w:t xml:space="preserve">
      4) 1, 2, 3 және 4 сатылардағы қатерлі ісіктері бар, медициналық мекеменің анықтамасы бойынша амбулаториялық бақылауда жатқан адамдарға, "Батыс Қазақстан облысының денсаулық сақтау басқармасы" мемлекеттік мекемесінің "ЖИТС-тің алдын алу және оған қарсы күрес жөніндегі облыстық орталығы" шаруашылық жүргізу құқығындағы мемлекеттік коммуналдық кәсіпорынның анықтамасы бойынша ауруы адамның иммун тапшылығы вирусымен (АИТВ) туындаған адамдарға, дәнекер тінінің жүйелі зақымдануы бар тұлғаларға медициналық мекеменің анықтамасы негізінде табысын есепке алмағанда, бір реттік 15 (он бес) айлық есептік көрсеткіш мөлшерінде; </w:t>
      </w:r>
    </w:p>
    <w:bookmarkEnd w:id="69"/>
    <w:bookmarkStart w:name="z76" w:id="70"/>
    <w:p>
      <w:pPr>
        <w:spacing w:after="0"/>
        <w:ind w:left="0"/>
        <w:jc w:val="both"/>
      </w:pPr>
      <w:r>
        <w:rPr>
          <w:rFonts w:ascii="Times New Roman"/>
          <w:b w:val="false"/>
          <w:i w:val="false"/>
          <w:color w:val="000000"/>
          <w:sz w:val="28"/>
        </w:rPr>
        <w:t>
      5) 18 жасқа дейін мүгедек балаларға медициналық мекеменің дәрігерлік консультативтік комиссия қорытындысы негізіндегі медициналық мекеменің анықтамасына сәйкес, табыстарын есепке алмай, 15 (он бес) айлық есептік көрсеткіш мөлшерінде, бір реттік;</w:t>
      </w:r>
    </w:p>
    <w:bookmarkEnd w:id="70"/>
    <w:bookmarkStart w:name="z77" w:id="71"/>
    <w:p>
      <w:pPr>
        <w:spacing w:after="0"/>
        <w:ind w:left="0"/>
        <w:jc w:val="both"/>
      </w:pPr>
      <w:r>
        <w:rPr>
          <w:rFonts w:ascii="Times New Roman"/>
          <w:b w:val="false"/>
          <w:i w:val="false"/>
          <w:color w:val="000000"/>
          <w:sz w:val="28"/>
        </w:rPr>
        <w:t>
      6) гемодиализ аппаратын пайдаланатын бірінші топ мүгедектеріне, табыстарын есепке алмай 50 айлық есептік көрсеткіш мөлшерінде, бір реттік;</w:t>
      </w:r>
    </w:p>
    <w:bookmarkEnd w:id="71"/>
    <w:bookmarkStart w:name="z78" w:id="72"/>
    <w:p>
      <w:pPr>
        <w:spacing w:after="0"/>
        <w:ind w:left="0"/>
        <w:jc w:val="both"/>
      </w:pPr>
      <w:r>
        <w:rPr>
          <w:rFonts w:ascii="Times New Roman"/>
          <w:b w:val="false"/>
          <w:i w:val="false"/>
          <w:color w:val="000000"/>
          <w:sz w:val="28"/>
        </w:rPr>
        <w:t>
      7) жеке оңалту бағдарламасына сәйкес санаторий-курорттық емделуге жіберілген мүгедектер және мүгедек балаларға облыстан тыс жерлерге жол жүру құжаттарын (билеттерін) ұсынған кезде, шығу пунктінен межелі орынға дейін және кері қайтуға плацкарттық вагон орнының құны мөлшерінде, облыстың аумағында жол жүру құжаттарын (билеттерін) ұсынған кезде, шығу пунктінен межелі орынға дейін және кері қайтуға билет құны мөлшерінде, бір реттік, табыстарын есепке алмай;</w:t>
      </w:r>
    </w:p>
    <w:bookmarkEnd w:id="72"/>
    <w:bookmarkStart w:name="z79" w:id="73"/>
    <w:p>
      <w:pPr>
        <w:spacing w:after="0"/>
        <w:ind w:left="0"/>
        <w:jc w:val="both"/>
      </w:pPr>
      <w:r>
        <w:rPr>
          <w:rFonts w:ascii="Times New Roman"/>
          <w:b w:val="false"/>
          <w:i w:val="false"/>
          <w:color w:val="000000"/>
          <w:sz w:val="28"/>
        </w:rPr>
        <w:t>
      8) Батыс Қазақстан облысында жан басына шаққандағы орташа табысы ең төменгі күнкөріс деңгейінен төмен адамдарға (отбасыларға) 15 айлық есептік көрсеткіш мөлшерінде, бір реттік;</w:t>
      </w:r>
    </w:p>
    <w:bookmarkEnd w:id="73"/>
    <w:bookmarkStart w:name="z80" w:id="74"/>
    <w:p>
      <w:pPr>
        <w:spacing w:after="0"/>
        <w:ind w:left="0"/>
        <w:jc w:val="both"/>
      </w:pPr>
      <w:r>
        <w:rPr>
          <w:rFonts w:ascii="Times New Roman"/>
          <w:b w:val="false"/>
          <w:i w:val="false"/>
          <w:color w:val="000000"/>
          <w:sz w:val="28"/>
        </w:rPr>
        <w:t>
      9) қылмыстық-атқару жүйесінің мекемелерінен босатылған, сондай-ақ пробация қызметінің есебінде тұрған адамдарға табыстарын есепке алмай 10 айлық есептік көрсеткіш мөлшерінде, бір реттік;</w:t>
      </w:r>
    </w:p>
    <w:bookmarkEnd w:id="74"/>
    <w:bookmarkStart w:name="z81" w:id="75"/>
    <w:p>
      <w:pPr>
        <w:spacing w:after="0"/>
        <w:ind w:left="0"/>
        <w:jc w:val="both"/>
      </w:pPr>
      <w:r>
        <w:rPr>
          <w:rFonts w:ascii="Times New Roman"/>
          <w:b w:val="false"/>
          <w:i w:val="false"/>
          <w:color w:val="000000"/>
          <w:sz w:val="28"/>
        </w:rPr>
        <w:t xml:space="preserve">
      10) табиғи зілзаланың немесе өрттің салдарынан зардап шеккен азаматтарға (отбасыларға) өмірлік қиын жағдайда қалған сәтінен бастап табыстарын есепке алмай үш ай ішінде арнайы комиссия шешімімен 50 (елу) айлық есептік көрсеткіштің шекті мөлшерінде, бір реттік. </w:t>
      </w:r>
    </w:p>
    <w:bookmarkEnd w:id="75"/>
    <w:bookmarkStart w:name="z82" w:id="76"/>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76"/>
    <w:bookmarkStart w:name="z83" w:id="77"/>
    <w:p>
      <w:pPr>
        <w:spacing w:after="0"/>
        <w:ind w:left="0"/>
        <w:jc w:val="both"/>
      </w:pPr>
      <w:r>
        <w:rPr>
          <w:rFonts w:ascii="Times New Roman"/>
          <w:b w:val="false"/>
          <w:i w:val="false"/>
          <w:color w:val="000000"/>
          <w:sz w:val="28"/>
        </w:rPr>
        <w:t>
      9. Мереке күндер мен атаулы күндерге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7"/>
    <w:bookmarkStart w:name="z84" w:id="78"/>
    <w:p>
      <w:pPr>
        <w:spacing w:after="0"/>
        <w:ind w:left="0"/>
        <w:jc w:val="both"/>
      </w:pPr>
      <w:r>
        <w:rPr>
          <w:rFonts w:ascii="Times New Roman"/>
          <w:b w:val="false"/>
          <w:i w:val="false"/>
          <w:color w:val="000000"/>
          <w:sz w:val="28"/>
        </w:rPr>
        <w:t>
      10. Әлеуметтік көмек ұсынуға шығыстарды қаржыландыру Ақжайық ауданы бюджетінде көзделген ағымдағы қаржы жылына арналған қаражат шегінде жүргізіледі.</w:t>
      </w:r>
    </w:p>
    <w:bookmarkEnd w:id="78"/>
    <w:bookmarkStart w:name="z85" w:id="79"/>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9"/>
    <w:bookmarkStart w:name="z86" w:id="80"/>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80"/>
    <w:bookmarkStart w:name="z87" w:id="81"/>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