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f55d" w14:textId="dc8f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Орал қаласындағы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20 қыркүйектегі № 19-5 шешімі. Қазақстан Республикасының Әділет министрлігінде 2022 жылғы 22 қыркүйекте № 29748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 міндетін атқарушының 2020 жылғы 30 наурыздағы № 166 "Кондоминиум объектісін басқаруға және кондоминиум объектісінің ортақ мүлкін күтіп - ұстауға арналған шығыстар сметасын есептеу әдістемесін, сондай - ақ кондоминиум объектісін басқаруға және кондоминиум объектісінің ортақ мүлкін күтіп - 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сәйкес,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Орал қаласы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айына 65 теңге сомасында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