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390f" w14:textId="42e3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2018 жылғы 7 желтоқсандағы № 21-8 "Батыс Қазақстан облысы бойынша қоршаған ортаға эмиссиялар үшін төлемақы мөлшерлемелерін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2022 жылғы 7 қыркүйектегі № 13-1 шешімі. Қазақстан Республикасының Әділет министрлігінде 2022 жылғы 8 қыркүйекте № 29467 болып тіркелді. Күші жойылды - Батыс Қазақстан облыстық мәслихатының 2025 жылғы 16 маусымдағы № 18-7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облыстық мәслихатының 16.06.2025 </w:t>
      </w:r>
      <w:r>
        <w:rPr>
          <w:rFonts w:ascii="Times New Roman"/>
          <w:b w:val="false"/>
          <w:i w:val="false"/>
          <w:color w:val="ff0000"/>
          <w:sz w:val="28"/>
        </w:rPr>
        <w:t>№ 18-7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облыстық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облыстық мәслихатының 2018 жылғы 7 желтоқсандағы № 21-8 "Батыс Қазақстан облысы бойынша қоршаған ортаға эмиссиялар үшін төлемақы мөлшерлемелерін бекіту туралы" (Нормативтік құқықтық актілерді мемлекеттік тіркеу тізілімінде №5452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бойынша қоршаған ортаға теріс әсер ету үшін төлемақы мөлшерлемелері туралы";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Батыс Қазақстан облысы бойынша қоршаған ортаға теріс әсер ету үшiн төлемақы мөлшерлемелері осы шешімнің қосымшасына сәйкес бекiтiлсiн.";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бойынша қоршаған ортаға теріс әсер ету үшін төлемақы мөлшерлемелері";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1,2-жолдары жаңа редакцияда жазылсын: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оксидтері (SOx)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оксидтері (Nox)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9-жолы жаңа редакцияда жазылсын: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монооксиді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Өндіріс және тұтыну қалдықтарын көму үшін төлемақы мөлшерлемелері мыналарды құрайды: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1тонна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1гигабеккерель (Гбк)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пен тұтыну қалдықтарын полигондарда, жинақтауыштарда, санкцияланған үйінділерде және арнайы бөлінген орындарда көмгені үшін: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кестенің 1.2-жолында көрсетілген қалдықтарды қоспағанда, төлемақыны есептеу мақсаттары үшін қауіптілік қасиеттері ескерілетін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 есептеу мақсаттары үшін қауіптілік қасиеттері ескерілмейтін қалдықтардың жекелеген түрлері: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(қатты тұрмыстық қалдықтар, кәріздік тазарту құрылыстарының тұнбасы)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өнеркәсібінің және карьерлерді игеру қалдықтары (мұнай мен табиғи газды өндіруден басқа):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жанасқан тау жыныстары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пайдалы қазбалар бар кенді, концентраттарды, агломераттарды және шекемтастарды қайта өңдеу, қорытпалар мен металдар өндірісі кезінде металлургиялық қайта жасауда түзілетін 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мен күлшлактар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қалдықтары, оның ішінде көң, құс саңғырығы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