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0f7" w14:textId="f998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"Көкпекті ауданы Көкпекті ауылдық округінің Көкпекті ауылының "Заготзерно-элеватор" учаскесіне шектеу іс-шараларын белгілеу туралы" Көкпекті ауылдық округі әкімінің 2021 жылғы 6 мамырдағы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2022 жылғы 1 тамыздағы № 1 шешімі. Қазақстан Республикасының Әділет министрлігінде 2022 жылғы 8 тамызда № 29039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Көкпекті аудандық аумақтық инспекциясының 23 қыркүйектегі 2021 жылғы № 01-11/367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ветеринарлық іс шаралар кешенінің жүргізілуіне байланысты, Көкпекті ауданы Көкпекті ауылдық округінің Көкпекті ауылының "Заготзерно-элеватор" учаскесінде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"Көкпекті ауданы Көкпекті ауылдық округінің Көкпекті ауылының "Заготзерно-элеватор" учаскесіне шектеу іс-шараларын белгілеу туралы" Көкпекті ауылдық округі әкімінің 2021 жылғы 6 мамырдағы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8767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ауылдық округі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