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896c" w14:textId="3948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2022 жылғы 3 мамырдағы № 141 қаулысы. Қазақстан Республикасының Әділет министрлігінде 2022 жылғы 12 мамырда № 27994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Катонқарағай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"Катонқарағай ауданының кәсіпкерлік, өнеркәсіп және туризм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Катонқарағай ауданы әкімдігінің интернет - ресурсында орналастырылуын қамтамасыз етсін.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Катонқарағай аудандық әкімдігінің 2016 жылғы 22 желтоқсандағы № 465 "Көшпелі сауданы жүзеге асыруға арналған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4849 болып тіркелген)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Катонқарағай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ауданының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Үлкен Нарын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Тумашинов көшесі, № 2 А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Жамбыл ауылы, Қайнар көшесі, № 34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Өрел ауылы, Бөгенбай батыр көшесі, № 28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Аршаты ауылы, Жазу Қонжықұлы көшесі, № 32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Еңбек ауылы, Таңба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Солоновка ауылы, Әл-Фараби көшесі, "Зайра"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Малонарым ауылы, Дінмұхамед Қонаев көшесі, "Үміт"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Катонқарағай ауылы, Жанпеисов көшесі, № 19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Қабырға ауылы, Бірлік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Жаңа Үлгі ауылы, Тайсаринов көшесі, № 96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ауданы, Шыңғыстай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Құмарқан Баекин атындағы көше, № 26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Мойылды ауылы, Отан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Солдатово ауылы, Астана көшесі, № 14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Алтынбел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"Дина"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Майемер ауылы, Тайбұға көшесі, № 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Үштөбе ауылы, Тоқтаров көшесі, № 2/1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Егінді ауылы, Мектеп көшесі, "Самира"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Коробиха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көшесі, "Вероника"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Барлық ауылы, Абай көшесі, № 27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Үшбұлақ ауылы, Үш-Бұлақ көшесі, № 12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Белқарағай ауылы, Саниязбек Жүнісов атындағы көшесі, "Алмагуль"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Сөгір ауылы, Достық көшесі, "Жадыра"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Топқайың ауылы, Қазақстан көшесі, "Алтынай"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Өрнек ауылы, Өскемен-Рахман қайнары республикалық тас жолының 320 километрінде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Аққайнар ауылы, Абай көшесі, № 31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ауданы, Қызыл Жұлдыз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8/2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ауданы, Қайыңды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Молдағұлова көшесі, № 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Ақмарал ауылы, Маралды көшесі, № 14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ауданы, Новополяковка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көше, № 44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Сенное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Тәуілсіздік көшесі, № 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Ново-Хайрузовка ауылы, Павел Полькин көшесі, "Сұлтан"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Ақсу ауылы, Абай көшесі, № 25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