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5524f" w14:textId="3c552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Зырян ауданының мәслихатының 2018 жылғы 30 наурыздағы № 27/9-VI "Зырян ауданы бойынша автотұрақтар (паркингтер) санаттарын белгілеу және автотұрақтарға (паркингтерге) бөлінген жерлерге базалық салықтық мөлшерлемелерін ұлғайту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Алтай ауданы мәслихатының 2022 жылғы 9 қыркүйектегі № 20/7-VII шешімі. Қазақстан Республикасының Әділет министрлігінде 2022 жылғы 23 қыркүйекте № 29788 болып тіркелді. Күші жойылды - Шығыс Қазақстан облысы Алтай ауданы мәслихатының 2026 жылғы 28 қыркүйектегі № 46/2-VIII шешімімен (01.01.2026 бастап қолданысқа енгізіледі және ресми жариялануға тиіс)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Алтай ауданы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46/2-VIII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 және ресми жариялануға тиіс).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Алтай ауданының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"Зырян ауданы бойынша автотұрақтар (паркингтер) санаттарын белгілеу және автотұрақтарға (паркингтерге) бөлінген жерлерге базалық салықтық мөлшерлемелерін ұлғайту туралы" Зырян ауданының мәслихатының 2018 жылғы 30 наурыздағы № 27/9-VI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5-12-154 болып тіркелген) мынадай өзгерістер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"Алтай ауданы бойынша автотұрақтар (паркингтер) санаттарын белгілеу және автотұрақтар (паркингтер) үшін бөлінген жерлерге базалық салық мөлшерлемелерін ұлғайту туралы";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"Салық және бюджетке төленетін басқа да міндетті төлемдер туралы" Кодексінің (Салық кодексі) </w:t>
      </w:r>
      <w:r>
        <w:rPr>
          <w:rFonts w:ascii="Times New Roman"/>
          <w:b w:val="false"/>
          <w:i w:val="false"/>
          <w:color w:val="000000"/>
          <w:sz w:val="28"/>
        </w:rPr>
        <w:t>505 - 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, 509 – бабының </w:t>
      </w:r>
      <w:r>
        <w:rPr>
          <w:rFonts w:ascii="Times New Roman"/>
          <w:b w:val="false"/>
          <w:i w:val="false"/>
          <w:color w:val="000000"/>
          <w:sz w:val="28"/>
        </w:rPr>
        <w:t>3 –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 – 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 – тармағының 15) тармақшасына сәйкес, Алтай ауданының мәслихаты ШЕШТІ:";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Алтай ауданы бойынша автотұрақтар (паркингтер) санаттары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 және автотұрақтар (паркингтер) үшін бөлінген жерлерге базалық салық мөлшерлемелері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ұлғайтылсын.";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Салықты есептеу кезінде жерлеріне базалық мөлшерлемелері қолданылатын жақын жатқан елді мекен Алтай қаласы болып айқындалсын.".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Алтай ауданының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Гречушникова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Алтай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ауданының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9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20/7-VII шешіміне 1 -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Зырян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ауданының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2018 жылғы 30 наурыздағы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27/9-VI шешіміне 1- қосымша</w:t>
            </w:r>
          </w:p>
        </w:tc>
      </w:tr>
    </w:tbl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Алтай ауданы бойынша автотұрақтардың (паркингтердің) санаттары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№ р / 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 (паркингтер)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Санаттар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үсті шатырмен жабылған автотұрақтар (паркингтер), шатырмен жабылмаған автотұрақтар (паркингтер)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 санат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мақсаттағы ғимараттарға жалғастыра салынған автотұрақтар ( паркингтер), басқа мақсаттағы ғимараттарға жапсарлас салынған автотұрақтар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 санат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Ғимараттардың астында жерасты, жертөле, цокольды немесе төменгі жерүсті қабаттарда орналасқан автотұрақтар (паркингтер)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 санат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Алтай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ауданының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9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20/7-VII шешіміне 2 -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Зырян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ауданының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2018 жылғы 30 наурыздағы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27/9-VI шешіміне 2- қосымша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Алтай ауданы аумағында автотұрақтар (паркингтер) үшін бөлінген жерлерге базалық салық мөлшерлемелері 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№ р / с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Автотұрақтардың (паркингтердің) санаттары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 (паркингтер) үшін бөлінген жерлерге базалық салық мөлшерлемелері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Базалық мөлшерлемелердің ұлғаюы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 (Алтай қаласы, Серебрянск қаласы)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 санат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есе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 санат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есе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 санат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есе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