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699a" w14:textId="8566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2022 жылғы 15 қарашадағы № 460 қаулысы. Қазақстан Республикасының Әділет министрлігінде 2022 жылғы 25 қарашада № 30725 болып тіркелді. Күші жойылды - Шығыс Қазақстан облысы Глубокое аудандық әкімдігінің 2025 жылғы 21 қарашадағы № 481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әкімдігінің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2020 жылғы 30 қарашадағы № 430 "Глубокое ауданының елді мекендерінде салық салу объектісінің орналасқан жерін ескеретін аймаққа бөлу коэфициенттерін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7906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елді мекендерінде салық салу объектілерінің орналасқан жерін ескеретін аймақтарға бөлу коэфициенттері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нөмірі аймағы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ауылы, сәйкестендіру нөмірі аймағы 05-068-009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Ульба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сәйкестендіру нөмірі аймағы 05-068-088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