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9a589" w14:textId="349a5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Глубокое ауданы әкімдігінің 2019 жылғы 17 сәуірдегі № 138 "Сайлау өткізу кезеңінде сайлаушылармен кездесу өткізу үшін үй-жайлар мен кандидаттардың үгіт баспа материалдарын орналастыру үшін орындарды белгілеу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әкімдігінің 2022 жылғы 26 қыркүйектегі № 372 қаулысы. Қазақстан Республикасының Әділет министрлігінде 2022 жылғы 11 қазандағы № 30106 болып тіркелді. Күші жойылды - Шығыс Қазақстан облысы Глубокое аудандық әкімдігінің 2024 жылғы 1 қазандағы № 469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Глубокое аудандық әкімдігінің 01.10.2024 </w:t>
      </w:r>
      <w:r>
        <w:rPr>
          <w:rFonts w:ascii="Times New Roman"/>
          <w:b w:val="false"/>
          <w:i w:val="false"/>
          <w:color w:val="ff0000"/>
          <w:sz w:val="28"/>
        </w:rPr>
        <w:t>№ 469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Глубокое ауданының әкімдігі ҚАУЛЫ ЕТЕДІ: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"Сайлау өткізу кезеңінде сайлаушылармен кездесу өткізу үшін үй-жайлар мен кандидаттардың үгіт баспа материалдарын орналастыру үшін орындарды белгілеу туралы" Шығыс Қазақстан облысы Глубокое ауданы әкімдігінің 2019 жылғы 17 сәуірдегі № 138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5875 болып тіркелген) келесі өзгерістер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тақырыбы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"Шығыс Қазақстан облысы Глубокое ауданының аумағында барлық кандидаттар үшін үгіттік баспа материалдарын орналастыру үшін орын белгілеу туралы";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Шығыс Қазақстан облысы Глубокое ауданының аумағында барлық кандидаттар үшін үгіттік баспа материалдарды орналастыру үшін орындар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жасылсын.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Глубокое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Тумашинов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Глубокое аудандық аумақтық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ауданының әкімі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жылғы 26 қыркүйектегі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372 қаулысына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Шығыс Қазақстан облысы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2019 жылғы 17 сәуірдегі № 138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қаулысына № 1 қосымша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Шығыс Қазақстан облысы Глубокое ауданының аумағында барлық кандидаттар үшін үгіттік баспа материалдарын орналастыру үшін орындары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Орналастыру орындары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Алтайский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көшесі, № 10 үй, Глубокое ауданы әкімдігінің "Абай атындағы мәдениет үйі" коммуналдық мемлекеттік қазыналық кәсіпорнының мәдениет үйі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Белоусовка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көшесі, № 10/1 үйдің жанында, Центральная көшесі, № 47 үйдің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Березовка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Юбилейная көшесі, № 2 үй, Глубокое ауданы әкімдігінің "Абай атындағы мәдениет үйі" коммуналдық мемлекеттік қазыналық кәсіпорнының ауылдық мәдениет үйі ғимаратының жанында, Б.Момышұлы көшесі, № 26а үйдің жанында, Красная Заря тұрғын алабы № 26 үйдің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Бобровка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Профсоюзная көшесі, № 34а үй, Глубокое ауданы әкімдігінің "Абай атындағы мәдениет үйі" коммуналдық мемлекеттік қазыналық кәсіпорнының мәдениет үйі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Солнечное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 көшесі, № 1 үй, бес қабатты тұрғын үйдің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Быструха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Новостройка көшесі мен Орталық көшесінің қиылысында, № 11 үйдің жанында, Орталық көшесі, "Риддер" кафесінің жанында, Юбилейная көшесі, № 8 үйдің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Зимовье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35 және № 37 үйлердің арасында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Верхнеберезовский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№ 20 үйдің жанында, Алтай көшесі, № 3 үйдің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Гагарин көшесі, № 33 үйдің жанында, Шығыс Қазақстан облысының білім басқармасының Глубокое ауданы бойынша білім бөлімінің "Веселовка жалпы орта білім беру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Заречное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көшесі, № 26 үйдің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Глубокое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көшесі, № 51 және № 53 үйлердің арасында, Жібек жолы көшесі № 64 үйдің жанында, Берестова көшесі, № 12 үйдің жанында, Пирогов көшесі, № 15 үйдің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Прапорщиково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№ 28 үй, "Кировское" шаруа қожалығының әкімшілік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Уварово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көшесі, № 9/1 үй, Глубокое ауданы әкімдігінің "Абай атындағы мәдениет үйі" коммуналдық мемлекеттік қазыналық кәсіпорнының мәдениет үйі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Черногорка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көшесі, № 31 үйдің жанында, "Асия" дүкенінің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км разъезі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"Казиевка" станциясының теміржол бекетінің жанында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Кожохово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 көшесі, № 12 үйдің жанында, Солнечная көшесі, № 1 үйдің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Прогресс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көшесі, № 2 үйдің жанында, Шығыс Қазақстан облысының білім басқармасының Глубокое ауданы бойынша білім бөлімінің "Прогресс орта мектебі" коммуналдық мемлекеттік мекемесі ғимаратының жанында, Киров көшесі, № 12 үйдің жанында, Глубокое ауданы әкімдігінің "Абай атындағы мәдениет үйі" коммуналдық мемлекеттік қазыналық кәсіпорнының ауылдық мәдениет үйі ғимаратының жанында, Абая көшесі, № 28 үйдің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Предгорное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Киров көшесі, № 47 үйдің жанында, Шоссейная көшесі, № 1 үйдің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Перевальное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Рабочая көшесі, № 63/1 үйдің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Малоубинка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Клиновицкий көшесі, №і 1 үйдің жанында, Шығыс Қазақстан облысының білім басқармасының Глубокое ауданы бойынша білім бөлімінің "Малоубинка орта мектебі" коммуналдық мемлекеттік мекемесі ғимаратының жанында, Клиновицкий көшесі, № 6 үйдің жанында, Глубокое ауданы әкімдігінің "Абай атындағы мәдениет үйі" коммуналдық мемлекеттік қазыналық кәсіпорнының ауылдық мәдениет үйі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Карагужиха кенті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13 үйдің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Опытное поле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көшесі, № 2 үйдің жанында, Глубокое ауданы әкімдігінің "Абай атындағы мәдениет үйі" коммуналдық мемлекеттік қазыналық кәсіпорнының ауылдық мәдениет үйі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Секисовка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Новостроевская көшесі, № 1 үйдің жанында, Совхозная көшесі, № 6 үйдің жанында, Чапаев көшесі, № 69а үйдің жанында, Шоссейная көшесі, №і 22 үйдің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Белокаменка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көшесі, № 12 үйдің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Ново-Михайловка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42 үйдің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Планидовка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29 үйдің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Тарханка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Степная көшесі, № 60 үйдің жанында, Глубокое ауданы әкімдігінің "Абай атындағы мәдениет үйі" коммуналдық мемлекеттік қазыналық кәсіпорнының ауылдық мәдениет үйі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Винное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Ворошилов көшесі, № 15 үйдің жанында, Шығыс Қазақстан облысының білім басқармасының Глубокое ауданы бойынша білім бөлімінің "Винное орта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Ново-Ульбинка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көшесі, № 11 үйдің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Горная Ульбинка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№ 6 үйдің жанында, Шығыс Қазақстан облысының табиғат ресурстары және табиғат пайдалануды реттеу басқармасының "Өскемен орман шаруашылығы"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Ушаново ауылы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№ 1а үйдің жанында, Шығыс Қазақстан облысының білім басқармасының Глубокое ауданы бойынша білім бөлімінің "Бауыржан Момышұлы атындағы орта мектебі"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Школьная көшесі, № 17 үйдің жанында, Шығыс Қазақстан облысының білім басқармасының Глубокое ауданы бойынша білім бөлімінің "Степное негізгі мектебі-балабақша кешені" коммуналдық мемлекеттік мекемесі ғимаратының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Каменный карьер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47 үйдің жанында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Черемшанка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Лениногорская көшесі, № 74 үйдің жанында, Гагарин көшесі, № 12/1 үйдің жанында, Глубокое ауданы әкімдігінің "Абай атындағы мәдениет үйі" коммуналдық мемлекеттік қазыналық кәсіпорнының ауылдық мәдениет үйі ғимаратының жанында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