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22fcc9" w14:textId="a22fcc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Риддер қаласы әкімінің 2020 жылғы 28 қыркүйектегі № 1 "Сайлау учаскелерін құру туралы" шешіміне өзгеріс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Шығыс Қазақстан облысы Риддер қаласы әкімінің 2022 жылғы 28 желтоқсандағы № 2 шешімі. Қазақстан Республикасының Әділет министрлігінде 2022 жылғы 29 желтоқсанда № 31399 болып тіркелді. Күші жойылды - Шығыс Қазақстан облысы Риддер қаласы әкімінің 2026 жылғы 10 ақпандағы № 66 шешімімен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Шығыс Қазақстан облысы Риддер қаласы әкімінің 10.02.2026 </w:t>
      </w:r>
      <w:r>
        <w:rPr>
          <w:rFonts w:ascii="Times New Roman"/>
          <w:b w:val="false"/>
          <w:i w:val="false"/>
          <w:color w:val="ff0000"/>
          <w:sz w:val="28"/>
        </w:rPr>
        <w:t>№ 66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(алғашқы ресми жарияланған күнінен кейін күнтізбелік он күн өткен соң қолданысқа енгізіледі).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ШЕШТІМ: 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Риддер қаласы әкімінің 2020 жылғы 28 қыркүйектегі № 1 "Сайлау учаскелерін құру туралы" </w:t>
      </w:r>
      <w:r>
        <w:rPr>
          <w:rFonts w:ascii="Times New Roman"/>
          <w:b w:val="false"/>
          <w:i w:val="false"/>
          <w:color w:val="000000"/>
          <w:sz w:val="28"/>
        </w:rPr>
        <w:t>шешіміне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7611 тіркелген) келесі өзгеріс енгізілсін: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>1 - қосымшасы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жазылсын.</w:t>
      </w:r>
    </w:p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шешімнің орындалуын бақылауды өзіме қалдырамын.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шешім оның алғашқы ресми жарияланған күнінен кейін күнтізбелік он күн өткен соң қолданысқа енгізіледі.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Риддер қаласының әкімі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Д. Горьковой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/>
                <w:i/>
                <w:color w:val="000000"/>
                <w:sz w:val="20"/>
              </w:rPr>
              <w:t>Келісілді: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Шығыс Қазақстан облысы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Риддер қалалық аумақтық 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сайлау комиссиясы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Риддер қаласының әкімі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2022 жылғы 28 желтоқсандағы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 Шешіміне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Риддер қаласы әкімінің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2020 жылғы 28 қыркүйектегі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 шешіміне 1 - қосымша</w:t>
            </w:r>
          </w:p>
        </w:tc>
      </w:tr>
    </w:tbl>
    <w:bookmarkStart w:name="z14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Риддер қаласының сайлау учаскелерінің шекаралары</w:t>
      </w:r>
    </w:p>
    <w:bookmarkEnd w:id="3"/>
    <w:bookmarkStart w:name="z15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122 сайлау учаскесі</w:t>
      </w:r>
    </w:p>
    <w:bookmarkEnd w:id="4"/>
    <w:bookmarkStart w:name="z1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Орналасқан жері: Риддер қаласы, Индустриальная көшесі, 15, Шығыс Қазақстан облысы білім басқармасы Риддер қаласы бойынша білім бөлімінің "№ 9 негізгі орта мектебі" коммуналдық мемлекеттік мекемесінің ғимараты. </w:t>
      </w:r>
    </w:p>
    <w:bookmarkEnd w:id="5"/>
    <w:bookmarkStart w:name="z1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Шекаралары: Сокольная көшесі - № 1, 21, 24, 25, 26, 28, 37, 39, 54, 64 үйлері; </w:t>
      </w:r>
    </w:p>
    <w:bookmarkEnd w:id="6"/>
    <w:bookmarkStart w:name="z1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Октябрьская көшесі - № 3, 19 үйлері; </w:t>
      </w:r>
    </w:p>
    <w:bookmarkEnd w:id="7"/>
    <w:bookmarkStart w:name="z19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Пролетарская көшесі - № 1, 5, 6, 8, 9, 10, 11, 13, 14, 16, 17, 18, 21, 22, 23, 25, 26, 27, 29, 30, 31, 34, 35, 36, 37, 38, 40, 44, 46, 49, 50, 51, 53, 54, 57, 59, 61, 62, 63, 64, 65, 66, 67, 68, 71, 72, 75, 76, 81, 81/1 үйлері; </w:t>
      </w:r>
    </w:p>
    <w:bookmarkEnd w:id="8"/>
    <w:bookmarkStart w:name="z20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Тюменская көшесі - № 3, 5, 6, 12, 14, 21 үйлері;</w:t>
      </w:r>
    </w:p>
    <w:bookmarkEnd w:id="9"/>
    <w:bookmarkStart w:name="z21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Боковая көшесі - № 1, 2, 3, 4, 5, 6, 9, 10, 11, 12, 14, 15, 16, 21, 23, 25, 27, 29, 31, 33 үйлері;</w:t>
      </w:r>
    </w:p>
    <w:bookmarkEnd w:id="10"/>
    <w:bookmarkStart w:name="z22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Ойротская көшесі - № 1, 2, 4, 5, 7, 8, 9, 10, 11, 12, 14, 15, 17, 19, 21, 22, 23, 24, 27, 29, 30, 34, 35, 36, 37, 41, 43, 44, 45, 46, 48, 49, 50,51, 52, 54, 56, 65, 67, 71, 91, 93, 95 үйлері; </w:t>
      </w:r>
    </w:p>
    <w:bookmarkEnd w:id="11"/>
    <w:bookmarkStart w:name="z23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Малая Таловка көшес - № 2, 5, 6, 7, 8, 9, 11, 12, 14, 15, 16, 19, 20, 21, 22, 23, 24, 25, 27, 28, 29, 31, 33, 34, 38, 41, 56, 64 үйлері; </w:t>
      </w:r>
    </w:p>
    <w:bookmarkEnd w:id="12"/>
    <w:bookmarkStart w:name="z24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Таловская көшесі - № 1, 5, 6, 7, 8, 9, 10, 19, 41 үйлері; </w:t>
      </w:r>
    </w:p>
    <w:bookmarkEnd w:id="13"/>
    <w:bookmarkStart w:name="z25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Пушкин көшесі - № 1, 3, 5, 6, 7, 8, 9, 10 үйлері;</w:t>
      </w:r>
    </w:p>
    <w:bookmarkEnd w:id="14"/>
    <w:bookmarkStart w:name="z26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Трудовая көшесі - № 1, 2, 4, 6, 7, 9, 10, 11, 12, 14, 16, 17, 18, 19,20, 21, 22, 24, 29, 31,34, 35, 37, 39, 41, 43, 45, 47, 49, 55 үйлері; </w:t>
      </w:r>
    </w:p>
    <w:bookmarkEnd w:id="15"/>
    <w:bookmarkStart w:name="z27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Крупская көшесі - № 1, 2, 6, 8, 9, 10, 11, 12, 13, 15, 16, 17, 19, 20, 23, 24, 25, 26, 27, 28, 28/1, 29, 30, 31, 32, 34, 35, 36, 38, 39, 40, 42, 43, 44, 45, 46, 47, 49, 50, 51, 52, 53, 54, 55, 57, 59, 60, 63, 65, 66, 67, 68, 69, 72, 73, 79, 81, 87, 91, 93 үйлері; </w:t>
      </w:r>
    </w:p>
    <w:bookmarkEnd w:id="16"/>
    <w:bookmarkStart w:name="z28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Сергей Гуляев көшесі - № 1, 2, 3, 4, 5, 6, 7, 8, 9, 10, 11, 12, 13, 14, 15, 16, 18, 19, 20, 22, 23, 24, 25, 26, 27, 28, 29, 30, 32, 33, 34, 35, 36, 37, 38, 39, 40, 41, 42, 44 үйлері; </w:t>
      </w:r>
    </w:p>
    <w:bookmarkEnd w:id="17"/>
    <w:bookmarkStart w:name="z29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Восточная көшесі - № 1, 2, 3, 4, 5, 6, 7, 8, 9, 10, 12, 13, 14, 16, 18, 19, 20, 22, 24, 25, 26, 27, 28, 29, 30, 31, 32, 33, 34, 35, 35а, 36, 37, 39,40, 42, 44, 46, 48 үйлері;</w:t>
      </w:r>
    </w:p>
    <w:bookmarkEnd w:id="18"/>
    <w:bookmarkStart w:name="z30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Индустриальная көшесі - № 3, 4, 5, 6, 7, 8, 9, 10, 11, 14, 15, 17, 18, 19, 20, 21, 23, 25, 27, 28, 29, 30, 31, 32, 33, 35, 36, 38, 40, 42 үйлері;</w:t>
      </w:r>
    </w:p>
    <w:bookmarkEnd w:id="19"/>
    <w:bookmarkStart w:name="z31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Западная көшесі - № 1, 2, 2/1, 4, 5, 6, 7, 8, 9, 11, 13, 14, 15, 16, 17, 18, 20, 21, 23, 24, 25, 26, 27, 28, 29, 31, 32, 33, 35, 36, 37, 39, 40, 42, 43, 44, 45, 46, 47, 48, 49, 50, 52, 54 үйлері;</w:t>
      </w:r>
    </w:p>
    <w:bookmarkEnd w:id="20"/>
    <w:bookmarkStart w:name="z32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Севастопольская көшесі - № 1, 2, 3, 4, 5, 6, 7, 8, 10, 11, 12, 13, 15, 16, 16а, 17, 18, 18а, 19, 20, 21, 22, 23, 24 үйлері; </w:t>
      </w:r>
    </w:p>
    <w:bookmarkEnd w:id="21"/>
    <w:bookmarkStart w:name="z33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Чайковский көшесі - № 1, 2, 3, 4, 5, 6, 7, 8, 11, 12, 13, 14, 16, 19, 20 үйлері;</w:t>
      </w:r>
    </w:p>
    <w:bookmarkEnd w:id="22"/>
    <w:bookmarkStart w:name="z34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Вавилов көшесі - № 2, 3, 4, 8, 9, 10, 11, 12, 13, 14 үйлері; </w:t>
      </w:r>
    </w:p>
    <w:bookmarkEnd w:id="23"/>
    <w:bookmarkStart w:name="z35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Первомайский көшесі - № 2, 4, 6, 11, 14 үйлері; </w:t>
      </w:r>
    </w:p>
    <w:bookmarkEnd w:id="24"/>
    <w:bookmarkStart w:name="z36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Репин көшесі - № 1, 2, 3, 4, 6, 7, 9, 10, 11, 12, 13, 14 үйлері; </w:t>
      </w:r>
    </w:p>
    <w:bookmarkEnd w:id="25"/>
    <w:bookmarkStart w:name="z37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Дачная көшесі - № 1, 3, 9, 11 үйлері; </w:t>
      </w:r>
    </w:p>
    <w:bookmarkEnd w:id="26"/>
    <w:bookmarkStart w:name="z38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Северная көшесі - № 2, 3, 5, 6, 11, 13, 15, 17, 19 үйлері; </w:t>
      </w:r>
    </w:p>
    <w:bookmarkEnd w:id="27"/>
    <w:bookmarkStart w:name="z39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Кирпичная көшесі - № 3, 4, 5, 6, 8, 9, 11, 12, 13, 14, 16 үйлері; </w:t>
      </w:r>
    </w:p>
    <w:bookmarkEnd w:id="28"/>
    <w:bookmarkStart w:name="z40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Южная көшесі - № 3, 13 үйлері; </w:t>
      </w:r>
    </w:p>
    <w:bookmarkEnd w:id="29"/>
    <w:bookmarkStart w:name="z41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Буденный көшесі - № 1, 3, 4, 6, 8, 10, 11, 12, 14, 15, 16, 18, 19, 20, 21, 22, 23, 24, 25, 26, 28, 29, 30, 31, 32, 33, 34, 35, 36, 37, 39, 40, 41, 43, 44, 45, 46, 48, 49, 51, 52, 54, 55, 58, 59, 60, 61, 62, 65, 66, 69, 71, 73, 77, 85, 89 үйлері; </w:t>
      </w:r>
    </w:p>
    <w:bookmarkEnd w:id="30"/>
    <w:bookmarkStart w:name="z42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Зыряновская көшесі - № 1, 3, 4, 5, 6, 9, 11, 11/1, 12, 13, 14, 16, 18 үйлері; </w:t>
      </w:r>
    </w:p>
    <w:bookmarkEnd w:id="31"/>
    <w:bookmarkStart w:name="z43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Сакмариха көшесі - № 1 үй; </w:t>
      </w:r>
    </w:p>
    <w:bookmarkEnd w:id="32"/>
    <w:bookmarkStart w:name="z44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Пролетарский тұйық көшесі - № 5, 8, 9, 10, 11, 14, 16, 22, 26, 28, 30, 32 үйлері;</w:t>
      </w:r>
    </w:p>
    <w:bookmarkEnd w:id="33"/>
    <w:bookmarkStart w:name="z45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Первомайский тұйық көшесі - № 1, 3, 4, 9, 10, 11, 12, 13, 14 үйлері; </w:t>
      </w:r>
    </w:p>
    <w:bookmarkEnd w:id="34"/>
    <w:bookmarkStart w:name="z46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Зыряновский тұйық көшесі - № 1, 3, 4, 5, 6, 9, 10, 12 үйлері; </w:t>
      </w:r>
    </w:p>
    <w:bookmarkEnd w:id="35"/>
    <w:bookmarkStart w:name="z47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Восточный тұйық көшесі - № 3, 4, 5, 6, 7, 8, 9, 10, 12 үйлері; </w:t>
      </w:r>
    </w:p>
    <w:bookmarkEnd w:id="36"/>
    <w:bookmarkStart w:name="z48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Школьный тұйық көшесі - № 2, 3, 4, 5, 6, 7, 9, 10 үйлері; </w:t>
      </w:r>
    </w:p>
    <w:bookmarkEnd w:id="37"/>
    <w:bookmarkStart w:name="z49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Индустриальный тұйық көшесі - № 1, 3, 4, 5, 6 үйлері; </w:t>
      </w:r>
    </w:p>
    <w:bookmarkEnd w:id="38"/>
    <w:bookmarkStart w:name="z50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Вавилов тұйық көшесі - № 1, 2, 3, 4, 5, 6 үйлері; </w:t>
      </w:r>
    </w:p>
    <w:bookmarkEnd w:id="39"/>
    <w:bookmarkStart w:name="z51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Малый Таловский тұйық көшесі - № 1, 3, 4, 5, 13, 16 үйлері; </w:t>
      </w:r>
    </w:p>
    <w:bookmarkEnd w:id="40"/>
    <w:bookmarkStart w:name="z52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Таловка шатқалы - №1 үй; </w:t>
      </w:r>
    </w:p>
    <w:bookmarkEnd w:id="41"/>
    <w:bookmarkStart w:name="z53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Промышленная зона Северная - № 2, 17 үйлері;</w:t>
      </w:r>
    </w:p>
    <w:bookmarkEnd w:id="42"/>
    <w:bookmarkStart w:name="z54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Ливина ауылы: Шубинская көшесі - № 1, 2, 4а, 6, 8, 11, 12, 15, 18, 19, 20, 25, 28 үйлері;</w:t>
      </w:r>
    </w:p>
    <w:bookmarkEnd w:id="43"/>
    <w:bookmarkStart w:name="z55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Солнечная көшесі - № 1, 6, 11/1, 12, 16, 17, 29, 40, 42, 44, 50, 53, 53/1, 7764 үйлері</w:t>
      </w:r>
    </w:p>
    <w:bookmarkEnd w:id="44"/>
    <w:bookmarkStart w:name="z56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Таежная көшесі - № 5, 19 үйлері; </w:t>
      </w:r>
    </w:p>
    <w:bookmarkEnd w:id="45"/>
    <w:bookmarkStart w:name="z57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Убинская көшесі - № 1 үй; </w:t>
      </w:r>
    </w:p>
    <w:bookmarkEnd w:id="46"/>
    <w:bookmarkStart w:name="z58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Белоубинская көшесі - № 3/5 үй; </w:t>
      </w:r>
    </w:p>
    <w:bookmarkEnd w:id="47"/>
    <w:bookmarkStart w:name="z59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Березовая көшесі - № 9789 үй; </w:t>
      </w:r>
    </w:p>
    <w:bookmarkEnd w:id="48"/>
    <w:bookmarkStart w:name="z60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Прохладный тұйық көшесі - № 6 үй;</w:t>
      </w:r>
    </w:p>
    <w:bookmarkEnd w:id="49"/>
    <w:bookmarkStart w:name="z61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Попов шаруа қожалығы - №3 үй; </w:t>
      </w:r>
    </w:p>
    <w:bookmarkEnd w:id="50"/>
    <w:bookmarkStart w:name="z62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Стрежная яма шатқалы - №1 үй; </w:t>
      </w:r>
    </w:p>
    <w:bookmarkEnd w:id="51"/>
    <w:bookmarkStart w:name="z63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Пригородный ауылы: подхоз учаскесі - № 4, 9, 16 үйлері.</w:t>
      </w:r>
    </w:p>
    <w:bookmarkEnd w:id="52"/>
    <w:bookmarkStart w:name="z64" w:id="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123 сайлау учаскесі</w:t>
      </w:r>
    </w:p>
    <w:bookmarkEnd w:id="53"/>
    <w:bookmarkStart w:name="z65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Орналасқан жері: Риддер қаласы, Индустриальная көшесі, 15, Шығыс Қазақстан облысы білім басқармасы Риддер қаласы бойынша білім бөлімінің "№ 9 негізгі орта мектебі" коммуналдық мемлекеттік мекемесінің ғимараты. </w:t>
      </w:r>
    </w:p>
    <w:bookmarkEnd w:id="54"/>
    <w:bookmarkStart w:name="z66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Шекаралары: Хабаровская көшесі - № 1, 2, 3, 3а, 5, 6, 9, 10, 11, 12, 13, 14, 15, 16, 17, 18, 19, 20, 21, 22, 23, 24, 25, 27, 28, 29, 30, 31, 32, 33, 34, 35, 36, 37, 39, 40, 41, 42, 43, 45 үйлері; </w:t>
      </w:r>
    </w:p>
    <w:bookmarkEnd w:id="55"/>
    <w:bookmarkStart w:name="z67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Татарская көшесі - 1, 2, 3, 4, 6, 7, 8, 9, 10, 11, 12, 13, 16, 17, 18, 19, 20, 21, 24, 26, 27, 30, 33, 36, 38, 39, 40, 41, 42,43, 44, 46, 47, 48, 49, 50, 52, 53, 54, 56, 57, 58, 59, 60, 61, 62, 63, 64, 65, 67, 69, 70, 71, 72, 76, 77, 78, 79, 80, 82, 83, 84, 85, 86, 88, 89, 90, 91, 93, 99, 100, 102, 103, 104, 105, 106, 108, 110, 111, 113, 114, 115, 117, 122, 124, 125, 126, 128, 129, 130, 131, 133, 134, 135, 136, 138, 139, 142 үйлері; </w:t>
      </w:r>
    </w:p>
    <w:bookmarkEnd w:id="56"/>
    <w:bookmarkStart w:name="z68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1-ші Нагорная көшесі - № 2, 4, 6, 7, 7а, 9, 10, 11, 12, 13, 14, 15, 16, 17, 18, 19, 20, 22, 24,25, 26, 27, 28, 29, 30, 31, 36, 37, 38, 39, 42, 50, 52, 54, 56, 58, 62, 64, 66, 68, 72, 76, 78, 80, 86, 89 үйлері; </w:t>
      </w:r>
    </w:p>
    <w:bookmarkEnd w:id="57"/>
    <w:bookmarkStart w:name="z69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Сибирская көшесі - № 2, 6, 10, 12, 14, 18, 20, 24 үйлері; </w:t>
      </w:r>
    </w:p>
    <w:bookmarkEnd w:id="58"/>
    <w:bookmarkStart w:name="z70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Загородная көшесі - № 1, 3, 4, 5, 6, 7, 9, 11, 12, 13, 15, 17, 18, 19, 21, 22, 23, 24, 25, 26, 27, 28, 29, 30, 32, 33, 34, 35, 36, 37, 38, 39, 40, 41, 42, 43, 45, 46, 47, 49, 51, 55, 56, 58, 59, 60, 61, 63, 64, 65, 66, 67, 69 үйлері; </w:t>
      </w:r>
    </w:p>
    <w:bookmarkEnd w:id="59"/>
    <w:bookmarkStart w:name="z71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Панфилов көшесі - № 4, 5, 7, 10, 12, 16, 18, 23 үйлері; </w:t>
      </w:r>
    </w:p>
    <w:bookmarkEnd w:id="60"/>
    <w:bookmarkStart w:name="z72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Радищев көшесі - № 2, 4, 6, 7, 8, 10, 11, 12, 13, 14, 15, 16, 17, 18, 19, 20, 21, 22, 23, 24, 25, 26, 27, 28, 30, 32, 35 үйлері; </w:t>
      </w:r>
    </w:p>
    <w:bookmarkEnd w:id="61"/>
    <w:bookmarkStart w:name="z73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Парижская Коммуна көшесі - № 1, 4, 6, 8, 10 үйлері; </w:t>
      </w:r>
    </w:p>
    <w:bookmarkEnd w:id="62"/>
    <w:bookmarkStart w:name="z74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Нұрсейітов көшесі - № 1, 3, 5, 7, 8, 9, 10, 11, 13, 14, 15, 16, 18, 22, 22а, 24, 25, 27, 28, 29, 30, 31, 32, 34, 35, 37, 37а, 39, 40, 41, 43, 44, 45, 46, 47, 48, 49, 51, 52, 53, 55, 56, 57, 58, 60, 61, 63, 65, 67, 69, 71, 75, 77, 79, 81, 83, 85, 87, 89, 91, 93, 97, 99, 103, 105, 107, 109, 111, 113, 115, 117, 119, 123, 125, 127, 129, 131 үйлері; </w:t>
      </w:r>
    </w:p>
    <w:bookmarkEnd w:id="63"/>
    <w:bookmarkStart w:name="z75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Полярная көшесі - № 4, 7, 14, 15, 16, 19, 23, 26, 27, 28, 29, 31, 32, 33, 34, 35, 36, 37, 38, 40, 41, 42, 43, 45, 46, 47, 48, 49, 51, 53, 54, 55, 56, 57, 58, 59, 60, 61, 62, 63, 64, 65, 66, 67, 70, 71, 72, 73, 74, 76, 77, 78, 80, 81, 82, 83, 84, 86, 87, 88, 92, 94, 96, 98, 100, 102, 104, 106, 108, 110, 112, 114, 116, 120, 122, 124 үйлері; </w:t>
      </w:r>
    </w:p>
    <w:bookmarkEnd w:id="64"/>
    <w:bookmarkStart w:name="z76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Советская көшесі - № 1, 2, 3, 5, 8, 10, 13, 15, 16, 17, 18, 24, 26, 27, 28, 33, 36, 38, 42, 43, 44, 46, 50, 51, 52, 54, 56, 58, 60, 64, 66, 68, 70, 72, 74, 80, 82 үйлері; </w:t>
      </w:r>
    </w:p>
    <w:bookmarkEnd w:id="65"/>
    <w:bookmarkStart w:name="z77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Бірлік көшесі - № 1, 3, 7, 10, 12, 15 үйлері; </w:t>
      </w:r>
    </w:p>
    <w:bookmarkEnd w:id="66"/>
    <w:bookmarkStart w:name="z78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2-ші Стахановская көшесі - № 1, 2, 3, 4, 5, 6, 7, 8, 9 үйлері; </w:t>
      </w:r>
    </w:p>
    <w:bookmarkEnd w:id="67"/>
    <w:bookmarkStart w:name="z79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3-ші Стахановская көшесі - № 1, 6, 10 үйлері; </w:t>
      </w:r>
    </w:p>
    <w:bookmarkEnd w:id="68"/>
    <w:bookmarkStart w:name="z80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Ударная көшесі - № 2, 3, 4, 5, 7, 8, 11, 13, 14, 16, 17, 18, 19, 20, 21, 23, 25 үйлері;</w:t>
      </w:r>
    </w:p>
    <w:bookmarkEnd w:id="69"/>
    <w:bookmarkStart w:name="z81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Достоевский көшесі - № 1, 2, 4, 5, 7, 8, 9, 10, 11, 12, 13, 15, 16, 18, 20, 24, 28 үйлері;</w:t>
      </w:r>
    </w:p>
    <w:bookmarkEnd w:id="70"/>
    <w:bookmarkStart w:name="z82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Коминтерн көшесі - № 1, 3, 4, 9, 10, 11, 13, 15, 17, 18, 19, 21, 22, 23, 24 үйлері;</w:t>
      </w:r>
    </w:p>
    <w:bookmarkEnd w:id="71"/>
    <w:bookmarkStart w:name="z83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Красноармейская көшесінің көшесі - № 3, 5, 6, 7, 8, 9, 10, 11, 12, 13, 14, 15, 16, 17, 18, 19, 21, 23 үйлері; </w:t>
      </w:r>
    </w:p>
    <w:bookmarkEnd w:id="72"/>
    <w:bookmarkStart w:name="z84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Байкальская көшесі - № 2, 3, 4, 5, 6, 7, 9, 10, 13, 16, 19, 20, 21 үйлері; </w:t>
      </w:r>
    </w:p>
    <w:bookmarkEnd w:id="73"/>
    <w:bookmarkStart w:name="z85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 Март көшесі - № 1, 4, 5, 6, 7, 8, 12, 13, 15, 18, 20, 23, 24, 25, 26, 28, 30, 31, 32, 35, 37 үйлері; </w:t>
      </w:r>
    </w:p>
    <w:bookmarkEnd w:id="74"/>
    <w:bookmarkStart w:name="z86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Интернациональная көшесінің көшесі - № 3, 4, 5, 6, 8, 9, 11, 13, 14, 15, 16, 18, 19, 20, 22, 24, 26, 32, 33, 34, 35, 36, 37, 40, 44, 46, 50, 52, 56 үйлері; </w:t>
      </w:r>
    </w:p>
    <w:bookmarkEnd w:id="75"/>
    <w:bookmarkStart w:name="z87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Суворов көшесі - № 2, 3, 9, 11, 13, 14, 16, 19, 20, 21, 22, 23, 26, 31 үйлері; </w:t>
      </w:r>
    </w:p>
    <w:bookmarkEnd w:id="76"/>
    <w:bookmarkStart w:name="z88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Свинцовая көшесі - № 1, 2, 4, 8, 10, 12, 14, 18, 26, 30, 34, 36, 40, 42, 44, 46, 50, 54, 56, 58, 60, 62, 64 үйлері; </w:t>
      </w:r>
    </w:p>
    <w:bookmarkEnd w:id="77"/>
    <w:bookmarkStart w:name="z89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1-ші Свинцовая көшесі - № 11, 12, 15, 17, 18, 19, 22, 23, 25, 27, 28, 29, 30, 33, 34, 35, 36, 38, 40, 41, 42, 44, 47, 50 үйлері; </w:t>
      </w:r>
    </w:p>
    <w:bookmarkEnd w:id="78"/>
    <w:bookmarkStart w:name="z90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Лесопильная көшесі - № 3, 5, 7 үйлері; </w:t>
      </w:r>
    </w:p>
    <w:bookmarkEnd w:id="79"/>
    <w:bookmarkStart w:name="z91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Гранитная көшесі - № 2, 4, 6, 7, 9 үйлері; </w:t>
      </w:r>
    </w:p>
    <w:bookmarkEnd w:id="80"/>
    <w:bookmarkStart w:name="z92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Рудный көшесі - № 6, 8, 10, 12,13 үйлері; </w:t>
      </w:r>
    </w:p>
    <w:bookmarkEnd w:id="81"/>
    <w:bookmarkStart w:name="z93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Татарский тұйық көшесі - № 1, 2, 3, 4, 6, 8, 12, 14, 16, 18, 20, 22а үйлері; </w:t>
      </w:r>
    </w:p>
    <w:bookmarkEnd w:id="82"/>
    <w:bookmarkStart w:name="z94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Загородний тұйық көшесі - № 2, 6, 8, 10, 12 үйлері; </w:t>
      </w:r>
    </w:p>
    <w:bookmarkEnd w:id="83"/>
    <w:bookmarkStart w:name="z95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Полярный тұйық көшесі - № 1, 2, 3, 4, 5, 7, 8, 9, 10, 11, 12, 13, 15, 16, 17, 19, 21, 23, 25, 27, 29, 31 үйлері; </w:t>
      </w:r>
    </w:p>
    <w:bookmarkEnd w:id="84"/>
    <w:bookmarkStart w:name="z96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Свинцовый тұйық көшесі - № 2, 3, 4, 5, 7, 12, 14, 15, 16, 19, 23 үйлері.</w:t>
      </w:r>
    </w:p>
    <w:bookmarkEnd w:id="85"/>
    <w:bookmarkStart w:name="z97" w:id="8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124 сайлау учаскесі</w:t>
      </w:r>
    </w:p>
    <w:bookmarkEnd w:id="86"/>
    <w:bookmarkStart w:name="z98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Риддер қаласы, Горноспасательная көшесі, № 25, "Кәсіби авариялық-құтқару қызметтерінің республикалық орталық штабы" жауапкершілігі шектеулі серіктестігінің Шығыс Қазақстан филиалының ғимараты.</w:t>
      </w:r>
    </w:p>
    <w:bookmarkEnd w:id="87"/>
    <w:bookmarkStart w:name="z99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Шекаралары: Горноспасательная көшесі - № 1, 2, 3, 4, 5, 6, 7, 8, 9, 10, 11, 12, 12а, 14, 15, 16, 17, 18, 19, 19а, 20, 21, 22, 24, 26, 27, 28, 29, 30, 31, 32, 34, 36, 38, 39, 40 үйлері; </w:t>
      </w:r>
    </w:p>
    <w:bookmarkEnd w:id="88"/>
    <w:bookmarkStart w:name="z100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Рабочая көшесі - № 1, 3, 5, 6, 7, 8, 9, 10, 11, 12, 13, 14, 16, 18, 19, 20, 21, 23, 24, 25, 26, 28, 29, 30, 31, 32, 33, 34, 35, 36, 40 үйлері; </w:t>
      </w:r>
    </w:p>
    <w:bookmarkEnd w:id="89"/>
    <w:bookmarkStart w:name="z101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Пионерская көшесі - № 46, 47, 49, 50, 51, 52, 53, 54, 55, 56, 57, 59, 60, 61, 62, 63, 64, 65, 66, 67, 68, 69, 70, 71, 73, 75 үйлері; </w:t>
      </w:r>
    </w:p>
    <w:bookmarkEnd w:id="90"/>
    <w:bookmarkStart w:name="z102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Базовая көшесі - № 61, 62, 63, 64, 65, 66, 67, 69, 70, 72, 74, 76, 78, 79, 80, 81, 82, 84, 88, 90, 91, 92, 93, 95, 133, 137, 139, 141, 147, 151, 155, 170, 172, 176, 178, 180, 182, 184, 190, 194, 198, 202, 206 үйлері; </w:t>
      </w:r>
    </w:p>
    <w:bookmarkEnd w:id="91"/>
    <w:bookmarkStart w:name="z103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Журавлихинская көшесі - № 4, 5, 6, 7, 8, 9, 10, 11, 12, 13, 14, 15, 16, 18, 20, 22, 24 үйлер;</w:t>
      </w:r>
    </w:p>
    <w:bookmarkEnd w:id="92"/>
    <w:bookmarkStart w:name="z104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Тишинская көшесі - № 3, 5, 6, 7, 8, 9, 10, 13, 14, 15, 16, 17, 18, 19, 20, 21, 22, 23, 24, 25, 27, 28, 29, 33 үйлері; </w:t>
      </w:r>
    </w:p>
    <w:bookmarkEnd w:id="93"/>
    <w:bookmarkStart w:name="z105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Озерная көшесі - № 1, 2, 3, 4, 5, 6, 8, 9, 10, 11, 12, 13, 14, 15, 16, 17, 18, 20, 24, 26, 28, 30 үйлері; </w:t>
      </w:r>
    </w:p>
    <w:bookmarkEnd w:id="94"/>
    <w:bookmarkStart w:name="z106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Заречная көшесі - № 1, 3, 4, 5, 6, 7, 8, 9, 10, 11, 12, 13, 14, 15, 16, 17, 18, 19, 20, 21, 22, 23, 24, 25, 26, 27, 28, 29, 30, 31, 32, 33, 34, 35, 36, 37, 38, 39, 40, 41, 42, 43, 44, 45, 47, 48, 50, 52 үйлері; </w:t>
      </w:r>
    </w:p>
    <w:bookmarkEnd w:id="95"/>
    <w:bookmarkStart w:name="z107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Карл Маркс көшесі - № 1, 3, 4, 5, 6, 8, 9, 10, 11, 12, 13, 14, 15, 17, 18, 19, 21, 22, 23, 24, 26, 28, 31, 32, 33, 35, 36, 37, 38, 39, 40, 41, 43, 45, 47, 51 үйлері; </w:t>
      </w:r>
    </w:p>
    <w:bookmarkEnd w:id="96"/>
    <w:bookmarkStart w:name="z108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Фридрих Энгельс көшесі - № 1, 2, 3, 4, 6, 8, 9, 10, 11, 12, 13, 15, 16, 17, 18, 19, 20, 21, 22, 23, 24, 26, 27, 29, 30, 31, 32, 33, 34, 35, 36, 38, 39, 40, 41, 42, 43, 44, 45, 49, 51, 53, 57, 59, 61, 63, 73, 79 үйлері; </w:t>
      </w:r>
    </w:p>
    <w:bookmarkEnd w:id="97"/>
    <w:bookmarkStart w:name="z109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Водопьянов көшесі - № 3, 5, 6, 8, 10, 12, 13, 14, 15, 16, 17, 18, 19, 20, 21, 22, 24, 26, 29, 32, 34, 36, 38, 40 үйлері; </w:t>
      </w:r>
    </w:p>
    <w:bookmarkEnd w:id="98"/>
    <w:bookmarkStart w:name="z110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Ушаков көшесі - № 3, 4, 5, 6, 7, 8, 11, 12, 14, 16, 18, 20, 22, 24 үйлері; </w:t>
      </w:r>
    </w:p>
    <w:bookmarkEnd w:id="99"/>
    <w:bookmarkStart w:name="z111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Лениногорская көшесі - 1, 5, 7, 11, 12, 17, 24, 26, 27, 28, 29, 30, 31, 33, 34, 35, 36, 38, 39, 40, 41, 42, 43, 44, 45, 47, 48, 49, 50, 51, 53, 56, 57, 59, 60, 61, 62, 63, 64, 65, 66, 69, 70, 71, 72, 73, 74, 76, 77, 78, 78а, 80, 83, 84, 85, 86, 87, 88, 89, 90, 90а, 92, 93, 94, 95, 97, 98, 99, 100, 101, 102, 103, 105, 107, 108, 109, 112, 113,114, 115,116, 117, 118, 120, 121, 122, 123, 127, 129, 131, 133, 135 үйлері; </w:t>
      </w:r>
    </w:p>
    <w:bookmarkEnd w:id="100"/>
    <w:bookmarkStart w:name="z112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Кавказская көшесі - № 2, 4, 6, 7, 8 үйлері; </w:t>
      </w:r>
    </w:p>
    <w:bookmarkEnd w:id="101"/>
    <w:bookmarkStart w:name="z113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Лесная көшесі - № 2, 3, 7, 8, 9, 17, 21, 24, 28, 30, 33, 35, 36, 38, 40, 42, 46 үйлері;</w:t>
      </w:r>
    </w:p>
    <w:bookmarkEnd w:id="102"/>
    <w:bookmarkStart w:name="z114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Подгорная көшесі - №3, 4, 5, 6, 7, 9, 19, 20 үйлері; </w:t>
      </w:r>
    </w:p>
    <w:bookmarkEnd w:id="103"/>
    <w:bookmarkStart w:name="z115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Пугачев көшесі - № 2, 4, 5, 6, 7, 8, 9, 10, 11, 12, 13, 14, 15, 16, 17, 18, 19, 20, 21, 22, 28 үйлері; </w:t>
      </w:r>
    </w:p>
    <w:bookmarkEnd w:id="104"/>
    <w:bookmarkStart w:name="z116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Средняя көшесі - № 1, 2, 3, 16, 20 үйлері; </w:t>
      </w:r>
    </w:p>
    <w:bookmarkEnd w:id="105"/>
    <w:bookmarkStart w:name="z117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Марат көшесі - № 4, 6, 7, 9, 10, 12 үйлері; </w:t>
      </w:r>
    </w:p>
    <w:bookmarkEnd w:id="106"/>
    <w:bookmarkStart w:name="z118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Крольчатник көшесі - № 45 үй; </w:t>
      </w:r>
    </w:p>
    <w:bookmarkEnd w:id="107"/>
    <w:bookmarkStart w:name="z119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Тишинский тұйық көшесі - № 3, 5, 6, 9, 10, 13, 14, 15, 39 үйлері; </w:t>
      </w:r>
    </w:p>
    <w:bookmarkEnd w:id="108"/>
    <w:bookmarkStart w:name="z120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Рабочий тұйық көшесі - № 2, 4, 5, 12 үйлері; </w:t>
      </w:r>
    </w:p>
    <w:bookmarkEnd w:id="109"/>
    <w:bookmarkStart w:name="z121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Пугачев тұйық көшесі - № 4, 5, 6, 8, 10, 12, 13, 14, 16, 18, 22, 24, 28 үйлері;</w:t>
      </w:r>
    </w:p>
    <w:bookmarkEnd w:id="110"/>
    <w:bookmarkStart w:name="z122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Лениногорский тұйық көшесі - № 1, 2, 8, 10, 12 үйлері; </w:t>
      </w:r>
    </w:p>
    <w:bookmarkEnd w:id="111"/>
    <w:bookmarkStart w:name="z123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Лесной тұйық көшесі - № 1 үй;</w:t>
      </w:r>
    </w:p>
    <w:bookmarkEnd w:id="112"/>
    <w:bookmarkStart w:name="z124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Пионерский тұйық көшесі - № 2, 4, 6, 8, 14, 16, 18, 22, 24 үйлері; </w:t>
      </w:r>
    </w:p>
    <w:bookmarkEnd w:id="113"/>
    <w:bookmarkStart w:name="z125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Фридрих Энгельс тұйық көшесі - № 2, 4, 6, 8, 10, 12 үйлері; </w:t>
      </w:r>
    </w:p>
    <w:bookmarkEnd w:id="114"/>
    <w:bookmarkStart w:name="z126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Карл Маркс тұйық көшесі - № 1, 2, 3, 4, 5, 6, 8, 17, 23 үйлері; </w:t>
      </w:r>
    </w:p>
    <w:bookmarkEnd w:id="115"/>
    <w:bookmarkStart w:name="z127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Тупой тұйық көшесі - № 6, 10 үйлері; </w:t>
      </w:r>
    </w:p>
    <w:bookmarkEnd w:id="116"/>
    <w:bookmarkStart w:name="z128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Промышленная зона Центральная - №5 үй.</w:t>
      </w:r>
    </w:p>
    <w:bookmarkEnd w:id="117"/>
    <w:bookmarkStart w:name="z129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Пригородный ауылы: Леспромхозовская көшесі - № 1, 21, 25, 26, 34, 39, 48, 49 үйлері.</w:t>
      </w:r>
    </w:p>
    <w:bookmarkEnd w:id="118"/>
    <w:bookmarkStart w:name="z130" w:id="1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125 сайлау учаскесі</w:t>
      </w:r>
    </w:p>
    <w:bookmarkEnd w:id="119"/>
    <w:bookmarkStart w:name="z131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Риддер қаласы, Курек көшесі, № 45, Шығыс Қазақстан облысы білім басқармасы Риддер қаласы бойынша білім бөлімінің "№ 12 орта мектебі" коммуналдық мемлекеттік мекемесінің ғимараты.</w:t>
      </w:r>
    </w:p>
    <w:bookmarkEnd w:id="120"/>
    <w:bookmarkStart w:name="z132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Шекаралары: Пионерская көшесі - № 2, 4, 5, 6, 8, 11, 13, 14, 15, 16, 21 үйлері; </w:t>
      </w:r>
    </w:p>
    <w:bookmarkEnd w:id="121"/>
    <w:bookmarkStart w:name="z133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Пожарная көшесі - № 3 үй; </w:t>
      </w:r>
    </w:p>
    <w:bookmarkEnd w:id="122"/>
    <w:bookmarkStart w:name="z134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Новая көшесі - № 6, 8, 10, 12, 13, 16, 18 үйлері; </w:t>
      </w:r>
    </w:p>
    <w:bookmarkEnd w:id="123"/>
    <w:bookmarkStart w:name="z135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Роза Люксембург көшесі - № 1, 2, 3, 4, 5, 6, 7, 8, 9, 10, 11, 12, 13, 14, 15, 16, 17, 18, 19, 20, 21, 22, 23, 25, 26, 27, 28, 29, 30, 31, 32, 33, 35, 36, 37, 38 үйлері; </w:t>
      </w:r>
    </w:p>
    <w:bookmarkEnd w:id="124"/>
    <w:bookmarkStart w:name="z136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Карл Либкнехт көшесі - № 1, 2, 3, 4, 5, 6, 7, 8, 9, 10, 11, 12, 13, 14, 15, 16, 17, 18, 19, 20, 21, 22, 23, 24, 25, 26, 27, 28, 29, 30, 31, 32, 33, 34, 35, 36, 37, 38, 39, 40, 41, 42, 43, 45 үйлері;</w:t>
      </w:r>
    </w:p>
    <w:bookmarkEnd w:id="125"/>
    <w:bookmarkStart w:name="z137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Шишкин көшесі - № 1, 2, 2а, 3, 4, 5, 6, 7, 8, 9, 10, 11, 12, 13, 15, 16, 17, 18, 19, 21, 23, 27, 29, 31, 33, 35, 37а, 41 үйлері;</w:t>
      </w:r>
    </w:p>
    <w:bookmarkEnd w:id="126"/>
    <w:bookmarkStart w:name="z138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Тойшыбаев көшесі - № 3, 4, 5, 7, 12 үйлері; </w:t>
      </w:r>
    </w:p>
    <w:bookmarkEnd w:id="127"/>
    <w:bookmarkStart w:name="z139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Базарная көшесі - № 4, 5, 7, 10, 11 үйлері; </w:t>
      </w:r>
    </w:p>
    <w:bookmarkEnd w:id="128"/>
    <w:bookmarkStart w:name="z140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Чкалов көшесі - № 1, 5, 7 үйлері; </w:t>
      </w:r>
    </w:p>
    <w:bookmarkEnd w:id="129"/>
    <w:bookmarkStart w:name="z141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Курек көшесі - № 3, 4, 5, 7, 9, 9/2, 11, 14, 15, 16, 17, 18, 19, 20, 21, 22, 23, 24, 25, 26, 27, 28, 29, 30, 31, 32, 33, 34, 35, 36, 38, 39, 40, 42, 44, 46, 48, 50, 52 үйлері; </w:t>
      </w:r>
    </w:p>
    <w:bookmarkEnd w:id="130"/>
    <w:bookmarkStart w:name="z142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 Мая көшесі - № 5, 8, 9, 10, 13, 18 үйлері; </w:t>
      </w:r>
    </w:p>
    <w:bookmarkEnd w:id="131"/>
    <w:bookmarkStart w:name="z143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Рудничная көшесі - № 2, 3, 4, 5, 7, 8, 9,12, 14, 16, 18 үйлері; </w:t>
      </w:r>
    </w:p>
    <w:bookmarkEnd w:id="132"/>
    <w:bookmarkStart w:name="z144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Калинин көшесі - № 2, 3, 4, 5, 8, 9, 10, 11, 12, 13, 14, 16, 17, 18, 19, 20, 21, 22, 23, 24, 25, 26, 27, 28, 29, 30, 31, 32, 33, 34, 35, 36, 37, 38, 39, 40, 41, 42, 43, 46, 48, 50, 52, 54, 56 үйлері;</w:t>
      </w:r>
    </w:p>
    <w:bookmarkEnd w:id="133"/>
    <w:bookmarkStart w:name="z145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Куйбышев көшесі - № 2, 3, 4, 5, 6, 7, 8, 9, 10, 11, 13, 14, 16, 18, 20, 21, 22, 24, 26, 28, 29, 30, 32 үйлері; </w:t>
      </w:r>
    </w:p>
    <w:bookmarkEnd w:id="134"/>
    <w:bookmarkStart w:name="z146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Кузнечная көшесі - № 3, 4, 5, 6, 7, 9, 10, 11, 12, 13, 14, 15, 16, 17, 18, 19, 20, 21, 22, 23, 24, 25, 26, 27, 28, 29, 30, 31, 32, 33, 34, 35, 36, 37, 38 үйлері; </w:t>
      </w:r>
    </w:p>
    <w:bookmarkEnd w:id="135"/>
    <w:bookmarkStart w:name="z147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Клара Цеткин көшесі - № 3, 4, 5, 6, 7, 8, 15, 16, 17, 18, 19, 21, 22, 23, 24, 25, 26, 27, 29, 30, 31, 32, 33, 34, 35, 36, 37, 38, 39, 41, 42, 43, 44, 45, 46, 47, 48, 49, 50, 52, 54, 56, 58 үйлері;</w:t>
      </w:r>
    </w:p>
    <w:bookmarkEnd w:id="136"/>
    <w:bookmarkStart w:name="z148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Боровая көшесі - № 2, 4, 6, 8, 10, 12, 14, 16, 18, 20, 22, 24, 28, 30, 32, 34, 36, 38, 40, 42, 44, 44/1, 44а, 46, 48, 50, 52, 54, 56, 58, 60, 62, 64 үйлері; </w:t>
      </w:r>
    </w:p>
    <w:bookmarkEnd w:id="137"/>
    <w:bookmarkStart w:name="z149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Клубная көшесі - № 4 үй; </w:t>
      </w:r>
    </w:p>
    <w:bookmarkEnd w:id="138"/>
    <w:bookmarkStart w:name="z150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Вокзальная көшесі - № 1, 2, 5, 18 үйлері; </w:t>
      </w:r>
    </w:p>
    <w:bookmarkEnd w:id="139"/>
    <w:bookmarkStart w:name="z151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Гостиная көшесі - № 8 үй; </w:t>
      </w:r>
    </w:p>
    <w:bookmarkEnd w:id="140"/>
    <w:bookmarkStart w:name="z152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Филипповский көшесі - № 3, 4, 5, 6, 7, 8, 9, 10, 11, 12, 13 үйлері;</w:t>
      </w:r>
    </w:p>
    <w:bookmarkEnd w:id="141"/>
    <w:bookmarkStart w:name="z153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Нижний тұйық көшесі - № 4, 6, 8, 10, 16, 18, 20, 22, 24, 30, 36, 38, 40, 42, 44, 46 үйлері;</w:t>
      </w:r>
    </w:p>
    <w:bookmarkEnd w:id="142"/>
    <w:bookmarkStart w:name="z154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Кузнечный тұйық көшесі - № 3, 4, 5, 6, 8 үйлері.</w:t>
      </w:r>
    </w:p>
    <w:bookmarkEnd w:id="143"/>
    <w:bookmarkStart w:name="z155" w:id="1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126 сайлау учаскесі</w:t>
      </w:r>
    </w:p>
    <w:bookmarkEnd w:id="144"/>
    <w:bookmarkStart w:name="z156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Орналасқан жері: Риддер қаласы, Безголосов көшесі, № 16, Шығыс Қазақстан облысы білім басқармасы Риддер қаласы бойынша білім бөлімінің "Шаңырақ" көпсалалы мектеп-гимназиясы" коммуналдық мемлекеттік мекемесінің ғимараты. </w:t>
      </w:r>
    </w:p>
    <w:bookmarkEnd w:id="145"/>
    <w:bookmarkStart w:name="z157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Шекаралары: Тәуелсіздік даңғылы - № 1, 2, 3, 4, 4а үйлері; </w:t>
      </w:r>
    </w:p>
    <w:bookmarkEnd w:id="146"/>
    <w:bookmarkStart w:name="z158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Безголосов көшесі - № 4, 6, 10, 10а үйлері; </w:t>
      </w:r>
    </w:p>
    <w:bookmarkEnd w:id="147"/>
    <w:bookmarkStart w:name="z159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Пионерская көшесі - № 23, 24, 25, 27, 28, 29, 30, 31, 32, 33, 34, 34а, 35, 36, 37, 38, 39, 40, 41, 42, 43, 44, 45 үйлері; </w:t>
      </w:r>
    </w:p>
    <w:bookmarkEnd w:id="148"/>
    <w:bookmarkStart w:name="z160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Садовая көшесі - № 1, 2, 3, 4, 5, 6, 7, 8, 9, 10, 11, 12, 13, 14, 15, 16, 17, 18, 19, 20, 21, 22, 23, 24, 25, 26, 27, 28, 29, 30, 31, 32, 33, 34, 35, 36, 37, 38, 39, 40, 41, 42, 43, 44, 45, 46, 47, 48, 49, 50, 51, 52, 53, 54, 55, 56, 58, 60, 62, 64, 66, 68 үйлері; </w:t>
      </w:r>
    </w:p>
    <w:bookmarkEnd w:id="149"/>
    <w:bookmarkStart w:name="z161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Ташкентская көшесі - № 1, 2, 3, 5, 6, 7, 8, 9, 10, 11, 12, 13, 14, 16, 17, 18, 19, 20, 21, 22, 23, 24, 25, 26, 27, 28, 29, 30, 31, 32, 33, 34, 35, 36, 37, 38, 39, 40, 41, 43 үйлері; </w:t>
      </w:r>
    </w:p>
    <w:bookmarkEnd w:id="150"/>
    <w:bookmarkStart w:name="z162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Колхозная көшесі - № 2, 3, 4, 5, 6, 7, 8, 9, 10, 11, 12, 13, 14, 15, 16, 17, 18, 19, 20, 21, 22, 23, 24, 26, 30, 32 үйлері; </w:t>
      </w:r>
    </w:p>
    <w:bookmarkEnd w:id="151"/>
    <w:bookmarkStart w:name="z163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Быструшинская көшесі - № 2, 4, 5, 6, 7, 8, 12, 13, 14, 16, 18, 20, 22, 23, 25, 26, 27, 28, 29, 30, 32, 33, 34, 36, 37, 38, 39, 40, 41, 42, 43, 44, 45, 46, 47, 48, 49, 50, 51, 52, 53, 54, 55, 56, 57, 58, 59, 60, 61, 62, 63, 64, 65, 66, 67, 68, 69, 70, 71, 72, 73, 73а,74, 75,75а, 76, 77, 78, 79, 80, 81, 81а, 82, 83, 84, 85, 86, 87, 88, 89, 90, 91, 92, 93, 94, 96, 98, 100, 102, 104, 106, 108, 110 үйлері;</w:t>
      </w:r>
    </w:p>
    <w:bookmarkEnd w:id="152"/>
    <w:bookmarkStart w:name="z164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Котовский көшесі - 1, 3, 4, 5, 6, 7, 8, 9, 10, 11, 12, 13, 14, 15, 16, 17, 18, 19, 20, 21, 22, 23, 24, 25, 26, 27 үйлері; </w:t>
      </w:r>
    </w:p>
    <w:bookmarkEnd w:id="153"/>
    <w:bookmarkStart w:name="z165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Хариузовская көшесі - № 1, 2, 3, 4, 5, 6, 7, 8, 9, 10, 11, 12, 13, 14, 15, 16, 17, 18, 19, 19/1, 20, 21, 22, 23, 24, 25, 26, 27, 28, 29, 29/1, 30, 31, 32, 33, 34, 35, 36, 37, 38, 39, 40, 41, 42, 43, 44, 45, 46, 47, 48, 49, 50, 51, 52, 53, 54, 55, 56, 57, 58, 59, 60, 61, 62, 63, 63а, 64, 65 үйлері;</w:t>
      </w:r>
    </w:p>
    <w:bookmarkEnd w:id="154"/>
    <w:bookmarkStart w:name="z166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Змеиногорская көшесі - № 1, 2, 3, 4, 5, 6, 7, 8, 9, 10, 11, 12, 13, 14, 15, 15/1, 16, 17, 18, 19, 20, 21, 22, 23, 24, 25, 26, 27, 28, 29, 30, 31, 32, 33, 34, 35, 36, 37, 38, 39, 40, 41, 42, 43, 44, 45, 46, 47, 48, 49, 50, 51, 52, 53, 54, 55, 56, 57, 58, 60, 61, 62, 63, 64, 65, 66, 67,69, 71 үйлері; </w:t>
      </w:r>
    </w:p>
    <w:bookmarkEnd w:id="155"/>
    <w:bookmarkStart w:name="z167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Базовая көшесі - № 1, 2, 3, 4, 5, 6, 7, 8, 9, 10, 12, 13, 14, 15, 16, 17, 18, 19, 20, 21, 22, 23, 24, 25, 26, 27, 28, 29, 30, 31, 32, 33, 34, 35, 36, 37, 38, 39, 40, 41, 42, 43, 44, 45, 46, 47, 48, 49, 50, 51, 52, 53, 54, 55, 56, 57, 58, 59, 60 үйлері; </w:t>
      </w:r>
    </w:p>
    <w:bookmarkEnd w:id="156"/>
    <w:bookmarkStart w:name="z168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Комсомольская көшесі - № 3, 4, 5, 6, 7, 8, 9, 10, 11, 12, 13,15, 16, 16/1, 17, 17а, 18, 19, 20, 21, 22, 23, 24, 25, 27, 29, 30, 31, 33 үйлері; </w:t>
      </w:r>
    </w:p>
    <w:bookmarkEnd w:id="157"/>
    <w:bookmarkStart w:name="z169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Гризодубов көшесі - № 1, 2, 3, 4, 5, 7, 8, 9, 10,11, 12, 13, 14, 16, 17, 18, 19, 20, 21, 22, 23, 24, 25, 26, 27, 28, 29, 30, 31, 32, 33, 34, 35, 36, 37, 38, 39, 40, 41, 42, 43, 44, 45, 46, 47, 48, 49, 50, 51, 52, 53, 54, 55, 56, 58 үйлері; </w:t>
      </w:r>
    </w:p>
    <w:bookmarkEnd w:id="158"/>
    <w:bookmarkStart w:name="z170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Осипенко көшесі - № 1, 3, 4, 5, 6, 7, 8, 9, 10, 11, 12, 13, 14, 15, 16, 17, 18, 19, 20, 21, 22, 23, 24, 25, 26, 27, 28, 29, 30, 31, 32, 33, 34, 35, 36, 38 үйлері; </w:t>
      </w:r>
    </w:p>
    <w:bookmarkEnd w:id="159"/>
    <w:bookmarkStart w:name="z171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Степная көшесі - № 1, 3, 4, 5, 6, 7, 8, 9, 10, 11, 12, 13, 14, 15, 16, 17, 18, 20, 21, 22, 23, 24,25,26, 27, 27а, 28, 29, 30, 31, 32, 33, 34, 35, 36, 37, 38, 39, 40, 41, 42, 43, 44, 45, 46,47, 48, 49, 50, 52, 54, 56, 58, 60, 62, 64, 66, 68, 70 үйлері; </w:t>
      </w:r>
    </w:p>
    <w:bookmarkEnd w:id="160"/>
    <w:bookmarkStart w:name="z172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Риддерская көшесі - № 2, 3, 4, 5, 6, 7, 8, 9, 14, 15, 19 үйлері; </w:t>
      </w:r>
    </w:p>
    <w:bookmarkEnd w:id="161"/>
    <w:bookmarkStart w:name="z173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Киров көшесі - № 2, 4, 5, 6, 7, 8, 8а, 14, 17, 23, 25, 26, 27, 28, 29, 30, 31, 32, 33, 34, 35, 36, 37, 38, 39, 40, 41, 42, 43, 44, 45, 47, 49, 50, 51, 52, 53, 54, 55, 56, 57, 58, 59, 60, 61, 62, 63, 64, 65, 66, 67, 68, 69, 70, 71, 72, 73, 74, 76, 77, 78, 79, 80, 81, 82, 83, 84, 85, 86, 87, 88, 89 үйлері;</w:t>
      </w:r>
    </w:p>
    <w:bookmarkEnd w:id="162"/>
    <w:bookmarkStart w:name="z174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Некрасов көшесі - № 1, 1а, 3, 4, 5, 6, 7, 8, 9, 10, 11, 12, 13, 14, 15, 16, 17, 17а, 18, 19, 20, 20/1, 21, 22, 23, 24, 26, 28, 30 үйлері;</w:t>
      </w:r>
    </w:p>
    <w:bookmarkEnd w:id="163"/>
    <w:bookmarkStart w:name="z175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Большевистская көшесі - № 2, 3, 4, 5, 6, 7, 8, 9, 10, 11, 12, 13, 14, 15, 16, 17, 18, 19, 20, 21, 22/1, 22а, 23, 24, 25, 26, 27, 28, 29, 30, 31, 34, 35, 36, 37 үйлері; </w:t>
      </w:r>
    </w:p>
    <w:bookmarkEnd w:id="164"/>
    <w:bookmarkStart w:name="z176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Краевая көшесі - № 1/1, 3, 5, 7, 9, 10, 11, 12, 13, 14, 15, 16, 17, 18, 19, 20, 21, 22, 23, 29, 31 үйлері; </w:t>
      </w:r>
    </w:p>
    <w:bookmarkEnd w:id="165"/>
    <w:bookmarkStart w:name="z177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Серов көшесі - № 1, 3, 4, 4/1, 5, 6, 7, 8, 9, 10, 11, 12, 13, 14, 15, 16, 17, 18, 19, 21 үйлері;</w:t>
      </w:r>
    </w:p>
    <w:bookmarkEnd w:id="166"/>
    <w:bookmarkStart w:name="z178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Владивостокская көшесі - № 1, 3, 4, 5, 6, 7, 8, 9, 10, 11, 12, 13, 14, 16, 18, 20, 24 үйлері;</w:t>
      </w:r>
    </w:p>
    <w:bookmarkEnd w:id="167"/>
    <w:bookmarkStart w:name="z179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Угловая көшесі - № 1, 2, 3, 4, 5, 6, 7, 8, 9, 10, 11, 12, 13, 14, 15, 16, 17, 18, 19, 20, 21, 22, 24, 25, 27 үйлері; </w:t>
      </w:r>
    </w:p>
    <w:bookmarkEnd w:id="168"/>
    <w:bookmarkStart w:name="z180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Алтайская көшесі - № 1/1, 2, 3, 4, 5, 6, 7, 8, 9, 10, 11, 12, 13, 14, 15, 16, 16/1, 17, 18, 19, 20, 21, 22, 23, 24, 25, 26, 28, 29, 30, 31, 32, 33, 34, 35, 36, 37, 38, 39, 40, 44, 45, 46, 47, 48, 49, 50, 51, 52, 53, 54, 55, 56, 57, 59, 59/2, 61, 63, 65, 67, 69, 70, 71, 77, 79, 81, 83, 85, 89, 89/1, 91, 93, 95, 97, 99, 101, 103, 105, 107 үйлері; </w:t>
      </w:r>
    </w:p>
    <w:bookmarkEnd w:id="169"/>
    <w:bookmarkStart w:name="z181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Авиационная көшесі - № 1, 2, 3, 4, 5, 6, 7, 8, 9, 10, 11, 12, 13, 14, 15, 16, 18, 20, 21, 22, 24, 25, 28, 29, 30, 32, 34, 36 үйлері; </w:t>
      </w:r>
    </w:p>
    <w:bookmarkEnd w:id="170"/>
    <w:bookmarkStart w:name="z182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Речная көшесі - № 1, 3, 4, 5, 6, 7, 8, 9, 10, 11, 12, 13, 14, 15, 16, 17, 18, 19, 20, 21, 22, 23, 24, 25, 26, 27, 28, 28а үйлері; </w:t>
      </w:r>
    </w:p>
    <w:bookmarkEnd w:id="171"/>
    <w:bookmarkStart w:name="z183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Володарский көшесі - № 3, 4, 5, 6, 7, 8, 9, 10, 11, 12, 12а, 13, 14, 15, 16, 17, 18, 20 үйлері;</w:t>
      </w:r>
    </w:p>
    <w:bookmarkEnd w:id="172"/>
    <w:bookmarkStart w:name="z184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Садовый тұйық көшесі - № 2, 3, 4, 5, 6, 8, 10, 12, 14, 16, 18, 20, 22, 24, 26, 28, 29, 30, 32, 34, 36, 38 үйлері; </w:t>
      </w:r>
    </w:p>
    <w:bookmarkEnd w:id="173"/>
    <w:bookmarkStart w:name="z185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Колхозный тұйық көшесі - № 1, 3, 4, 5, 6, 7, 8, 9, 10, 11, 12, 13, 14, 15, 15а, 16, 17, 18, 19, 20, 22 үйлері; </w:t>
      </w:r>
    </w:p>
    <w:bookmarkEnd w:id="174"/>
    <w:bookmarkStart w:name="z186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Речной тұйық көшесі - № 2, 3, 4, 5, 6, 7, 8, 9, 10, 11, 12, 13, 14, 15, 16, 17, 18, 19, 20, 21, 22, 23, 24, 25, 27, 29, 31 үйлері; </w:t>
      </w:r>
    </w:p>
    <w:bookmarkEnd w:id="175"/>
    <w:bookmarkStart w:name="z187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Өскемен тұйық көшесі - № 1, 2, 3, 4, 5, 6, 7, 8, 9, 9а, 10, 10/1, 11, 12, 14, 15, 17, 18, 19, 20, 21, 22, 23, 26 үйлері; </w:t>
      </w:r>
    </w:p>
    <w:bookmarkEnd w:id="176"/>
    <w:bookmarkStart w:name="z188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Малый тұйық көшесі - № 1, 3, 4, 6, 7, 7/2, 8, 9, 10, 11, 12, 12а, 13 үйлері;</w:t>
      </w:r>
    </w:p>
    <w:bookmarkEnd w:id="177"/>
    <w:bookmarkStart w:name="z189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Большевистский тұйық көшесі - № 1, 2, 3, 4, 5, 6, 7, 8, 9, 10, 11, 12, 13, 14, 15, 16, 17, 18, 19, 20, 21, 22, 23, 24, 25, 26, 27, 28, 29, 30 үйлері; </w:t>
      </w:r>
    </w:p>
    <w:bookmarkEnd w:id="178"/>
    <w:bookmarkStart w:name="z190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Степной тұйық көшесі - № 2, 3, 4, 5, 8, 9, 10, 11, 12, 13, 14, 15, 16, 17, 18, 19, 20, 21, 22, 23, 24, 25, 26, 27, 28, 28а, 29 үйлері; </w:t>
      </w:r>
    </w:p>
    <w:bookmarkEnd w:id="179"/>
    <w:bookmarkStart w:name="z191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Базовый тұйық көшесі - № 2, 3, 4, 5, 6, 7, 8, 9, 10, 11, 12, 13, 14, 15, 16, 17, 18, 19, 21, 23, 25 үйлері; </w:t>
      </w:r>
    </w:p>
    <w:bookmarkEnd w:id="180"/>
    <w:bookmarkStart w:name="z192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Некрасов тұйық көшесі - № 3, 4, 5, 6, 7, 8, 10, 12, 14, 16, 18 үйлері; </w:t>
      </w:r>
    </w:p>
    <w:bookmarkEnd w:id="181"/>
    <w:bookmarkStart w:name="z193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Хариузовский тұйық көшесі - № 1, 3, 13, 15, 17, 19, 21, 23, 25, 27, 29, 31, 33, 35, 37, 39, 41, 43, 45, 47, 48, 49, 51, 53, 55, 79 үйлері; </w:t>
      </w:r>
    </w:p>
    <w:bookmarkEnd w:id="182"/>
    <w:bookmarkStart w:name="z194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Комсомольский тұйық көшесі - № 1, 3, 4, 6, 7, 8, 9, 11, 13, 15, 16, 17, 18, 19, 20, 21, 23, 24, 26, 28, 30, 34 үйлері; </w:t>
      </w:r>
    </w:p>
    <w:bookmarkEnd w:id="183"/>
    <w:bookmarkStart w:name="z195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Алтайский тұйық көшесі - № 3, 4, 5, 6, 7, 8, 9, 10, 11, 12, 14, 16, 18 үйлері;</w:t>
      </w:r>
    </w:p>
    <w:bookmarkEnd w:id="184"/>
    <w:bookmarkStart w:name="z196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Быструшинский тұйық көшесі - № 1, 2, 3, 4, 5, 6, 7, 8, 9, 10, 11, 12, 13, 17 үйлері;</w:t>
      </w:r>
    </w:p>
    <w:bookmarkEnd w:id="185"/>
    <w:bookmarkStart w:name="z197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Риддерский тұйық көшесі - № 3, 4, 5, 6, 7, 8, 9, 10, 11, 12, 13, 15, 16, 17, 18, 19, 20, 21, 22, 24, 26 үйлері; </w:t>
      </w:r>
    </w:p>
    <w:bookmarkEnd w:id="186"/>
    <w:bookmarkStart w:name="z198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Змеиногорский тұйық көшесі - № 3, 4, 5, 6, 7, 8, 9, 10 үйлері; </w:t>
      </w:r>
    </w:p>
    <w:bookmarkEnd w:id="187"/>
    <w:bookmarkStart w:name="z199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Пионерский тұйық көшесі - № 1, 3, 5, 7, 11, 13, 15 үйлері.</w:t>
      </w:r>
    </w:p>
    <w:bookmarkEnd w:id="188"/>
    <w:bookmarkStart w:name="z200" w:id="18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127 сайлау учаскесі</w:t>
      </w:r>
    </w:p>
    <w:bookmarkEnd w:id="189"/>
    <w:bookmarkStart w:name="z201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Риддер қаласы, Ермаков көшесі, № 1, Қазақстан Республикасы Білім және ғылым министрлігі Ғылым комитетінің "Алтай ботаникалық бағы" шаруашылық жүргізу құқығындағы республикалық мемлекеттік кәсіпорнының ғимараты.</w:t>
      </w:r>
    </w:p>
    <w:bookmarkEnd w:id="190"/>
    <w:bookmarkStart w:name="z202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Пригородная көшесі - № 1, 2, 3, 4, 5, 6, 7, 8, 9, 10, 11, 12, 13, 14, 15, 16, 17, 18, 19, 20, 21, 22, 23, 24, 25, 26, 27, 28, 29, 30, 31, 32, 33, 34, 35, 36, 37, 38, 39, 40, 41, 42, 43, 44, 45, 46, 47, 48, 49, 50, 52, 54, 56, 58, 60, 60а, 62, 64, 68, 70 үйлері;</w:t>
      </w:r>
    </w:p>
    <w:bookmarkEnd w:id="191"/>
    <w:bookmarkStart w:name="z203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Полевая көшесі - № 1, 1а, 2, 3, 4, 5, 6, 7, 8, 9, 10, 11, 12, 13, 13а, 14, 15, 16, 17, 18, 19, 20, 21, 21а, 22, 23, 24, 25, 26, 27, 28, 29, 30, 31, 32, 33, 34, 35, 35/1, 36, 37, 38, 39, 40, 41, 42, 43, 44, 45, 46, 47, 48, 49, 50, 51, 52, 53, 54, 55, 56, 57, 58, 59, 60, 61, 62, 62/1, 63, 64, 64/1, 65, 66, 67, 68, 69, 70, 71, 72, 73, 74, 75, 76, 77, 78, 79, 80, 81, 82, 83, 84, 85, 86, 87, 88, 89, 90, 91, 92, 93, 94, 95, 96, 97, 98, 99, 100, 101, 102, 103, 104, 104а, 104/1, 105, 106, 107, 108, 109, 110, 111, 111а, 112, 113, 113б, 114, 115, 116, 118, 119, 119а, 120, 121, 122, 123, 124, 125, 126, 127, 128, 129, 129а, 130, 131, 132, 133, 134, 135, 136, 137, 138, 139, 140, 141, 142, 143, 144, 145, 145а, 146, 147, 148, 149, 150, 151, 152, 153, 154, 154а, 155, 156, 157, 158, 159, 160, 161, 161а, 162, 163, 164, 165, 166, 167, 168, 169, 170, 171, 171а, 172, 173, 173а, 174, 175, 176, 177, 178, 178а, 179, 179б, 179/1, 180, 181, 181в, 181/1, 181/4, 182, 183, 184, 185, 186, 187, 188, 190, 190а, 190б, 192, 194, 196, 198, 200, 202, 204, 204а, 206а, 208, 210, 216 үйлері; </w:t>
      </w:r>
    </w:p>
    <w:bookmarkEnd w:id="192"/>
    <w:bookmarkStart w:name="z204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Ульбинская көшесі - № 1, 2, 3, 4, 5, 6, 7, 8, 9, 10, 11, 12, 13, 14, 14/1, 15, 16, 17, 18, 19, 20, 21, 22, 23, 24, 25, 26, 27, 28, 28/1, 29, 30, 30а, 31, 32, 33, 34, 36, 37, 38, 39, 40, 40/1, 41, 42, 43, 44, 44а, 45, 46, 47, 48, 49, 50, 51, 52, 53, 54, 55, 56, 57, 58, 59, 60, 60а, 61, 62, 63, 64, 65, 66, 67, 68, 69, 70, 71, 72, 73, 74, 75, 76, 77, 78, 79, 80, 81, 82, 83, 84, 85, 86, 87, 88, 89, 90, 91, 92, 93, 94, 95, 96, 97, 98, 99, 100, 101, 102, 103, 104, 105, 106, 108, 110, 112, 114, 116, 118, 120, 122, 124, 126, 128,129, 130, 132, 134, 136, 138, 140, 142, 144, 146, 148, 150, 152, 154, 156, 158, 161а үйлері; </w:t>
      </w:r>
    </w:p>
    <w:bookmarkEnd w:id="193"/>
    <w:bookmarkStart w:name="z205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Папанин көшесі - № 1, 2, 2а, 3, 4, 5, 6, 7, 8, 9, 10, 11, 12, 13, 14, 15, 16, 17, 18, 19, 20, 21, 22, 23, 24, 25, 26, 27, 28, 29, 30, 31, 32, 33, 34, 35, 36, 37, 38, 39, 40, 41, 42, 43, 44, 45, 46, 47, 48, 49, 50, 51, 52, 53, 54, 55, 56, 57, 58, 59, 61, 62, 63, 64, 64а, 65, 66, 67, 68, 69, 70, 71, 72, 73, 74, 75, 76, 77, 78, 79, 80, 81, 82, 83, 84, 85, 87, 89, 91, 93, 95, 95/1, 95/2, 97, 99, 101, 103 үйлері;</w:t>
      </w:r>
    </w:p>
    <w:bookmarkEnd w:id="194"/>
    <w:bookmarkStart w:name="z206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Луначарский көшесі - № 1, 2, 3, 4, 5, 6, 7, 8, 9, 10, 11, 12, 13, 16, 17, 18, 19, 20, 21, 22, 23, 24, 25, 26, 27, 28, 29, 30, 31, 32, 33, 34, 35, 36, 37, 38, 39, 39а, 40, 40а, 41, 42, 43, 44, 45, 46, 48, 50, 52, 54, 55, 56, 57, 58, 58/1, 59, 60, 60/1, 61, 62, 63, 64, 65, 66, 67, 68, 69, 70, 71, 73, 74, 76, 78, 80, 84, 86, 88, 90, 94 үйлері; </w:t>
      </w:r>
    </w:p>
    <w:bookmarkEnd w:id="195"/>
    <w:bookmarkStart w:name="z207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Ермаков көшесі - № 1, 1а, 2, 4, 6, 8, 10, 12, 14 үйлері; </w:t>
      </w:r>
    </w:p>
    <w:bookmarkEnd w:id="196"/>
    <w:bookmarkStart w:name="z208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Ботаническая көшесі - № 1, 2, 3, 3а, 4, 4а, 5, 7, 9, 10, 11, 13, 14, 15, 17, 19, 24, 35, 37, 37/1, 38, 39, 40, 41, 45, 49, 54, 55, 56, 56а, 57, 58, 59, 60, 60а, 60/1 үйлері; </w:t>
      </w:r>
    </w:p>
    <w:bookmarkEnd w:id="197"/>
    <w:bookmarkStart w:name="z209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Полевой тұйық көшесі - № 1, 1/1, 1/3, 2, 3, 4, 5, 6, 7, 8, 9, 10, 11, 11б, 12, 13, 14, 15, 15а, 16, 17, 18, 19, 19а, 20, 21, 22, 24, 26, 28, 30, 32, 34, 34/1, 36, 38, 40, 42, 44, 44а, 46, 48, 50, 52, 54, 56, 58, 58а, 58в, 58г, 60, 60а, 64, 66, 70 үйлері; </w:t>
      </w:r>
    </w:p>
    <w:bookmarkEnd w:id="198"/>
    <w:bookmarkStart w:name="z210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3-тұрғын ауданының кварталы - № 6, 7, 8, 9, 10, 11, 13, 14, 15, 16, 18, 19, 20, 21, 22, 23, 24, 25, 26, 27, 28, 29, 38, 39, 40, 41, 42, 43, 44, 45, 47, 48, 49, 50, 54, 145, 198, 198/1, 199, 201, 219 үйлері;</w:t>
      </w:r>
    </w:p>
    <w:bookmarkEnd w:id="199"/>
    <w:bookmarkStart w:name="z211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Коноваловка ауылы: Фермерская көшесі - № 1, 2, 3, 4, 5, 7, 8, 9, 10 үйлері; </w:t>
      </w:r>
    </w:p>
    <w:bookmarkEnd w:id="200"/>
    <w:bookmarkStart w:name="z212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Дорожная көшесі - № 1, 2, 3, 4, 5, 6, 6/1, 8, 10, 11, 13, 14, 15, 15/3, 16, 17, 18, 19, 20, 21, 22, 23, 24, 24/1, 26, 28, 30, 38, 42, 46 үйлері; </w:t>
      </w:r>
    </w:p>
    <w:bookmarkEnd w:id="201"/>
    <w:bookmarkStart w:name="z213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Мирная көшесі - № 1, 2, 3, 5, 6, 7, 8, 9, 10, 11, 14, 20, 23, 23/4, 25, 27, 28, 29, 30/1, 31, 32, 33, 35, 36, 37, 38а, 40, 41, 42/1, 43, 7338, 7400, 7743, 7751, 7753 үйлері; </w:t>
      </w:r>
    </w:p>
    <w:bookmarkEnd w:id="202"/>
    <w:bookmarkStart w:name="z214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"Медик-1" бау-бақша қоғамы - № 9, 10, 18, 75, 78 үйлері.</w:t>
      </w:r>
    </w:p>
    <w:bookmarkEnd w:id="203"/>
    <w:bookmarkStart w:name="z215" w:id="20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128 сайлау учаскесі</w:t>
      </w:r>
    </w:p>
    <w:bookmarkEnd w:id="204"/>
    <w:bookmarkStart w:name="z216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Риддер қаласы, Семипалатинская көшесі, № 10, Шығыс Қазақстан облысы білім басқармасы Риддер қаласы бойынша білім бөлімінің "Оқушылар үйі" коммуналдық мемлекеттік қазыналық кәсіпорнының ғимараты.</w:t>
      </w:r>
    </w:p>
    <w:bookmarkEnd w:id="205"/>
    <w:bookmarkStart w:name="z217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Шекаралары: Гагарин даңғылы № 10, 15 үйлері; </w:t>
      </w:r>
    </w:p>
    <w:bookmarkEnd w:id="206"/>
    <w:bookmarkStart w:name="z218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Хорев көшесі - № 1, 3, 4, 5, 6, 7, 8, 9, 10, 11, 12, 13, 13а, 14, 15, 16, 18, 19, 20, 21, 22, 23, 24, 25, 26, 27, 28, 29, 30, 31, 32, 33, 34, 35, 36, 37, 38, 39, 40, 41, 42, 43, 44, 45, 46, 47, 48 үйлері; </w:t>
      </w:r>
    </w:p>
    <w:bookmarkEnd w:id="207"/>
    <w:bookmarkStart w:name="z219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Горький көшесі - № 1, 2а, 3, 4, 5, 6, 7, 8, 9, 10, 11, 12, 13, 14, 15, 16, 17, 18, 19, 20, 21, 22, 23, 24, 25, 26, 27, 28, 30, 31, 32, 33, 34, 35, 36, 37, 38, 39, 40, 42, 44, 46, 48, 49, 50, 52, 54, 56, 58 үйлері; </w:t>
      </w:r>
    </w:p>
    <w:bookmarkEnd w:id="208"/>
    <w:bookmarkStart w:name="z220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көшесі - № 1, 2, 3, 4, 5, 6, 7, 8, 9, 10, 11, 12, 13, 14, 15, 16, 17, 18, 19, 20, 21, 22, 23, 24, 25, 26, 28 үйлері; </w:t>
      </w:r>
    </w:p>
    <w:bookmarkEnd w:id="209"/>
    <w:bookmarkStart w:name="z221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Речная көшесі - № 32, 33, 35, 37а, 39, 40, 41, 43, 45, 47, 47а, 49, 51, 53, 55, 57, 58, 59, 60, 61 үйлері; </w:t>
      </w:r>
    </w:p>
    <w:bookmarkEnd w:id="210"/>
    <w:bookmarkStart w:name="z222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Короткая көшесі - № 1, 3, 5, 7, 9, 11, 13, 15, 17 үйлері; </w:t>
      </w:r>
    </w:p>
    <w:bookmarkEnd w:id="211"/>
    <w:bookmarkStart w:name="z223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"Геолог" ықшамауданы - № 1, 2, 2/1, 3, 4, 5, 5/1, 6, 7, 8, 9,10, 11, 12, 13, 14, 15, 16, 17, 18, 19, 20, 21, 22, 23, 24, 25, 26, 27, 28, 29, 30, 31, 32, 33, 34, 35, 36, 37, 38, 39, 40, 40/1, 41, 41/1, 41/2, 42, 43, 44, 45, 49, 50 үйлері; </w:t>
      </w:r>
    </w:p>
    <w:bookmarkEnd w:id="212"/>
    <w:bookmarkStart w:name="z224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Черепанов көшесі - № 2, 4, 6, 8, 10, 11, 12, 14, 16, 18, 20, 22, 22а, 24, 26 үйлері;</w:t>
      </w:r>
    </w:p>
    <w:bookmarkEnd w:id="213"/>
    <w:bookmarkStart w:name="z225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Хариузовская көшесі - № 66, 67, 68, 69, 70, 71, 71/1, 71/2, 72, 73, 74, 75, 76, 77, 78, 79, 80, 81, 82, 83, 84, 85, 86, 87, 88, 89, 90, 91, 92, 93, 94, 95, 96, 97, 98, 99, 100, 101,102, 103, 104, 105, 106, 107, 108, 109, 110, 110а, 111, 112, 113, 114, 115, 116, 117, 118, 119, 120, 121, 122, 123, 123а, 124, 125, 126, 127, 128, 129, 130, 131, 132, 133, 134, 135, 136, 137, 138, 139, 140, 141, 142, 143, 144, 145, 146, 148 үйлері; </w:t>
      </w:r>
    </w:p>
    <w:bookmarkEnd w:id="214"/>
    <w:bookmarkStart w:name="z226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Семипалатинская көшесі - № 27, 28, 29, 30, 31, 32, 33, 34, 35, 36, 37, 38, 39, 40, 41, 42, 43, 44, 45, 46, 47, 48, 49, 50, 51, 52, 52а, 53, 54, 56, 57, 58, 59, 60, 61, 62, 63, 64, 65, 67, 69, 71, 73, 75, 77, 79, 81, 83, 85, 85а, 87, 89, 91, 93, 95, 95/1, 97, 99, 101, 105, 107, 109, 111, 113, 115, 117, 119, 121, 123, 125, 127, 129 үйлері; </w:t>
      </w:r>
    </w:p>
    <w:bookmarkEnd w:id="215"/>
    <w:bookmarkStart w:name="z227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Боровая көшесі - № 3, 5, 7, 9, 11, 13, 15, 17, 19, 21, 23, 25, 27, 29, 31, 33, 35, 37 үйлері;</w:t>
      </w:r>
    </w:p>
    <w:bookmarkEnd w:id="216"/>
    <w:bookmarkStart w:name="z228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Больничная көшесі - № 1, 2, 5, 9, 11 үйлері; </w:t>
      </w:r>
    </w:p>
    <w:bookmarkEnd w:id="217"/>
    <w:bookmarkStart w:name="z229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Лазо көшесі - № 1, 2, 3, 4, 5, 6, 7, 7а, 8, 9, 10, 11, 12, 13, 14, 16, 18 үйлері; </w:t>
      </w:r>
    </w:p>
    <w:bookmarkEnd w:id="218"/>
    <w:bookmarkStart w:name="z230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Семашко көшесі - № 3, 4, 5, 6, 7, 8, 9, 10, 11, 12, 13, 15 үйлері; </w:t>
      </w:r>
    </w:p>
    <w:bookmarkEnd w:id="219"/>
    <w:bookmarkStart w:name="z231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Щорс көшесі - № 1, 3, 4, 5, 6, 7, 8, 9, 10, 11, 12, 13, 14, 15, 16, 18, 20, 22, 24 үйлері;</w:t>
      </w:r>
    </w:p>
    <w:bookmarkEnd w:id="220"/>
    <w:bookmarkStart w:name="z232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Семипалатинский тұйық көшесі - № 1, 1а, 1г, 3, 5, 5/1, 7, 9, 9/1, 11, 13, 15, 17, 19, 21, 23, 25, 27, 31, 34, 35 үйлері; </w:t>
      </w:r>
    </w:p>
    <w:bookmarkEnd w:id="221"/>
    <w:bookmarkStart w:name="z233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тұйық көшесі - № 13 үй; </w:t>
      </w:r>
    </w:p>
    <w:bookmarkEnd w:id="222"/>
    <w:bookmarkStart w:name="z234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1-ші Қазақстан тұйық көшесі - № 1, 3, 5, 7, 9, 10, 11, 12, 13, 16, 24, 28, 30, 32 үйлері; </w:t>
      </w:r>
    </w:p>
    <w:bookmarkEnd w:id="223"/>
    <w:bookmarkStart w:name="z235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2-ші Қазақстан тұйық көшесі - № 1, 2, 3, 4, 4а, 5, 6, 6б, 7, 8, 9, 10, 11, 11а, 12, 14, 25 үйлері; </w:t>
      </w:r>
    </w:p>
    <w:bookmarkEnd w:id="224"/>
    <w:bookmarkStart w:name="z236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Хариузовский тұйық көшесі - № 57, 59, 61, 63, 65, 67, 69, 71, 73, 75, 77, 79, 81, 83, 85, 87, 89, 91, 93, 95, 97, 99, 101, 103, 105, 107, 109, 111, 113, 115, 117, 119, 121, 123, 125, 127, 129, 137 үйлері; </w:t>
      </w:r>
    </w:p>
    <w:bookmarkEnd w:id="225"/>
    <w:bookmarkStart w:name="z237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Щорс тұйық көшесі - № 1, 2, 3, 4, 5, 6, 7, 8, 10, 12, 14, 16, 18, 20, 22 үйлері; </w:t>
      </w:r>
    </w:p>
    <w:bookmarkEnd w:id="226"/>
    <w:bookmarkStart w:name="z238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Горький тұйық көшесі - № 2, 3, 4, 9, 12, 14, 15, 16, 20 үйлері; </w:t>
      </w:r>
    </w:p>
    <w:bookmarkEnd w:id="227"/>
    <w:bookmarkStart w:name="z239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Больничный тұйық көшесі - № 4 үй.</w:t>
      </w:r>
    </w:p>
    <w:bookmarkEnd w:id="228"/>
    <w:bookmarkStart w:name="z240" w:id="2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129 сайлау учаскесі</w:t>
      </w:r>
    </w:p>
    <w:bookmarkEnd w:id="229"/>
    <w:bookmarkStart w:name="z241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Риддер қаласы, Алтыншы ықшамаудан, № 8, Шығыс Қазақстан облысы білім басқармасы Риддер қаласы бойынша білім бөлімінің "№11 жалпы білім беретін мектебі" коммуналдық мемлекеттік мекемесінің ғимараты.</w:t>
      </w:r>
    </w:p>
    <w:bookmarkEnd w:id="230"/>
    <w:bookmarkStart w:name="z242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Шекаралары: Гоголь көшесі - № 77 үй; </w:t>
      </w:r>
    </w:p>
    <w:bookmarkEnd w:id="231"/>
    <w:bookmarkStart w:name="z243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Алтыншы ықшамаудан - № 10, 11, 12, 13 үйлері; </w:t>
      </w:r>
    </w:p>
    <w:bookmarkEnd w:id="232"/>
    <w:bookmarkStart w:name="z244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Пригородный ауылы: Жетінші ықшамаудан - № 1, 1а, 2, 2а, 2б, 3, 3/1, 4, 4/1, 5а, 6, 7, 8, 15, 16, 18, 19, 31, 36, 44, 45, 46, 47, 48, 49, 50, 53, 58, 59, 60, 61, 69, 70, 71, 72, 73, 96, 117а, 118, 120, 121, 123, 124, 126, 127, 128, 130, 132, 134, 142, 142а, 144 үйлері; </w:t>
      </w:r>
    </w:p>
    <w:bookmarkEnd w:id="233"/>
    <w:bookmarkStart w:name="z245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Совхозный ықшамаудан - № 1, 2, 3, 4, 5, 6, 7, 8, 9, 10, 11, 12, 13, 14, 15, 16, 17, 18, 19, 20, 21, 22, 23, 24, 25, 26а, 27, 28, 29, 30, 31, 32, 33, 34, 35, 36, 37 үйлері; </w:t>
      </w:r>
    </w:p>
    <w:bookmarkEnd w:id="234"/>
    <w:bookmarkStart w:name="z246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Звездная көшесі - № 1, 2, 5, 6, 7, 7/1, 8, 9, 19, 20, 21, 23 үйлері;</w:t>
      </w:r>
    </w:p>
    <w:bookmarkEnd w:id="235"/>
    <w:bookmarkStart w:name="z247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Изобильная көшесі - № 1, 2, 3, 4, 5, 6, 7, 8, 9, 10, 11, 12, 13, 14, 15, 16, 17, 18, 19, 20, 21, 22, 23, 24, 25, 26, 27, 28, 29, 30, 31, 32, 33, 34, 35, 36, 37, 38 үйлері; </w:t>
      </w:r>
    </w:p>
    <w:bookmarkEnd w:id="236"/>
    <w:bookmarkStart w:name="z248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Колчин көшесі - № 1, 2, 3, 4, 5, 6, 7, 8, 9, 10, 10а,11, 11а, 12, 12а, 13, 14, 15, 16, 17, 18, 20, 22, 24, 26, 29 үйлері; </w:t>
      </w:r>
    </w:p>
    <w:bookmarkEnd w:id="237"/>
    <w:bookmarkStart w:name="z249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Урожайная көшесі - № 1, 2, 3, 4, 5, 6, 7, 7а, 8, 9, 10, 11, 11а, 12, 13, 14, 15, 16, 17, 18, 19, 20, 21, 22, 23, 24, 25, 26, 27, 28, 29, 30, 31, 32, 33, 34, 35, 36, 37, 38, 39, 40, 41, 42, 43, 43а, 44, 45, 46, 47, 48, 49, 51, 53/1, 65, 65/1 үйлері; </w:t>
      </w:r>
    </w:p>
    <w:bookmarkEnd w:id="238"/>
    <w:bookmarkStart w:name="z250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Совхозная көшесі - № 6 үй; </w:t>
      </w:r>
    </w:p>
    <w:bookmarkEnd w:id="239"/>
    <w:bookmarkStart w:name="z251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Верхняя Хариузовка ауылы: Энергетики көшесі - 1, 1а, 1б, 1/1, 2, 2б, 2в, 3, 3а, 3б, 4, 4а, 4/1, 5, 8, 9, 10, 18, 23, 25, 27, 37, 41 үйлері; </w:t>
      </w:r>
    </w:p>
    <w:bookmarkEnd w:id="240"/>
    <w:bookmarkStart w:name="z252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Дачная көшесі - № 1, 2, 3, 5, 7, 9, 10, 11, 12, 16, 17, 21, 22, 23, 25, 27, 31, 87 үйлері;</w:t>
      </w:r>
    </w:p>
    <w:bookmarkEnd w:id="241"/>
    <w:bookmarkStart w:name="z253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"Победа" бау-бақша қоғамы - № 34 үй; </w:t>
      </w:r>
    </w:p>
    <w:bookmarkEnd w:id="242"/>
    <w:bookmarkStart w:name="z254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"Металлист" бау-бақша қоғамы - № 6 үй.</w:t>
      </w:r>
    </w:p>
    <w:bookmarkEnd w:id="243"/>
    <w:bookmarkStart w:name="z255" w:id="2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130 сайлау учаскесі</w:t>
      </w:r>
    </w:p>
    <w:bookmarkEnd w:id="244"/>
    <w:bookmarkStart w:name="z256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Риддер қаласы, Киров көшесі, № 90, Шығыс Қазақстан облысы білім басқармасы Риддер қаласы бойынша білім бөлімінің "№ 1 мектеп-лицей" коммуналдық мемлекеттік мекемесінің ғимараты.</w:t>
      </w:r>
    </w:p>
    <w:bookmarkEnd w:id="245"/>
    <w:bookmarkStart w:name="z257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Шекаралары: Гагарин даңғылы - № 2, 4 үйлері; </w:t>
      </w:r>
    </w:p>
    <w:bookmarkEnd w:id="246"/>
    <w:bookmarkStart w:name="z258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Семипалатинская көшесі - № 1, 2, 3, 4, 5, 5/1, 7, 8, 10, 11, 13, 14, 17, 20, 21, 22, 23, 24, 25, 26 үйлері; </w:t>
      </w:r>
    </w:p>
    <w:bookmarkEnd w:id="247"/>
    <w:bookmarkStart w:name="z259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Безголосов көшесі - № 7, 10/3, 13, 17, 19, 20, 21, 23, 24, 25, 26, 27, 28, 29, 30, 31, 32, 34, 36, 38, 40, 42, 44, 46, 48, 50 үйлері; </w:t>
      </w:r>
    </w:p>
    <w:bookmarkEnd w:id="248"/>
    <w:bookmarkStart w:name="z260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Станционный городок көшесі - № 3, 4, 5, 6, 7, 8, 9, 10, 11, 12, 13 үйлері; </w:t>
      </w:r>
    </w:p>
    <w:bookmarkEnd w:id="249"/>
    <w:bookmarkStart w:name="z261"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Тоқтаров көшесі - № 3, 5, 7 үйлері; </w:t>
      </w:r>
    </w:p>
    <w:bookmarkEnd w:id="250"/>
    <w:bookmarkStart w:name="z262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Тәуелсіздік даңғылы - № 5, 8, 10 үйлері; </w:t>
      </w:r>
    </w:p>
    <w:bookmarkEnd w:id="251"/>
    <w:bookmarkStart w:name="z263"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Киров көшесі - № 91, 93 үйлері; </w:t>
      </w:r>
    </w:p>
    <w:bookmarkEnd w:id="252"/>
    <w:bookmarkStart w:name="z264"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Безголосов тұйық көшесі - № 1, 4, 10, 14, 16, 20, 22, 24, 26, 28, 30, 32, 34 үйлері.</w:t>
      </w:r>
    </w:p>
    <w:bookmarkEnd w:id="253"/>
    <w:bookmarkStart w:name="z265" w:id="2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131 сайлау учаскесі</w:t>
      </w:r>
    </w:p>
    <w:bookmarkEnd w:id="254"/>
    <w:bookmarkStart w:name="z266"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Риддер қаласы, Тоқтаров көшесі, № 17а, Шығыс Қазақстан облысы білім басқармасы Риддер қаласы бойынша білім бөлімінің "№ 10 орта мектебі" коммуналдық мемлекеттік мекемесінің ғимараты.</w:t>
      </w:r>
    </w:p>
    <w:bookmarkEnd w:id="255"/>
    <w:bookmarkStart w:name="z267"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Шекаралары: Чапаев көшесі - № 17, 23, 25 үйлері; </w:t>
      </w:r>
    </w:p>
    <w:bookmarkEnd w:id="256"/>
    <w:bookmarkStart w:name="z268" w:id="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Семенова көшесі - № 1, 2, 3, 4, 5, 6, 7, 8, 9, 10, 12, 12а, 13, 14, 15, 20, 22 үйлері;</w:t>
      </w:r>
    </w:p>
    <w:bookmarkEnd w:id="257"/>
    <w:bookmarkStart w:name="z269"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Тоқтаров көшесі - № 8, 9, 11, 13, 15, 17, 19 үйлері;</w:t>
      </w:r>
    </w:p>
    <w:bookmarkEnd w:id="258"/>
    <w:bookmarkStart w:name="z270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Космонавтов оралымы - № 3, 4, 6, 8 үйлері; </w:t>
      </w:r>
    </w:p>
    <w:bookmarkEnd w:id="259"/>
    <w:bookmarkStart w:name="z271"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Гагарин даңғылы - № 16, 16а, 16б үйлері; </w:t>
      </w:r>
    </w:p>
    <w:bookmarkEnd w:id="260"/>
    <w:bookmarkStart w:name="z272"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Тәуелсіздік даңғылы - № 6, 6а, 9, 11, 12, 12а, 13, 15, 16, 17, 18, 20, 22 үйлері.</w:t>
      </w:r>
    </w:p>
    <w:bookmarkEnd w:id="261"/>
    <w:bookmarkStart w:name="z273" w:id="2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132 сайлау учаскесі</w:t>
      </w:r>
    </w:p>
    <w:bookmarkEnd w:id="262"/>
    <w:bookmarkStart w:name="z274"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Риддер қаласы, Владимир Клинк көшесі, № 11, Шығыс Қазақстан облысы білім басқармасы Риддер қаласы бойынша білім бөлімінің "№ 5 орта мектебі" коммуналдық мемлекеттік мекемесінің ғимараты.</w:t>
      </w:r>
    </w:p>
    <w:bookmarkEnd w:id="263"/>
    <w:bookmarkStart w:name="z275"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Шекаралары: Мұқтар Әуезов көшесі - № 1, 5 үйлері; </w:t>
      </w:r>
    </w:p>
    <w:bookmarkEnd w:id="264"/>
    <w:bookmarkStart w:name="z276" w:id="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Владимир Клинк көшесі - № 1, 3, 4, 5, 6, 9, 9а, 12, 13, 15, 16, 18, 20, 21, 22, 23, 24, 26, 28, 30, 32, 34, 38, 40, 42 үйлері; </w:t>
      </w:r>
    </w:p>
    <w:bookmarkEnd w:id="265"/>
    <w:bookmarkStart w:name="z277"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Чапаев көшесі - № 27, 33, 35 үйлері; </w:t>
      </w:r>
    </w:p>
    <w:bookmarkEnd w:id="266"/>
    <w:bookmarkStart w:name="z278" w:id="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Свердлов көшесі - № 2, 2а, 3, 4, 4а, 5, 6, 7, 7а, 8, 9, 9а, 10, 11, 11а, 12, 13, 13а, 14, 14а, 15а, 16, 18, 18а, 20, 22, 24, 24а үйлері; </w:t>
      </w:r>
    </w:p>
    <w:bookmarkEnd w:id="267"/>
    <w:bookmarkStart w:name="z279" w:id="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Шевченко көшесі - № 1, 2, 3, 4, 5, 5/2, 5/3, 6, 7а, 9/1, 9а, 10, 10у, 11, 12, 13 үйлері;</w:t>
      </w:r>
    </w:p>
    <w:bookmarkEnd w:id="268"/>
    <w:bookmarkStart w:name="z280" w:id="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Белинский көшесі - № 3, 4, 5, 6, 7, 8, 11, 13, 15, 21, 23, 25 үйлері; </w:t>
      </w:r>
    </w:p>
    <w:bookmarkEnd w:id="269"/>
    <w:bookmarkStart w:name="z281" w:id="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Тәуелсіздік даңғылы - № 16а, 18а, 19, 21, 23, 24, 25, 26, 27, 28 үйлері; </w:t>
      </w:r>
    </w:p>
    <w:bookmarkEnd w:id="270"/>
    <w:bookmarkStart w:name="z282" w:id="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Гагарин даңғылы - № 14, 20, 22, 24 үйлері; </w:t>
      </w:r>
    </w:p>
    <w:bookmarkEnd w:id="271"/>
    <w:bookmarkStart w:name="z283" w:id="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Ушанов көшесінің көшесі - № 4, 6 үйлері; </w:t>
      </w:r>
    </w:p>
    <w:bookmarkEnd w:id="272"/>
    <w:bookmarkStart w:name="z284" w:id="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Қонаев көшесі - № 2, 3, 4, 6, 7, 8, 10, 12, 14, 16, 18, 20, 22а, 22в үйлері.</w:t>
      </w:r>
    </w:p>
    <w:bookmarkEnd w:id="273"/>
    <w:bookmarkStart w:name="z285" w:id="2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133 сайлау учаскесі</w:t>
      </w:r>
    </w:p>
    <w:bookmarkEnd w:id="274"/>
    <w:bookmarkStart w:name="z286" w:id="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Риддер қаласы, Лениногорский Лесхоз кенті, Лесхозная көшесі, № 32, Шығыс Қазақстан облысы Табиғи ресурстар және табиғат пайдалануды реттеу басқармасының "Риддер орман шаруашылығы" коммуналдық мемлекеттік мекемесінің ғимараты.</w:t>
      </w:r>
    </w:p>
    <w:bookmarkEnd w:id="275"/>
    <w:bookmarkStart w:name="z287" w:id="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Шекаралары: Лениногорский лесхоз ауылы: Лесхозная көшесі - № 1, 2, 3, 4, 4а, 4б, 4в, 5, 5а, 6, 8, 8а, 9, 13, 13а, 14, 15, 15а, 16, 17, 17а, 18, 19, 20, 21, 21а, 22, 23, 23а, 24, 25, 27, 27/1, 29, 29/1, 30, 31, 32, 34, 34/1, 35, 36, 37, 38, 39, 40, 40/1, 41, 42а, 43, 45, 57 үйлері; </w:t>
      </w:r>
    </w:p>
    <w:bookmarkEnd w:id="276"/>
    <w:bookmarkStart w:name="z288" w:id="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Тихая көшесі - № 4, 5, 9, 14, 21, 36, 39, 41 үйлері; </w:t>
      </w:r>
    </w:p>
    <w:bookmarkEnd w:id="277"/>
    <w:bookmarkStart w:name="z289" w:id="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"Алтай" бау-бақша қоғамы - № 118, 141, 174, 181, 203/у, 224, 229 үйлері; </w:t>
      </w:r>
    </w:p>
    <w:bookmarkEnd w:id="278"/>
    <w:bookmarkStart w:name="z290" w:id="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Орталық орман шаруашылығы аумағы - №1, 24 үйлері; </w:t>
      </w:r>
    </w:p>
    <w:bookmarkEnd w:id="279"/>
    <w:bookmarkStart w:name="z291" w:id="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Познопаловка шатқалы - № 1/2 үй.</w:t>
      </w:r>
    </w:p>
    <w:bookmarkEnd w:id="280"/>
    <w:bookmarkStart w:name="z292" w:id="28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134 сайлау учаскесі</w:t>
      </w:r>
    </w:p>
    <w:bookmarkEnd w:id="281"/>
    <w:bookmarkStart w:name="z293" w:id="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Риддер қаласы, Қонаев көшесі, № 27, Шығыс Қазақстан облысы білім басқармасы Риддер қаласы бойынша білім бөлімінің "№ 2 орта мектебі" коммуналдық мемлекеттік мекемесінің ғимараты</w:t>
      </w:r>
    </w:p>
    <w:bookmarkEnd w:id="282"/>
    <w:bookmarkStart w:name="z294" w:id="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Шекаралары: Қонаев көшесі - № 24, 26, 28, 30, 32, 34, 36, 38, 46/1, 48 үйлері; </w:t>
      </w:r>
    </w:p>
    <w:bookmarkEnd w:id="283"/>
    <w:bookmarkStart w:name="z295" w:id="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Мұқтар Әуезов көшесі - № 6, 8, 9, 11, 12, 13, 14, 15, 17, 18, 19, 20, 21, 23, 24, 25, 26, 27, 28, 29, 30, 39, 40, 73 үйлері; </w:t>
      </w:r>
    </w:p>
    <w:bookmarkEnd w:id="284"/>
    <w:bookmarkStart w:name="z296" w:id="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Орджоникидзе көшесі - № 1, 3, 4, 5, 6, 7, 8, 9, 10, 11, 12, 13, 14, 16, 17, 26, 27 үйлері;</w:t>
      </w:r>
    </w:p>
    <w:bookmarkEnd w:id="285"/>
    <w:bookmarkStart w:name="z297" w:id="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Тельман көшесі - № 1, 3, 4, 5, 10, 12, 13, 18, 19, 20, 20а, 21, 22, 23, 24, 25, 26, 27, 28, 29, 30, 31, 32, 33, 34, 36, 38, 40 үйлері; </w:t>
      </w:r>
    </w:p>
    <w:bookmarkEnd w:id="286"/>
    <w:bookmarkStart w:name="z298" w:id="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Проходческая көшесі - № 1, 2, 4, 5, 6, 8, 9, 10, 11, 12, 13, 13а, 14, 15а, 16, 17, 19 үйлері;</w:t>
      </w:r>
    </w:p>
    <w:bookmarkEnd w:id="287"/>
    <w:bookmarkStart w:name="z299" w:id="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Свердлов көшесі - № 15, 17, 17а, 19, 19а, 21, 23, 25, 26, 26а, 27, 28, 28а, 28 б, 29, 30, 30а, 30б, 32, 32а, 34, 36, 38, 40 үйлері; </w:t>
      </w:r>
    </w:p>
    <w:bookmarkEnd w:id="288"/>
    <w:bookmarkStart w:name="z300" w:id="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Крылов көшесі - № 8, 10, 12, 13, 14, 15,17, 18, 19, 20, 21, 22, 28, 33 үйлері; </w:t>
      </w:r>
    </w:p>
    <w:bookmarkEnd w:id="289"/>
    <w:bookmarkStart w:name="z301" w:id="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Герцен көшесінің көшесі - № 3, 4, 6, 6/1, 8, 16, 20, 22 үйлері; </w:t>
      </w:r>
    </w:p>
    <w:bookmarkEnd w:id="290"/>
    <w:bookmarkStart w:name="z302" w:id="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Гоголь көшесі - № 11, 13, 15, 17, 19, 21, 23 үйлері; </w:t>
      </w:r>
    </w:p>
    <w:bookmarkEnd w:id="291"/>
    <w:bookmarkStart w:name="z303" w:id="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Чапаев көшесі - № 12а, 14а, 16а, 18а, 37, 43, 45, 46/1, 47, 48, 53, 55, 57, 59, 61 үйлері;</w:t>
      </w:r>
    </w:p>
    <w:bookmarkEnd w:id="292"/>
    <w:bookmarkStart w:name="z304" w:id="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Шоқан Уәлиханов көшесі - № 3, 4, 6, 9, 11, 13, 16, 18, 19, 24, 25, 27, 29, 30, 34 үйлері;</w:t>
      </w:r>
    </w:p>
    <w:bookmarkEnd w:id="293"/>
    <w:bookmarkStart w:name="z305" w:id="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Зоя Космодемьянская көшесі - № 3, 4, 5, 6 үйлері.</w:t>
      </w:r>
    </w:p>
    <w:bookmarkEnd w:id="294"/>
    <w:bookmarkStart w:name="z306" w:id="29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135 сайлау учаскесі</w:t>
      </w:r>
    </w:p>
    <w:bookmarkEnd w:id="295"/>
    <w:bookmarkStart w:name="z307" w:id="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Риддер қаласы, Қонаев көшесі, № 27, Шығыс Қазақстан облысы білім басқармасы Риддер қаласы бойынша білім бөлімінің "№ 2 орта мектебі" коммуналдық мемлекеттік мекемесінің ғимараты.</w:t>
      </w:r>
    </w:p>
    <w:bookmarkEnd w:id="296"/>
    <w:bookmarkStart w:name="z308" w:id="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Шекаралары: Гоголь көшесі - № 29, 33, 35, 37, 41, 41а, 43, 55 үйлері; </w:t>
      </w:r>
    </w:p>
    <w:bookmarkEnd w:id="297"/>
    <w:bookmarkStart w:name="z309" w:id="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Гагарин даңғылы - № 26, 28, 30, 36, 36/1, 36/2, 38, 38/1, 40, 42 үйлері; </w:t>
      </w:r>
    </w:p>
    <w:bookmarkEnd w:id="298"/>
    <w:bookmarkStart w:name="z310" w:id="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Белинский көшесі - № 14, 16, 18, 24, 26, 28 үйлері; </w:t>
      </w:r>
    </w:p>
    <w:bookmarkEnd w:id="299"/>
    <w:bookmarkStart w:name="z311" w:id="3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Қонаев көшесі - № 11, 13, 15, 17, 19, 21, 23, 25, 46 үйлері; </w:t>
      </w:r>
    </w:p>
    <w:bookmarkEnd w:id="300"/>
    <w:bookmarkStart w:name="z312" w:id="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Тәуелсіздік даңғылы - № 29, 30, 31, 32, 33, 34, 35, 36, 37, 38, 40, 42, 44 үйлері; </w:t>
      </w:r>
    </w:p>
    <w:bookmarkEnd w:id="301"/>
    <w:bookmarkStart w:name="z313" w:id="3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Шоқан Уәлиханов көшесінің көшесі - № 35, 36, 37, 40, 43, 45, 46, 47 үйлері; </w:t>
      </w:r>
    </w:p>
    <w:bookmarkEnd w:id="302"/>
    <w:bookmarkStart w:name="z314" w:id="3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Ушанов көшесі - № 12, 14, 16 үйлері; </w:t>
      </w:r>
    </w:p>
    <w:bookmarkEnd w:id="303"/>
    <w:bookmarkStart w:name="z315" w:id="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Герцен көшесі - № 33, 34 үйлері.</w:t>
      </w:r>
    </w:p>
    <w:bookmarkEnd w:id="304"/>
    <w:bookmarkStart w:name="z316" w:id="30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136 сайлау учаскесі</w:t>
      </w:r>
    </w:p>
    <w:bookmarkEnd w:id="305"/>
    <w:bookmarkStart w:name="z317" w:id="3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Риддер қаласы, Үшінші ықшамаудан, № 23, Шығыс Қазақстан облысы білім басқармасы Риддер қаласы бойынша білім бөлімінің "№ 14 орта мектебі" коммуналдық мемлекеттік мекемесінің ғимараты.</w:t>
      </w:r>
    </w:p>
    <w:bookmarkEnd w:id="306"/>
    <w:bookmarkStart w:name="z318" w:id="3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Шекаралары: Үшінші ықшамаудан - № 1, 2, 3, 4, 5, 6, 29, 31, 35, 36 үйлері; </w:t>
      </w:r>
    </w:p>
    <w:bookmarkEnd w:id="307"/>
    <w:bookmarkStart w:name="z319" w:id="3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Бике Айдарханов көшесі - № 1, 2, 4, 4а, 5, 6, 7, 8, 9, 11, 13, 15, 17, 19 үйлері;</w:t>
      </w:r>
    </w:p>
    <w:bookmarkEnd w:id="308"/>
    <w:bookmarkStart w:name="z320" w:id="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Орджоникидзе көшесі - № 31, 32, 33, 34, 35, 36, 37, 38, 39, 40, 41, 42, 43, 44 үйлері;</w:t>
      </w:r>
    </w:p>
    <w:bookmarkEnd w:id="309"/>
    <w:bookmarkStart w:name="z321" w:id="3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Урицкий көшесі - № 1, 2, 3, 4, 5, 6, 7, 8, 9, 10, 11, 12 үйлері; </w:t>
      </w:r>
    </w:p>
    <w:bookmarkEnd w:id="310"/>
    <w:bookmarkStart w:name="z322" w:id="3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Гоголь көшесі - № 2/1, 8 үйлері; </w:t>
      </w:r>
    </w:p>
    <w:bookmarkEnd w:id="311"/>
    <w:bookmarkStart w:name="z323" w:id="3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Мұқтар Әуезов көшесі - № 34, 36, 38, 42, 44, 46 үйлері; </w:t>
      </w:r>
    </w:p>
    <w:bookmarkEnd w:id="312"/>
    <w:bookmarkStart w:name="z324" w:id="3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Андреевский тұйық көшесі - № 2, 4, 5, 7, 9, 10, 11, 12, 13, 14, 15, 16 үйлері;</w:t>
      </w:r>
    </w:p>
    <w:bookmarkEnd w:id="313"/>
    <w:bookmarkStart w:name="z325" w:id="3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Шахтостроительный тұйық көшесі - № 2, 3, 4, 5, 6, 8, 9, 10, 11, 12, 13, 14, 15, 16, 17, 18, 19, 20, 21 үйлері; </w:t>
      </w:r>
    </w:p>
    <w:bookmarkEnd w:id="314"/>
    <w:bookmarkStart w:name="z326" w:id="3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Проходческий тұйық көшесі - № 1, 3, 5, 7, 9, 11, 13 үйлері; </w:t>
      </w:r>
    </w:p>
    <w:bookmarkEnd w:id="315"/>
    <w:bookmarkStart w:name="z327" w:id="3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Металлистов тұйық көшесі - № 3, 4, 5, 6, 7, 8, 9, 10, 11, 12, 13, 14, 15, 16 үйлері.</w:t>
      </w:r>
    </w:p>
    <w:bookmarkEnd w:id="316"/>
    <w:bookmarkStart w:name="z328" w:id="3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137 сайлау учаскесі</w:t>
      </w:r>
    </w:p>
    <w:bookmarkEnd w:id="317"/>
    <w:bookmarkStart w:name="z329" w:id="3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Риддер қаласы, Үшінші ықшамаудан, № 23, Шығыс Қазақстан облысы білім басқармасы Риддер қаласы бойынша білім бөлімінің "№ 14 орта мектебі" коммуналдық мемлекеттік мекемесінің ғимараты.</w:t>
      </w:r>
    </w:p>
    <w:bookmarkEnd w:id="318"/>
    <w:bookmarkStart w:name="z330" w:id="3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Шекаралары: Үшінші ықшамаудан - № 7, 8, 9, 10, 11, 12, 15, 16, 17, 18, 19, 20, 20/1, 21, 22, 24, 25, 26, 27, 28, 30, 32, 32/1, 33, 33/1, 34 үйлері; </w:t>
      </w:r>
    </w:p>
    <w:bookmarkEnd w:id="319"/>
    <w:bookmarkStart w:name="z331" w:id="3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Төртінші ықшамаудан - № 1, 35, 38 үйлері.</w:t>
      </w:r>
    </w:p>
    <w:bookmarkEnd w:id="320"/>
    <w:bookmarkStart w:name="z332" w:id="3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138 сайлау учаскесі</w:t>
      </w:r>
    </w:p>
    <w:bookmarkEnd w:id="321"/>
    <w:bookmarkStart w:name="z333" w:id="3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Риддер қаласы, Төртінші ықшамаудан, № 28, Шығыс Қазақстан облысы білім басқармасы Риддер қаласы бойынша білім бөлімінің "Дінмұхамед Қонаев атындағы № 3 орта мектебі" коммуналдық мемлекеттік мекемесінің ғимараты.</w:t>
      </w:r>
    </w:p>
    <w:bookmarkEnd w:id="322"/>
    <w:bookmarkStart w:name="z334" w:id="3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Төртінші ықшамаудан - № 2, 6, 6а, 6б, 6в, 6/2, 7, 14, 15, 16, 16а, 22, 23, 24, 24а, 26 үйлері.</w:t>
      </w:r>
    </w:p>
    <w:bookmarkEnd w:id="323"/>
    <w:bookmarkStart w:name="z335" w:id="3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139 сайлау учаскесі</w:t>
      </w:r>
    </w:p>
    <w:bookmarkEnd w:id="324"/>
    <w:bookmarkStart w:name="z336" w:id="3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Риддер қаласы, Төртінші ықшамаудан, № 28, Шығыс Қазақстан облысы білім басқармасы Риддер қаласы бойынша білім бөлімінің "Дінмұхамед Қонаев атындағы № 3 орта мектебі" коммуналдық мемлекеттік мекемесінің ғимараты.</w:t>
      </w:r>
    </w:p>
    <w:bookmarkEnd w:id="325"/>
    <w:bookmarkStart w:name="z337" w:id="3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Төртінші ықшамаудан - № 3, 4, 5, 8, 30, 31, 32, 34, 36, 37, 39, 40 үйлері.</w:t>
      </w:r>
    </w:p>
    <w:bookmarkEnd w:id="326"/>
    <w:bookmarkStart w:name="z338" w:id="3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140 сайлау учаскесі</w:t>
      </w:r>
    </w:p>
    <w:bookmarkEnd w:id="327"/>
    <w:bookmarkStart w:name="z339" w:id="3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Риддер қаласы, Төртінші ықшамаудан, № 33, Шығыс Қазақстан облысы білім басқармасы Риддер қаласы бойынша білім бөлімінің "Балапан" бөбекжай-балабақшасы" коммуналдық мемлекеттік қазыналық кәсіпорнының ғимараты.</w:t>
      </w:r>
    </w:p>
    <w:bookmarkEnd w:id="328"/>
    <w:bookmarkStart w:name="z340" w:id="3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Төртінші ықшамаудан - № 9, 10, 11, 17, 18, 19, 20, 21, 21/1 үйлері.</w:t>
      </w:r>
    </w:p>
    <w:bookmarkEnd w:id="329"/>
    <w:bookmarkStart w:name="z341" w:id="3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141 сайлау учаскесі</w:t>
      </w:r>
    </w:p>
    <w:bookmarkEnd w:id="330"/>
    <w:bookmarkStart w:name="z342" w:id="3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Риддер қаласы, Бесінші ықшамаудан, № 7, Шығыс Қазақстан облысы білім басқармасы Риддер қаласы бойынша білім бөлімінің "№ 41 "Теремок" бөбекжай-балабақшасы" коммуналдық мемлекеттік қазыналық кәсіпорнының ғимараты.</w:t>
      </w:r>
    </w:p>
    <w:bookmarkEnd w:id="331"/>
    <w:bookmarkStart w:name="z343" w:id="3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Бесінші ықшамаудан - № 1, 2, 3, 4, 5, 6, 8, 9, 10, 17 үйлері.</w:t>
      </w:r>
    </w:p>
    <w:bookmarkEnd w:id="332"/>
    <w:bookmarkStart w:name="z344" w:id="3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142 сайлау учаскесі</w:t>
      </w:r>
    </w:p>
    <w:bookmarkEnd w:id="333"/>
    <w:bookmarkStart w:name="z345" w:id="3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Риддер қаласы, Абай даңғылы, № 86, Шығыс Қазақстан облысы білім басқармасы "Риддер көпсалалы колледжі" коммуналдық мемлекеттік мекемесінің ғимараты.</w:t>
      </w:r>
    </w:p>
    <w:bookmarkEnd w:id="334"/>
    <w:bookmarkStart w:name="z346" w:id="3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Шекаралары: Шаравка көшесі - № 1, 2, 3, 4, 8, 13а, 14, 20, 23, 28, 32, 51 үйлері; </w:t>
      </w:r>
    </w:p>
    <w:bookmarkEnd w:id="335"/>
    <w:bookmarkStart w:name="z347" w:id="3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91-ші квартал - № 1, 35, 35/1 үйлері; </w:t>
      </w:r>
    </w:p>
    <w:bookmarkEnd w:id="336"/>
    <w:bookmarkStart w:name="z348" w:id="3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93-ші квартал - № 1, 1/1, 2, 3, 4, 5, 6, 7, 8, 9, 10, 11, 12, 18, 19 үйлері; </w:t>
      </w:r>
    </w:p>
    <w:bookmarkEnd w:id="337"/>
    <w:bookmarkStart w:name="z349" w:id="3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94-ші квартал - № 1, 2, 3, 4, 5, 6, 7, 8, 9, 10, 11, 12, 13, 14, 15, 16, 17, 18, 19, 20, 21, 22, 23, 24, 25, 40, 41, 42, 43, 44, 45, 46, 47, 48, 49, 50, 51, 54, 55, 56, 57, 58 үйлері; </w:t>
      </w:r>
    </w:p>
    <w:bookmarkEnd w:id="338"/>
    <w:bookmarkStart w:name="z350" w:id="3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95-ші квартал - № 1, 2, 3, 4, 8, 10, 11, 13, 17, 18, 19, 20, 21, 22, 23, 24, 25, 26, 27, 28, 29, 30, 31, 32, 38, 40, 41, 42, 43, 45 үйлері; </w:t>
      </w:r>
    </w:p>
    <w:bookmarkEnd w:id="339"/>
    <w:bookmarkStart w:name="z351" w:id="3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Абай даңғылы - № 70, 72, 74, 76, 84, 86, 86а үйлері; </w:t>
      </w:r>
    </w:p>
    <w:bookmarkEnd w:id="340"/>
    <w:bookmarkStart w:name="z352" w:id="3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Войков көшесі - № 3, 3б үйлері; </w:t>
      </w:r>
    </w:p>
    <w:bookmarkEnd w:id="341"/>
    <w:bookmarkStart w:name="z353" w:id="3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Толстой көшесі - № 39 үй; </w:t>
      </w:r>
    </w:p>
    <w:bookmarkEnd w:id="342"/>
    <w:bookmarkStart w:name="z354" w:id="3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Маяковский көшесі - № 31 үй; </w:t>
      </w:r>
    </w:p>
    <w:bookmarkEnd w:id="343"/>
    <w:bookmarkStart w:name="z355" w:id="3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Тишинская гидроэлектростанция көшесі - № 2, 6, 7, 8, 17, 18, 19, 20, 21, 22, 23, 24, 25, 26, 27, 28, 29, 30, 31, 33, 34, 43 үйлері; </w:t>
      </w:r>
    </w:p>
    <w:bookmarkEnd w:id="344"/>
    <w:bookmarkStart w:name="z356" w:id="3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"Казцинк" бау-бақша қоғамы - № 73 үй; </w:t>
      </w:r>
    </w:p>
    <w:bookmarkEnd w:id="345"/>
    <w:bookmarkStart w:name="z357" w:id="3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"Радуга" бау-бақша қоғамы - № 40 үй; </w:t>
      </w:r>
    </w:p>
    <w:bookmarkEnd w:id="346"/>
    <w:bookmarkStart w:name="z358" w:id="3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"Шаравка" бау-бақша қоғамы - № 2, 69 үйлері.</w:t>
      </w:r>
    </w:p>
    <w:bookmarkEnd w:id="347"/>
    <w:bookmarkStart w:name="z359" w:id="3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143 сайлау учаскесі</w:t>
      </w:r>
    </w:p>
    <w:bookmarkEnd w:id="348"/>
    <w:bookmarkStart w:name="z360" w:id="3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Риддер қаласы, Толстой көшесі, № 24а, Шығыс Қазақстан облысы білім басқармасы Риддер қаласы бойынша білім бөлімінің "№ 16 орта мектебі" коммуналдық мемлекеттік мекемесінің ғимараты.</w:t>
      </w:r>
    </w:p>
    <w:bookmarkEnd w:id="349"/>
    <w:bookmarkStart w:name="z361" w:id="3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Шекаралары: Мичурин көшесі - № 1 үй; </w:t>
      </w:r>
    </w:p>
    <w:bookmarkEnd w:id="350"/>
    <w:bookmarkStart w:name="z362" w:id="3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Толстой көшесі - № 10, 11, 13, 18, 18а, 19, 21, 22, 23, 25, 27, 28, 30, 32, 33, 34, 35, 36 үйлері; </w:t>
      </w:r>
    </w:p>
    <w:bookmarkEnd w:id="351"/>
    <w:bookmarkStart w:name="z363" w:id="3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Маяковский көшесі - № 4, 6, 10, 12, 13, 14, 15, 16, 17, 18, 20, 25, 27, 29 үйлері;</w:t>
      </w:r>
    </w:p>
    <w:bookmarkEnd w:id="352"/>
    <w:bookmarkStart w:name="z364" w:id="3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Лермонтов көшесі - № 14, 15, 16, 17, 18, 24, 28 үйлері; </w:t>
      </w:r>
    </w:p>
    <w:bookmarkEnd w:id="353"/>
    <w:bookmarkStart w:name="z365" w:id="3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Вильгельм Пик көшесі - № 2, 4, 5, 6, 7, 8, 9, 10, 11, 12, 14, 15, 16, 17, 18, 19, 20, 21, 22, 23, 24, 26, 30, 32, 34, 36, 38, 40, 42, 44 үйлері; </w:t>
      </w:r>
    </w:p>
    <w:bookmarkEnd w:id="354"/>
    <w:bookmarkStart w:name="z366" w:id="3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Жамбыл көшесі - № 11, 12, 13, 14, 15, 16, 17, 18, 19, 20, 21, 22, 23, 24, 26, 27, 28, 29, 31, 32, 34, 36 үйлері; </w:t>
      </w:r>
    </w:p>
    <w:bookmarkEnd w:id="355"/>
    <w:bookmarkStart w:name="z367" w:id="3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Ломоносов көшесі - № 3, 4, 6, 7, 8, 13, 14, 15, 16, 17, 18, 19, 20, 21, 22, 23, 24, 25, 26, 27, 28, 32, 34, 36 үйлері; </w:t>
      </w:r>
    </w:p>
    <w:bookmarkEnd w:id="356"/>
    <w:bookmarkStart w:name="z368" w:id="3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Грибоедов көшесі - № 1, 2, 2а, 2б, 2в, 2г, 2д, 3, 4, 5, 6, 7, 8, 9, 10, 12, 13, 14, 15, 16, 16/1, 17, 18, 20, 21, 22, 23, 25, 26, 27, 28, 30, 32, 33, 34, 35, 36 үйлері; </w:t>
      </w:r>
    </w:p>
    <w:bookmarkEnd w:id="357"/>
    <w:bookmarkStart w:name="z369" w:id="3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Бажов көшесі - № 10, 12, 14, 16, 18, 20, 22, 24, 26, 28, 30 үйлері; </w:t>
      </w:r>
    </w:p>
    <w:bookmarkEnd w:id="358"/>
    <w:bookmarkStart w:name="z370" w:id="3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Разин көшесі - № 1, 3, 5, 6, 7, 7а, 8, 9, 11, 12, 14, 16, 18, 22, 28, 30, 32 үйлері;</w:t>
      </w:r>
    </w:p>
    <w:bookmarkEnd w:id="359"/>
    <w:bookmarkStart w:name="z371" w:id="3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Матросов көшесі - № 1, 2, 3, 4, 5, 7, 9, 10, 12, 13, 15, 16, 19, 21, 23, 24, 25, 26, 27, 28, 29, 30, 34, 38, 44, 47, 49, 51, 52, 55, 56, 57, 58, 59, 62, 63, 65, 66, 66а, 68, 69, 70, 71, 72, 74, 76, 77, 78, 79, 81, 84, 86, 88, 90, 92, 94 үйлері; </w:t>
      </w:r>
    </w:p>
    <w:bookmarkEnd w:id="360"/>
    <w:bookmarkStart w:name="z372" w:id="3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Курчатов көшесі - № 2, 4, 6 үйлері; </w:t>
      </w:r>
    </w:p>
    <w:bookmarkEnd w:id="361"/>
    <w:bookmarkStart w:name="z373" w:id="3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Жуковский көшесі - № 1, 3, 5 үйлері; </w:t>
      </w:r>
    </w:p>
    <w:bookmarkEnd w:id="362"/>
    <w:bookmarkStart w:name="z374" w:id="3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Барнаульская көшесі - № 1, 2 үйлері;</w:t>
      </w:r>
    </w:p>
    <w:bookmarkEnd w:id="363"/>
    <w:bookmarkStart w:name="z375" w:id="3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Лихачев көшесі - № 1, 2, 3, 3а, 4, 5, 6, 7, 8, 9, 10, 11, 12, 13, 14, 15, 16, 17, 17а, 18, 19, 19/2, 20, 21, 22, 23, 24, 24/1, 25, 26, 26а, 27, 28, 29, 30, 31, 32, 32/1, 33 үйлері; </w:t>
      </w:r>
    </w:p>
    <w:bookmarkEnd w:id="364"/>
    <w:bookmarkStart w:name="z376" w:id="3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Коммунальная көшесі - № 2, 4, 6, 8, 10, 12, 16, 16а, 18, 20, 22, 26, 28, 30 үйлері;</w:t>
      </w:r>
    </w:p>
    <w:bookmarkEnd w:id="365"/>
    <w:bookmarkStart w:name="z377" w:id="3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Бакинских Комиссаров көшесі - № 1, 1а, 1б, 1в, 1г, 3, 4, 5, 5б, 9, 17 үйлері;</w:t>
      </w:r>
    </w:p>
    <w:bookmarkEnd w:id="366"/>
    <w:bookmarkStart w:name="z378" w:id="3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Карагандинская көшесі - № 1 үй; </w:t>
      </w:r>
    </w:p>
    <w:bookmarkEnd w:id="367"/>
    <w:bookmarkStart w:name="z379" w:id="3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Абай даңғылы - № 6, 8, 10, 12, 14, 16, 18, 20, 22, 24, 26, 30, 32, 34, 36, 38, 40/1, 42, 64, 66, 68 үйлері; </w:t>
      </w:r>
    </w:p>
    <w:bookmarkEnd w:id="368"/>
    <w:bookmarkStart w:name="z380" w:id="3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Самоквитов көшесі - № 1, 2, 4, 5, 6, 7, 9, 10, 11, 13, 15, 17, 19, 23, 25, 27, 28, 35, 37 үйлері; </w:t>
      </w:r>
    </w:p>
    <w:bookmarkEnd w:id="369"/>
    <w:bookmarkStart w:name="z381" w:id="3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Спортивная көшесі - № 1, 2, 4, 6, 7, 9, 10, 12, 14, 15, 16, 17, 18, 19, 20, 21, 22, 23, 29, 31, 33, 35 үйлері; </w:t>
      </w:r>
    </w:p>
    <w:bookmarkEnd w:id="370"/>
    <w:bookmarkStart w:name="z382" w:id="3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Сосновый бор көшесі - № 1, 2, 3, 4, 5, 6, 7, 8, 10, 11, 13 үйлері; </w:t>
      </w:r>
    </w:p>
    <w:bookmarkEnd w:id="371"/>
    <w:bookmarkStart w:name="z383" w:id="3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Гаражная көшесі - № 3 үй; </w:t>
      </w:r>
    </w:p>
    <w:bookmarkEnd w:id="372"/>
    <w:bookmarkStart w:name="z384" w:id="3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Бухтарминская көшесі - № 3, 4, 5, 6, 8, 10 үйлері; </w:t>
      </w:r>
    </w:p>
    <w:bookmarkEnd w:id="373"/>
    <w:bookmarkStart w:name="z385" w:id="3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Амбулаторный тұйық көшесі - № 3, 4, 5, 6, 7, 8, 9, 10, 11, 12, 13, 14, 15, 16 үйлері;</w:t>
      </w:r>
    </w:p>
    <w:bookmarkEnd w:id="374"/>
    <w:bookmarkStart w:name="z386" w:id="3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Котельный тұйық көшесі - № 2, 3, 4, 5, 6, 7, 9 үйлері; </w:t>
      </w:r>
    </w:p>
    <w:bookmarkEnd w:id="375"/>
    <w:bookmarkStart w:name="z387" w:id="3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Водопроводный тұйық көшесі - № 1, 3, 4, 6, 7, 8, 9, 10, 11, 13, 16, 18, 19, 20, 21, 22, 23, 24, 25, 26, 27, 29, 31, 32, 34, 35, 36, 37, 38, 39, 41, 43, 44 үйлері.</w:t>
      </w:r>
    </w:p>
    <w:bookmarkEnd w:id="376"/>
    <w:bookmarkStart w:name="z388" w:id="3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Пригородный ауылы: Объездная көшесі - № 2, 3, 4, 5, 5/1, 6, 7 үйлері.</w:t>
      </w:r>
    </w:p>
    <w:bookmarkEnd w:id="377"/>
    <w:bookmarkStart w:name="z389" w:id="37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144 сайлау учаскесі</w:t>
      </w:r>
    </w:p>
    <w:bookmarkEnd w:id="378"/>
    <w:bookmarkStart w:name="z390" w:id="3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Риддер қаласы, Абай даңғылы, № 65, Шығыс Қазақстан облысы әкімдігі білім басқармасының "Риддер аграрлық-техникалық колледжі" коммуналдық мемлекеттік қазыналық мекемесінің ғимараты.</w:t>
      </w:r>
    </w:p>
    <w:bookmarkEnd w:id="379"/>
    <w:bookmarkStart w:name="z391" w:id="3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Абай даңғылы - № 1, 3, 5, 13а, 15, 17, 19, 19а, 19б, 21, 23, 25, 25/1, 27, 29, 31, 33, 35, 37, 39, 41, 43, 45, 47, 49, 51, 53, 55, 57, 59, 61, 61а, 63, 65, 67, 67/1, 69, 71, 71/1, 73, 73а, 77, 79, 81, 89, 91, 93 үйлері;</w:t>
      </w:r>
    </w:p>
    <w:bookmarkEnd w:id="380"/>
    <w:bookmarkStart w:name="z392" w:id="3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Юбилейная көшесі - № 4, 6, 8, 8б, 10 үйлері; </w:t>
      </w:r>
    </w:p>
    <w:bookmarkEnd w:id="381"/>
    <w:bookmarkStart w:name="z393" w:id="3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Кутузов көшесі - № 1, 2, 3, 4, 5, 6, 7, 8, 9, 10, 11, 12, 13, 14, 15, 16, 17, 17а, 18, 19, 20, 21, 22, 23, 24, 25, 26, 27, 28, 29, 30, 31, 32, 33, 34, 35, 36, 37, 38, 39, 40, 41, 42, 43, 44, 45 үйлері;</w:t>
      </w:r>
    </w:p>
    <w:bookmarkEnd w:id="382"/>
    <w:bookmarkStart w:name="z394" w:id="3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Халтурин көшесі - № 1, 2, 3, 5, 6, 6а, 7, 8, 9, 10, 10а, 11, 12, 12а, 13, 14, 15, 17, 19, 21, 23, 25, 27, 31, 33, 35, 37, 38, 39, 41, 42 үйлері; </w:t>
      </w:r>
    </w:p>
    <w:bookmarkEnd w:id="383"/>
    <w:bookmarkStart w:name="z395" w:id="3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Братская көшесі - № 2, 3, 4, 4а, 7а үйлері; </w:t>
      </w:r>
    </w:p>
    <w:bookmarkEnd w:id="384"/>
    <w:bookmarkStart w:name="z396" w:id="3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Красноярская көшесі - № 1, 1а, 2, 2а, 2б, 2в, 3, 4, 5, 6, 7, 8, 9, 10, 11, 12, 13, 14, 15, 16, 17, 18, 19, 20, 21, 22, 23, 24, 25, 26, 27, 28, 29, 30, 31, 32, 33, 34, 35, 36, 37, 38, 39, 40 үйлері;</w:t>
      </w:r>
    </w:p>
    <w:bookmarkEnd w:id="385"/>
    <w:bookmarkStart w:name="z397" w:id="3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Мичурин көшесі - № 3, 3/3, 5, 5а, 7 үйлері; </w:t>
      </w:r>
    </w:p>
    <w:bookmarkEnd w:id="386"/>
    <w:bookmarkStart w:name="z398" w:id="3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"Урожай" бау-бақша қоғамы - №7 үй.</w:t>
      </w:r>
    </w:p>
    <w:bookmarkEnd w:id="387"/>
    <w:bookmarkStart w:name="z399" w:id="38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145 сайлау учаскесі</w:t>
      </w:r>
    </w:p>
    <w:bookmarkEnd w:id="388"/>
    <w:bookmarkStart w:name="z400" w:id="3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Риддер қаласы, Үлбі кенті, Луговая көшесі, № 4, Шығыс Қазақстан облысы білім басқармасы Риддер қаласы бойынша білім бөлімінің "М. Горький атындағы негізгі орта мектебі" коммуналдық мемлекеттік мекемесінің ғимараты.</w:t>
      </w:r>
    </w:p>
    <w:bookmarkEnd w:id="389"/>
    <w:bookmarkStart w:name="z401" w:id="3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Шекаралары: Достық көшесі - № 1, 2, 3, 4, 6 үйлері; </w:t>
      </w:r>
    </w:p>
    <w:bookmarkEnd w:id="390"/>
    <w:bookmarkStart w:name="z402" w:id="3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Центральная көшесі - № 1, 2, 3, 4, 5, 6, 8, 9, 10, 11, 12, 12а, 14, 15, 17, 19, 21, 23, 25, 27, 27а, 29, 29а, 29/1, 31, 31/1, 33, 33/1, 35, 35/1, 37, 39, 41, 43, 43/1, 45 үйлері; </w:t>
      </w:r>
    </w:p>
    <w:bookmarkEnd w:id="391"/>
    <w:bookmarkStart w:name="z403" w:id="3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Волочаевская көшесі - № 1, 3, 4, 4а, 5, 7, 9, 10, 11, 12, 14, 16, 21, 23, 24, 25, 26, 27, 28, 30, 32, 33, 34, 35, 36, 37, 39, 41, 43, 45 үйлері; </w:t>
      </w:r>
    </w:p>
    <w:bookmarkEnd w:id="392"/>
    <w:bookmarkStart w:name="z404" w:id="3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Попова көшесі - № 1, 3, 4, 5, 6, 8, 10, 12, 14, 16, 18, 18а, 22, 24, 28, 32, 34, 36, 38, 40, 42, 44, 48 үйлері; </w:t>
      </w:r>
    </w:p>
    <w:bookmarkEnd w:id="393"/>
    <w:bookmarkStart w:name="z405" w:id="3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Набережная көшесі - № 1, 3, 3а, 5, 6, 7, 9, 10, 11, 12, 13, 13/1, 14, 15, 16, 18, 19, 21, 22, 23, 24, 25, 26, 27, 28, 29, 31, 32, 33, 34, 35, 36, 37, 41, 44, 45, 46, 46а, 46/1, 47, 48, 50, 52, 54, 55, 56, 57, 59, 60, 62 үйлері; </w:t>
      </w:r>
    </w:p>
    <w:bookmarkEnd w:id="394"/>
    <w:bookmarkStart w:name="z406" w:id="3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Громатушинская көшесі - № 1, 2, 3, 4, 5, 7, 8, 8/1, 9, 10, 12, 14, 16, 18, 20, 22 үйлері;</w:t>
      </w:r>
    </w:p>
    <w:bookmarkEnd w:id="395"/>
    <w:bookmarkStart w:name="z407" w:id="3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Кедровская көшесі - № 1, 1/1, 2, 2/1, 2/2, 3, 3/1, 4, 5, 5/1, 7, 7/1, 8, 9, 9/1, 9/2, 12/1, 15, 20, 21, 21а, 27, 27в, 29, 31, 32, 33, 37, 42, 49, 59, 71 үйлері; </w:t>
      </w:r>
    </w:p>
    <w:bookmarkEnd w:id="396"/>
    <w:bookmarkStart w:name="z408" w:id="3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Почтовая көшесі - № 4, 4а, 6, 8, 10, 12, 16, 16а, 18, 20, 22, 24, 26, 28, 30, 32, 32а, 34, 34а, 35, 36, 38, 40, 42, 44, 45, 46, 48, 48а, 50, 52, 54, 56, 58, 62, 64, 64а, 66, 66а, 66/2, 70, 72, 74, 78 үйлері; </w:t>
      </w:r>
    </w:p>
    <w:bookmarkEnd w:id="397"/>
    <w:bookmarkStart w:name="z409" w:id="3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Луговая көшесі - № 1, 2, 3, 5, 7, 9, 11, 13а, 16, 18, 20, 22, 24, 28, 30, 32, 34, 36, 37, 37/1, 40, 42, 43, 44, 45, 46, 47, 48, 49, 51, 52, 53, 54, 55, 57, 58, 59, 60, 61, 62, 63, 63а, 66, 67, 68, 69, 70, 72, 73, 74, 75, 76, 78, 80, 82, 84, 88, 90, 94, 94а, 96, 106, 107, 110, 116, 120, 122, 124, 126, 128, 130, 132, 134, 134а, 136, 138, 140, 142, 144, 146, 146/1, 148, 150, 152, 154, 156, 160, 162, 164, 172, 174, 176, 178, 182, 188, 190, 192, 196, 198, 200, 202, 204, 208, 210, 212, 214, 220, 222, 224 үйлері; </w:t>
      </w:r>
    </w:p>
    <w:bookmarkEnd w:id="398"/>
    <w:bookmarkStart w:name="z410" w:id="3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Заводская көшесі - № 2, 3, 6, 8, 9, 11, 12, 14, 16, 18, 20, 22, 24, 25, 27, 32, 33, 35, 37, 38, 40, 43, 44, 46, 48, 49, 51, 54, 59, 61, 63, 65, 67, 69, 71, 73, 75, 77 үйлері; </w:t>
      </w:r>
    </w:p>
    <w:bookmarkEnd w:id="399"/>
    <w:bookmarkStart w:name="z411" w:id="4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Пихтовская көшесі - № 1, 2, 6, 8, 12, 14, 16, 18, 20, 22, 26, 28, 32, 32а, 34, 36, 36/3, 40 үйлері;</w:t>
      </w:r>
    </w:p>
    <w:bookmarkEnd w:id="400"/>
    <w:bookmarkStart w:name="z412" w:id="4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Шоссейная көшесі - № 1, 2, 3, 4, 6, 7, 8, 9, 10, 11, 12, 13, 14, 15, 16, 18, 19, 19а, 20, 21, 22, 23, 24, 26, 27, 29, 31, 32, 33, 34, 35, 36, 37, 38, 39, 40, 41, 42, 43, 44, 45, 46, 47, 48, 49, 50, 51, 52, 53, 54, 55, 56, 57, 58, 59, 60, 61, 62, 63, 64, 65, 66, 67, 68, 69, 70, 71, 71а, 73, 74, 75, 76, 77, 78, 80, 81, 82, 83, 84, 85, 86, 87, 87/1, 88, 90, 92, 94, 98 үйлері; </w:t>
      </w:r>
    </w:p>
    <w:bookmarkEnd w:id="401"/>
    <w:bookmarkStart w:name="z413" w:id="4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Заводской тұйық көшесі - № 2, 3, 5, 6, 8, 9, 10, 10/1, 11, 12, 13, 14, 16, 18, 18а, 20, 22, 24, 26, 28/1, 30, 32, 34, 36, 38, 40 үйлері; </w:t>
      </w:r>
    </w:p>
    <w:bookmarkEnd w:id="402"/>
    <w:bookmarkStart w:name="z414" w:id="4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"Ульбинское" бау-бақша қоғамы - № 6, 9, 19, 20, 21, 30а, 35, 40, 64, 76, 224 үйлері;</w:t>
      </w:r>
    </w:p>
    <w:bookmarkEnd w:id="403"/>
    <w:bookmarkStart w:name="z415" w:id="4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"Строитель" бау-бақша қоғамы - № 34 үй; </w:t>
      </w:r>
    </w:p>
    <w:bookmarkEnd w:id="404"/>
    <w:bookmarkStart w:name="z416" w:id="4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"Шахтостроитель" бау-бақша қоғамы - № 76а, 77 үй; </w:t>
      </w:r>
    </w:p>
    <w:bookmarkEnd w:id="405"/>
    <w:bookmarkStart w:name="z417" w:id="4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"Литейщик" бау-бақша қоғамы - № 15 үй; </w:t>
      </w:r>
    </w:p>
    <w:bookmarkEnd w:id="406"/>
    <w:bookmarkStart w:name="z418" w:id="4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"Черемушки" бау-бақша қоғамы - № 3 үй; </w:t>
      </w:r>
    </w:p>
    <w:bookmarkEnd w:id="407"/>
    <w:bookmarkStart w:name="z419" w:id="4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"Сержиха" шатқалы - №1/2 үй.</w:t>
      </w:r>
    </w:p>
    <w:bookmarkEnd w:id="408"/>
    <w:bookmarkStart w:name="z420" w:id="40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146 сайлау учаскесі</w:t>
      </w:r>
    </w:p>
    <w:bookmarkEnd w:id="409"/>
    <w:bookmarkStart w:name="z421" w:id="4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Риддер қаласы, Үлбі кенті, Буровая көшесі, № 3, Шығыс Қазақстан облысы білім басқармасы Риддер қаласы бойынша білім бөлімінің "№ 17 орта мектебі" коммуналдық мемлекеттік мекемесінің ғимараты.</w:t>
      </w:r>
    </w:p>
    <w:bookmarkEnd w:id="410"/>
    <w:bookmarkStart w:name="z422" w:id="4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Шекаралары: Дрейман көшесі - № 3, 3/1, 4, 5, 6, 8, 9, 10, 11, 12, 13, 14, 15, 16, 17, 18, 19, 20 үйлері; </w:t>
      </w:r>
    </w:p>
    <w:bookmarkEnd w:id="411"/>
    <w:bookmarkStart w:name="z423" w:id="4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Гэсовская көшесі - № 1, 2, 3, 4, 5, 6, 7, 10, 11, 12, 13, 14, 15, 16, 17, 18, 19, 20, 21, 22, 23, 24, 25, 27, 29, 31, 35 үйлері; </w:t>
      </w:r>
    </w:p>
    <w:bookmarkEnd w:id="412"/>
    <w:bookmarkStart w:name="z424" w:id="4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Буровая көшесі - № 2, 5, 8, 9, 10, 11, 12, 18, 19, 25, 27, 28 үйлері; </w:t>
      </w:r>
    </w:p>
    <w:bookmarkEnd w:id="413"/>
    <w:bookmarkStart w:name="z425" w:id="4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Перспективная көшесі - № 1, 1/1, 2, 3/1, 4, 5, 6, 8, 8/1, 10, 12, 14, 16, 18 үйлері; </w:t>
      </w:r>
    </w:p>
    <w:bookmarkEnd w:id="414"/>
    <w:bookmarkStart w:name="z426" w:id="4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Весенняя көшесі - № 1, 2, 3, 4, 5, 6, 7, 8, 9, 10, 11, 12, 14, 15, 16, 17, 18, 19, 22, 24, 26, 30, 32, 34 үйлері; </w:t>
      </w:r>
    </w:p>
    <w:bookmarkEnd w:id="415"/>
    <w:bookmarkStart w:name="z427" w:id="4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Солнечная көшесі - № 1, 2, 3, 4, 5, 6, 7, 8, 9, 10, 12, 13, 14 үйлері; </w:t>
      </w:r>
    </w:p>
    <w:bookmarkEnd w:id="416"/>
    <w:bookmarkStart w:name="z428" w:id="4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Николаевская көшесі - № 3, 5, 9 үйлері; </w:t>
      </w:r>
    </w:p>
    <w:bookmarkEnd w:id="417"/>
    <w:bookmarkStart w:name="z429" w:id="4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Горный тұйық көшесі - № 2, 4 үйлері; </w:t>
      </w:r>
    </w:p>
    <w:bookmarkEnd w:id="418"/>
    <w:bookmarkStart w:name="z430" w:id="4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Банный тұйық көшесі - № 1, 1/1, 2 үйлері; </w:t>
      </w:r>
    </w:p>
    <w:bookmarkEnd w:id="419"/>
    <w:bookmarkStart w:name="z431" w:id="4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"Қазақстан" бау-бақша қоғамы; </w:t>
      </w:r>
    </w:p>
    <w:bookmarkEnd w:id="420"/>
    <w:bookmarkStart w:name="z432" w:id="4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"Лог" бау-бақша қоғамы - № 44 үй.</w:t>
      </w:r>
    </w:p>
    <w:bookmarkEnd w:id="421"/>
    <w:bookmarkStart w:name="z433" w:id="4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147 сайлау учаскесі</w:t>
      </w:r>
    </w:p>
    <w:bookmarkEnd w:id="422"/>
    <w:bookmarkStart w:name="z434" w:id="4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Риддер қаласы, Лесное ауылы, Сосновая көшесі, № 45А үй, Қазақстан Республикасы Мәдениет және спорт министрлігі Спорт және дене шынықтыру істері Комитетінің "Риддер қаласындағы олимпиада резервінің республикалық мамандандырылған мектеп-интернат-колледжі" республикалық мемлекеттік мекемесінің ғимараты.</w:t>
      </w:r>
    </w:p>
    <w:bookmarkEnd w:id="423"/>
    <w:bookmarkStart w:name="z435" w:id="4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Шекаралары: Лесное ауылы: Синюшинская көшесі - № 2, 3, 5, 6, 7, 8, 9, 10, 12, 12а, 13, 14, 16, 20, 22, 26, 28, 29, 32, 33, 33а, 34, 41, 46, 48, 52 үйлері; </w:t>
      </w:r>
    </w:p>
    <w:bookmarkEnd w:id="424"/>
    <w:bookmarkStart w:name="z436" w:id="4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Сосновая көшесі - № 1а, 2а, 3, 3б, 4, 4а, 5, 5а, 6, 6/1, 6а, 7, 7а, 7/1, 8, 8а, 9, 9а, 10, 11, 12, 12а, 12б, 12в, 13, 14а, 15/1, 16, 17, 18, 18а, 19, 20, 20/1, 21, 22, 22а, 23, 24, 25, 26, 27, 28, 30, 31, 32, 32а, 33, 34, 36, 38, 39, 40, 44, 45, 46, 47, 52 үйлері;</w:t>
      </w:r>
    </w:p>
    <w:bookmarkEnd w:id="425"/>
    <w:bookmarkStart w:name="z437" w:id="4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Үльбастрой ауылы: Лесная көшесі - № 1/1, 2, 2а, 2б, 2/1, 2/4, 3, 4, 7, 8, 9, 10, 12, 14, 14б, 17а, 19, 20, 20а, 20б, 23, 23а, 24, 25, 26, 27, 27а, 28, 29, 30, 31, 33, 35, 36, 43, 46, 47, 53, 56, 61, 63, 65, 67, 69, 73, 81, 83, 85, 87, 87а, 89, 90/4, 91, 97, 7420 үйлері; </w:t>
      </w:r>
    </w:p>
    <w:bookmarkEnd w:id="426"/>
    <w:bookmarkStart w:name="z438" w:id="4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Станционная көшесі - № 1, 1/1, 2, 2/1, 3, 4, 4а, 5, 5/1, 6, 8, 9, 10, 24 үйлері; </w:t>
      </w:r>
    </w:p>
    <w:bookmarkEnd w:id="427"/>
    <w:bookmarkStart w:name="z439" w:id="4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32-ші квартал - №15 үй; </w:t>
      </w:r>
    </w:p>
    <w:bookmarkEnd w:id="428"/>
    <w:bookmarkStart w:name="z440" w:id="4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"Мир" бау-бақша қоғамы - №7/б, 21, 46 үйлері.</w:t>
      </w:r>
    </w:p>
    <w:bookmarkEnd w:id="429"/>
    <w:bookmarkStart w:name="z441" w:id="4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148 сайлау учаскесі</w:t>
      </w:r>
    </w:p>
    <w:bookmarkEnd w:id="430"/>
    <w:bookmarkStart w:name="z442" w:id="4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Риддер қаласы, Бутаково ауылы, Целинная көшесі, № 33/1, Шығыс Қазақстан облысы білім басқармасы Риддер қаласы бойынша білім бөлімінің "Бутаково ауылының негізгі орта мектебі" коммуналдық мемлекеттік мекемесінің ғимараты.</w:t>
      </w:r>
    </w:p>
    <w:bookmarkEnd w:id="431"/>
    <w:bookmarkStart w:name="z443" w:id="4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Шекаралары: Бутаково ауылы: Урожайная көшесі - № 1, 2, 3, 4, 4в, 5, 6, 7, 8, 9, 10, 11, 12, 13, 14 үйлері; </w:t>
      </w:r>
    </w:p>
    <w:bookmarkEnd w:id="432"/>
    <w:bookmarkStart w:name="z444" w:id="4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Лиза Чайкина көшесі - № 3, 4, 5, 6, 7, 8, 9, 10, 11, 12, 13, 14, 15, 16, 17, 18, 19, 21, 22, 23, 24, 25, 26, 26а, 27, 28, 29, 30, 31, 32, 33, 34, 35, 35а, 36, 40а, 43а үйлері; </w:t>
      </w:r>
    </w:p>
    <w:bookmarkEnd w:id="433"/>
    <w:bookmarkStart w:name="z445" w:id="4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Луговая көшесі - № 1, 3, 4, 6, 7, 7а, 8, 9, 10, 11, 12, 12а, 13, 14, 15, 16, 17, 18, 19, 20, 21, 22, 23, 28, 30 үйлері; </w:t>
      </w:r>
    </w:p>
    <w:bookmarkEnd w:id="434"/>
    <w:bookmarkStart w:name="z446" w:id="4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Целинная көшесі - № 2, 3, 4, 5, 7, 8, 11, 14, 16, 17, 18, 19, 20, 22, 24, 26, 28, 30, 32, 33, 34, 36, 38, 40, 42, 44, 48 үйлері; </w:t>
      </w:r>
    </w:p>
    <w:bookmarkEnd w:id="435"/>
    <w:bookmarkStart w:name="z447" w:id="4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Дорожная көшесі - № 1, 2, 3, 4, 5, 6, 7, 8, 9, 10, 11, 12, 13, 14, 16, 17, 18, 19, 20, 21, 22, 23, 24, 25, 26, 27, 28, 29, 30, 31, 32, 33, 34, 35, 36, 37, 38, 39, 40, 41, 42, 43, 44, 45, 46, 47, 48, 49, 50, 51, 52, 53, 54, 55, 56, 57, 58, 61, 66а, 68, 70, 72, 76, 78 үйлері; </w:t>
      </w:r>
    </w:p>
    <w:bookmarkEnd w:id="436"/>
    <w:bookmarkStart w:name="z448" w:id="4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Верхняя көшесі - № 1, 2, 3, 4, 5, 7, 9, 11, 13, 15, 17, 19, 19а, 21, 23, 25, 27, 29, 31, 35, 37 үйлері; </w:t>
      </w:r>
    </w:p>
    <w:bookmarkEnd w:id="437"/>
    <w:bookmarkStart w:name="z449" w:id="4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Косой тұйық көшесі - № 1, 3, 3а, 5, 7, 9, 11, 13 үйлері;</w:t>
      </w:r>
    </w:p>
    <w:bookmarkEnd w:id="438"/>
    <w:bookmarkStart w:name="z450" w:id="4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"Үлбі" бау-бақша қоғамы - № 137 үй.</w:t>
      </w:r>
    </w:p>
    <w:bookmarkEnd w:id="439"/>
    <w:bookmarkStart w:name="z451" w:id="4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1126 сайлау учаскесі</w:t>
      </w:r>
    </w:p>
    <w:bookmarkEnd w:id="440"/>
    <w:bookmarkStart w:name="z452" w:id="4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Риддер қаласы, Поперечное ауылы, Новая көшесі, № 1/1, Шығыс Қазақстан облысы білім басқармасы Риддер қаласы бойынша білім бөлімінің "Поперечное ауылының негізгі орта мектебі" коммуналдық мемлекеттік мекемесінің ғимараты</w:t>
      </w:r>
    </w:p>
    <w:bookmarkEnd w:id="441"/>
    <w:bookmarkStart w:name="z453" w:id="4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Шекаралары: Поперечное ауылы: Новая көшесі - № 1, 2, 3, 4, 6, 7, 8, 9, 11, 12, 12а, 13, 13а, 14, 15, 16, 17, 18, 19, 20, 21, 22, 23, 24, 25, 28, 29, 30, 31 үйлері; </w:t>
      </w:r>
    </w:p>
    <w:bookmarkEnd w:id="442"/>
    <w:bookmarkStart w:name="z454" w:id="4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Центральная көшесі - № 2, 3, 4, 5, 5/1, 7, 8, 9, 12, 13, 14, 15, 16, 17, 18, 19, 20, 21, 23, 24, 27, 29, 31, 33, 35, 35а, 36, 37, 38, 39, 41, 45, 46, 47, 48, 50, 52, 53, 54, 56, 61, 62, 63, 64, 65, 67, 69, 70, 73, 75, 79, 81 үйлері; </w:t>
      </w:r>
    </w:p>
    <w:bookmarkEnd w:id="443"/>
    <w:bookmarkStart w:name="z455" w:id="4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Заречная көшесі - № 1, 3, 5, 6, 7, 8, 9, 10, 11, 12, 13, 14 үйлері; </w:t>
      </w:r>
    </w:p>
    <w:bookmarkEnd w:id="444"/>
    <w:bookmarkStart w:name="z456" w:id="4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Зеленый клин көшесі - № 1, 2, 5, 6, 7, 8, 9, 11, 12, 13, 14, 15, 17, 18, 20а, 16655 үйлері;</w:t>
      </w:r>
    </w:p>
    <w:bookmarkEnd w:id="445"/>
    <w:bookmarkStart w:name="z457" w:id="4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Разливанка шатқалы - № 1, 15 үйлері.</w:t>
      </w:r>
    </w:p>
    <w:bookmarkEnd w:id="446"/>
    <w:bookmarkStart w:name="z458" w:id="44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1127 сайлау учаскесі</w:t>
      </w:r>
    </w:p>
    <w:bookmarkEnd w:id="447"/>
    <w:bookmarkStart w:name="z459" w:id="4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Риддер қаласы, Тоқтаров көшесі, № 4а, Шығыс Қазақстан облысы әкімдігі денсаулық сақтау басқармасының "Риддер қалалық ауруханасы" шаруашылық жүргізу құқығындағы коммуналдық мемлекеттік кәсіпорнының ғимараты.</w:t>
      </w:r>
    </w:p>
    <w:bookmarkEnd w:id="448"/>
    <w:bookmarkStart w:name="z460" w:id="4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Тоқтаров көшесі - № 4а үй;</w:t>
      </w:r>
    </w:p>
    <w:bookmarkEnd w:id="449"/>
    <w:bookmarkStart w:name="z461" w:id="4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Тәуелсіздік даңғылы - № 6а.</w:t>
      </w:r>
    </w:p>
    <w:bookmarkEnd w:id="450"/>
    <w:bookmarkStart w:name="z462" w:id="4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1141 сайлау учаскесі</w:t>
      </w:r>
    </w:p>
    <w:bookmarkEnd w:id="451"/>
    <w:bookmarkStart w:name="z463" w:id="4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Риддер қаласы, Тоқтаров көшесі, № 8, "Қазақстан Республикасы Ішкі істер министрлігі Шығыс Қазақстан облысы Полиция департаментінің Риддер қаласының полиция бөлімі" мемлекеттік мекемесінің ғимараты.</w:t>
      </w:r>
    </w:p>
    <w:bookmarkEnd w:id="452"/>
    <w:bookmarkStart w:name="z464" w:id="4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Тоқтаров көшесі - № 8 үй.</w:t>
      </w:r>
    </w:p>
    <w:bookmarkEnd w:id="453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