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754503" w14:textId="075450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Өскемен қаласы бойынша халық үшін тұрмыстық қатты қалдықтарды жинауға, тасымалдауға, сұрыптауға және көмуге арналған тарифтерді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Өскемен қалалық мәслихатының 2022 жылғы 2 қыркүйектегі № 27/3-VII шешімі. Қазақстан Республикасының Әділет министрлігінде 2022 жылғы 12 қыркүйекте № 29519 болып тіркелді. Күші жойылды - Шығыс Қазақстан облысы Өскемен қалалық мәслихатының 2026 жылғы 17 қыркүйектегі № 52/7-VIII шешімімен (алғашқы ресми жарияланған күнінен бастап күнтізбелік он күн өткен соң қолданысқа енгізіледі)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Шығыс Қазақстан облысы Өскемен қалалық мәслихатының 17.09.2026 </w:t>
      </w:r>
      <w:r>
        <w:rPr>
          <w:rFonts w:ascii="Times New Roman"/>
          <w:b w:val="false"/>
          <w:i w:val="false"/>
          <w:color w:val="ff0000"/>
          <w:sz w:val="28"/>
        </w:rPr>
        <w:t>№ 52/7-VIII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бастап күнтізбелік он күн өткен соң қолданысқа енгізіледі).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Экологиялық кодексінің 365-бабы </w:t>
      </w:r>
      <w:r>
        <w:rPr>
          <w:rFonts w:ascii="Times New Roman"/>
          <w:b w:val="false"/>
          <w:i w:val="false"/>
          <w:color w:val="000000"/>
          <w:sz w:val="28"/>
        </w:rPr>
        <w:t>3-тармағының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3) тармақшасына, Қазақстан Республикасының "Қазақстан Республикасындағы жергілікті мемлекеттік басқару және өзін-өзі басқару туралы" Заңының 6-бабы </w:t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15) тармақшасына, Қазақстан Республикасы Экология, геология және табиғи ресурстар министрінің 2021 жылғы 14 қыркүйектегі № 377 "Халық үшін қатты тұрмыстық қалдықтарды жинауға, тасымалдауға, сұрыптауға және көмугеарналған тарифті есептеу әдістемесін бекіту туралы" (Нормативтік құқықтық актілерді мемлекеттік тіркеу тізілімінде № 24382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Өскемен қалалық мәслихаты ШЕШТІ: 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Өскемен қаласы бойынша халық үшін тұрмыстық қатты қалдықтарды жинауға, тасымалдауға, сұрыптауға және көмуге арналған тарифтер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Өскемен қалалық мәслихатының "Өскемен қаласы бойынша тұрмыстық қатты қалдықтарды жинауға, әкетуге, кәдеге жаратуға, қайта өңдеуге және көмуге арналған тарифтерді бекіту туралы" 2019 жылғы 25 сәуірдегі № 43/5-VI (Нормативтік құқықтық актілерді мемлекеттік тіркеу тізілімінде № 5924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Өскемен қалалық  мәслихатының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Светаш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Өскемен қалалық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2022 жылғы 2 қыркүйектегі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27/3-VII шешіміне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1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Өскемен қаласының тұрғындары үшін тұрмыстық қатты қалдықтарды жинауға, тасымалдауға, сұрыптауға және көмуге арналған тарифтер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Есептеу бірлігі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 құны,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Жайлы үйлер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тұрғын/айына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Жайлы емес үйлер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тұрғын/айына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Жылдық тариф бірлігіне (көлем)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1930,11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