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ac5b" w14:textId="91ba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2022 жылғы 2 қыркүйектегі № 27/3-VII шешімі. Қазақстан Республикасының Әділет министрлігінде 2022 жылғы 12 қыркүйекте № 29519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қалалық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қалалық мәслихатының "Өскемен қаласы бойынша тұрмыстық қатты қалдықтарды жинауға, әкетуге, кәдеге жаратуға, қайта өңдеуге және көмуге арналған тарифтерді бекіту туралы" 2019 жылғы 25 сәуірдегі № 43/5-VI (Нормативтік құқықтық актілерді мемлекеттік тіркеу тізілімінде № 5924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тұрғындары үшін тұрмыстық қатты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