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8c73e1" w14:textId="88c73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Карантин режимінің күшін жою және Шығыс Қазақстан облысы әкімдігінің 2014 жылғы 28 шілдедегі № 202 "Шығыс Қазақстан облысы аумағында карантин режимін енгізе отырып, карантин аймағын белгілеу туралы"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әкімдігінің 2022 жылғы 3 мамырдағы № 106 қаулысы. Қазақстан Республикасының Әділет министрлігінде 2022 жылғы 6 мамырда № 27942 болып тіркелді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Шығыс Қазақстан облысының әкімдігі ҚАУЛЫ ЕТЕДІ: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Шығыс Қазақстан облысы аумағында жатаған у кекіремен (аcroptilon repens DC.) зақымданған алқаптар көлемінде келесі жер телімінде карантин режимінің күші жойылсын: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Бесқарағай ауданы, Долон ауылдық округі, "Нурислам 1" фермерлік шаруашылығы, зақымданған алаң – 4 гектар.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Шығыс Қазақстан облысы әкімдігінің 2014 жылғы 28 шілдедегі № 202 "Шығыс Қазақстан облысы аумағында карантин режимін енгізе отырып, карантин аймағын белгілеу туралы" (Нормативтік құқықтық актілерді мемлекеттік тіркеу тізілімінде № 3437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 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Шығыс Қазақстан облысының ауыл шаруашылығы басқармасы Қазақстан Республикасының заңнамасында белгіленген тәртіппен: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Қазақстан Республикасы Әділет министрлігінде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ресми жарияланғанынан кейін Шығыс Қазақстан облысы әкімдігінің интернет-ресурсында орналастырылуын қамтамасыз етсін.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облыс әкімінің агроөнеркәсіп кешені мәселелері жөніндегі орынбасарына жүктелсін.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қаулы оның алғашқы ресми жарияланған күнінен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Шығыс Қазақстан облысы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Шығыс Қазақстан 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2022 жылғы 3 мамырдағы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106 қаулысына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Шығыс Қазақстан 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2014 жылғы "28" шілдедегі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202 қаулысына 1-қосымша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Шығыс Қазақстан облысы аумағында жатаған у кекіремен (аcroptilon repens DC.) зақымданған алқаптар көлемінде карантин режимі енгізілген карантин аймағы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ауылдық округтердің және қалалардың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учаскесінің тиесілігі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Зақымданған алаң, гектарда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Аягөз ауданы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Ақшәулі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босалқы жерлер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"Мақсат" шаруа қожалығы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"Аян" шаруа қожалығы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"Асхат" шаруа қожалығы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Мыңбұлақ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босалқы жерлер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"Бектас" шаруа қожалығы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"Айдын" шаруа қожалығы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Тарлаулы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босалқы жерлер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"Озат" шаруа қожалығы 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"Бауыржан" шаруа қожалығы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"Жалсерік" шаруа қожалығы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"Қазбек" шаруа қожалығы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"Рустем" шаруа қожалығы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"Ахат" шаруа қожалығы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"Сұңқар" шаруа қожалығы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"Меруерт" шаруа қожалығы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Аягөз қаласы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 жерлері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жол-пайдалану бөлімшесі – 71, Алматы – Өскемен автомобиль жолы, 731-ден 747-километрге дейін, 748-километр, 749-дан 751-километрге дейін, 755-тен 757-километрге дейін, Қарағанды – Аягөз – Тарбағатай – Боғас автомобиль жолы, 617-ден 694-километрге дейін, 628-ден 633-километрге дейін, 674-тен 675-километрге дейін, 687-ден 688-километрге дейін, 714-тен 716-километрге дейін, 723-тен 724-километрге дейін, 742-ден 745-километрге дейін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"Су" коммуналдық мемлекеттік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 жол бөлігі – 42, Қарағойтас – Ақтоғай бөлімшесі, 896-дан 1120-километрге дейін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бойынша барлығы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2591,9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Бесқарағай ауданы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Глуховка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"ОблШығысЖол" жауапкершілігі шектеулі серіктестігі, өндірістік-жол бөлімшесі – 2, Семей – Долон жолының бойында, 35-километр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босалқы жерлер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бойынша барлығы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Бородулиха ауданы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босалқы жерлер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 Темір жолы" Ұлттық компаниясы" акционерлік қоғамының филиалы – "Семей магистраль желісі", Ауыл станциясы, темір жол бөлігі – 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Белағаш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"ОблШығысЖол" жауапкершілігі шектеулі серіктестігі, өндірістік-жол бөлімшесі – 9, Белағаш – Зенковка жолының бойында, 52-километр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Бородулиха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"Е. Зайтенов" шаруа қожалығы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Петропавловка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Петропавловка ауылы елді мекенінің жерлері, Новопокровка – Петропавловка жолының бойында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Зубаир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босалқы жерлер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Зубаир ауылы елді мекені, Мир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Зубаир ауылы елді мекені, Өрнек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Краснояр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"Красный яр" шаруа қожалығы қарапайым серіктестігі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Құнарлы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"СФ Песчанка" жауапкершілігі шектеулі серіктестігі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босалқы жерлер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10,22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Новошульба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"ОблШығысЖол" жауапкершілігі шектеулі серіктестігі, өндірістік-жол бөлімшесі – 9, Новошульба – Песчанка жолының бойында, 47-километр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Таврия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босалқы жерлер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"Буркотовское" жауапкершілігі шектеулі серіктестігі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 жерлері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бойынша барлығы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1349,78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Глубокое ауданы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Глубокое кенті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 жерлері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бойынша барлығы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Жарма ауданы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"Жас-Қанат" шаруа қожалығы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босалқы жерлер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Қалбатау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"Рассвет" шаруа қожалығы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жол-пайдалану бөлімшесі – 28, Алматы – Өскемен автомобиль жолы, 863-тен 967-километрге дейін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Жарық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"Племзавод Қалбатау" жауапкершілігі шектеулі серіктестігі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Бірлікшіл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"Арго" шаруа қожалығы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Божығұр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"Арго" шаруа қожалығы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"Алғабас" шаруа қожалығы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"Қаражал" шаруа қожалығы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"Жарма технологиялық колледжі" коммуналдық мемлекеттік мекемесі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жол-пайдалану бөлімшесі – 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Аршалы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босалқы жерлер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Бірлік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"Арма" шаруа қожалығы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бойынша барлығы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Зайсан ауданы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Біржан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"Шоқы" шаруа қожалығы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"Бағлан" шаруа қожалығы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"Қайсар" шаруа қожалығы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Кеңсай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"Ынтымақ" шаруа қожалығы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"Майлыбай" учаскесі, босалқы жерлер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Зайсан қаласы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жол-пайдалану бөлімшесі – 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"Толқын-М.С." шаруа қожалығы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"Қызмет" шаруа қожалығы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бойынша барлығы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Катонқарағай ауданы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Ново-Хайрузовка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"ОблШығысЖол" жауапкершілігі шектеулі серіктестігі, өндірістік-жол бөлімшесі – 7, Ново-Хайрузовка – Октябрь өткелі жолының бойында, 68-километр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Үлкен Нарын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 жерлері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бойынша барлығы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Көкпекті ауданы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Бастаушы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"ДАРХАН" шаруа қожалығы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Миролюбовка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"САМУР" шаруа қожалығы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"Берік" шаруа қожалығы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"КАЖИ-МУКАН" шаруа қожалығы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"САЛТАНАТ" шаруа қожалығы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Аққала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"ЖАҢАЖОЛ" шаруа қожалығы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"Құсайынұлы БК" жауапкершілігі шектеулі серіктестігі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Мариногорка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"ЕҢБЕК-АГРО" жауапкершілігі шектеулі серіктестігі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Көкжайық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босалқы жерлер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"РУСТАМ" шаруа қожалығы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"ТАЛАП" шаруа қожалығы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"Елімай Көкпекті" жауапкершілігі шектеулі серіктестігі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бойында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Құлынжон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"Талды Екпін" жауапкершілігі шектеулі серіктестігі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"Римма" шаруа қожалығы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Үлкенбөкен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"Бахты" шаруа қожалығы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Қойгелді Аухадиев атындағы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"Өрнек" жауапкершілігі шектеулі серіктестігі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бойынша барлығы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Күршім ауданы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Күршім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"Қараөзек" учаскесі, босалқы жерлер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Сарыөлең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 ағашы" учаскесі, босалқы жерлер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"Тораңғы" учаскесі, босалқы жерлер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жол-пайдалану бөлімшесі – 33, Боран – Қалжыр жолының бойында, 56-дан 73-километрге дейін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"Алқабек" учаскесі, босалқы жерлер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Балықшы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"ОблШығысЖол" жауапкершілігі шектеулі серіктестігі, өндірістік-жол бөлімшесі – 5, Күршім – Ақсуат жолының бойында, 21-ден 28-километрге дейін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бойынша барлығы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Тарбағатай ауданы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мақсаттағы жерлер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Қабанбай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мақсаттағы жерлер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"ОблШығысЖол" жауапкершілігі шектеулі серіктестігі, өндірістік-жол бөлімшесі – 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бойынша барлығы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Ұлан ауданы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Багратион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"Багратион 2" шаруа қожалығы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"Степное" шаруа қожалығы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"Синельников" шаруа қожалығы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Таврия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"Иванченко" шаруа қожалығы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"Пролетарка" шаруа қожалығы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босалқы жерлер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Төлеген Тохтаров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"Гладышев и К" шаруа қожалығы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Өскемен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"Бережной" шаруа қожалығы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"Екимбаев и К" шаруа қожалығы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"Иртыш" жауапкершілігі шектеулі серіктестігі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бойынша барлығы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Үржар ауданы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"Амантай" шаруа қожалығы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Алтыншоқы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"Бірлік" шаруа қожалығы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Ақшоқы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"Жомарт" шаруа қожалығы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"Медет" шаруа қожалығы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"Шоқан" шаруа қожалығы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"Ерасыл"шаруа қожалығы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"Какен" шаруа қожалығы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"Бірлік" шаруа қожалығы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Егінсу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"Асыл" шаруа қожалығы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"Слямгажы" шаруа қожалығы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тілек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"Адлет" шаруа қожалығы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"Дихан" шаруа қожалығы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Жоғарғы Егінсу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"Саябақ" шаруа қожалығы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"Ықылас ата" шаруа қожалығы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Қаратұма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"Жас-Қайрат" шаруа қожалығы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"Қарғалы" шаруа қожалығы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Келдімұрат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"Заря" шаруа қожалығы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Шолпан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"Қасымбай" шаруа қожалығы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"Қуаныш" шаруа қожалығы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"Алпысбек" шаруа қожалығы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Қарабұта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"Гвардия" шаруа қожалығы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"Рамазан" шаруа қожалығы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Көктерек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"Дән" шаруа қожалығы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"Еламан" шаруа қожалығы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Елтай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"Наз Ерке" шаруа қожалығы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босалқы жерлер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"Балжан" шаруа қожалығы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Барқытбел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"Алға" шаруа қожалығы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Үржар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жол-пайдалану бөлімшесі – 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босалқы жерлер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Мақаншы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"ОблШығысЖол" жауапкершілігі шектеулі серіктестігі, өндірістік-жол бөлімшесі – 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бойынша барлығы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Шемонаиха ауданы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Каменев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"Арман" жауапкершілігі шектеулі серіктестігі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Разин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"Леонтьев С.А." шаруа қожалығы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Волчанка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"Убинское-Ш" жауапкершілігі шектеулі серіктестігі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мақсаттағы жерлер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Первомай кенті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мақсаттағы жерлер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Усть-Таловка кенті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"Абеков Б.Н." шаруа қожалығы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Выдриха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мақсаттағы жерлер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Зевакино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"ВК Житница" жауапкершілігі шектеулі серіктестігі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Октябрьское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босалқы жерлер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Шемонаиха қаласы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мақсаттағы жерлер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бойынша барлығы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1128,04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 қаласы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Приречный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жол-пайдалану бөлімшесі – 26, Өскемен – Семей автомобиль жолы, 177-ден 180-километрге дейін, Омбы – Майқапшағай автомобиль жолы, 756-километр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Көкентау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жол-пайдалану бөлімшесі – 25, Семей – Қайнар жолының бойында, 70-тен 73-километрге дейін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жол-пайдалану бөлімшесі – 25, Семей – Қайнар жолының бойында, 15-тен 33-километрге дейін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бойынша барлығы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Өскемен қаласы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Өскемен қаласы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9 жергілікті өзін-өзі басқару комитеті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бойынша барлығы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бойынша барлығы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25521,22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