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2628" w14:textId="23d2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бойынша азаматтық қызметшілер болып табылатын және ауылдық елді мекендерде жұмыс істейтін әлеуметтік қамсыздандыру және мәдениет саласындағы мамандар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2022 жылғы 11 сәуірдегі № 144 қаулысы. Қазақстан Республикасының Әділет министрлігінде 2022 жылғы 25 мамырда № 28209 болып тiркелдi. Күші жойылды - Түркістан облысы Төлеби ауданы әкiмдiгiнiң 2025 жылғы 2 желтоқсандағы № 486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әкiмдiгiнiң 02.12.2025 № 486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кодексінің 18-бабының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139-бабының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9-тармағына, Қазақстан Республикасының "Қазақстан Республикасындағы жергiлiктi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 сәйкес, Төлеби ауданы әкiмдiгi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 бойынша азаматтық қызметшілер болып табылатын және ауылдық елді мекендерде жұмыс істейтін әлеуметтік қамсыздандыру және мәдениет саласындағы мамандар лауазымдарының 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Төлеби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бойынша азаматтық қызметшілер болып табылатын және ауылдық елді мекендерде жұмыс істейтін әлеуметтік қамсыздандыру және мәдениет саласындағы мамандар лауазымының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Төлеби ауданы әкiмдiгiнiң 16.01.2025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консультант;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ассистент;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жөніндегі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қарттар мен мүгедектігі бар күтім жасау жөніндегі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диеталық мейіргер;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мейіргер.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және мемлекеттік қазыналық кәсіпорын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атаудағы суретшілер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әдістемеші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музыкалық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ұжым (үйірме)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