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d31a" w14:textId="effd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2021 жылғы 2 сәуірдегі № 4-27-VII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2022 жылғы 28 қарашадағы № 26-178-VII шешiмi. Қазақстан Республикасының Әділет министрлігінде 2022 жылғы 7 желтоқсанда № 31008 болып тiркелдi. Күші жойылды - Түркістан облысы Мақтаарал аудандық мәслихатының 2023 жылғы 14 қыркүйектегі № 6-42-VIII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14.09.2023 № 6-42-VIII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Мақтаарал аудандық мәслихаты ШЕШТІ:</w:t>
      </w:r>
    </w:p>
    <w:bookmarkStart w:name="z2" w:id="1"/>
    <w:p>
      <w:pPr>
        <w:spacing w:after="0"/>
        <w:ind w:left="0"/>
        <w:jc w:val="both"/>
      </w:pPr>
      <w:r>
        <w:rPr>
          <w:rFonts w:ascii="Times New Roman"/>
          <w:b w:val="false"/>
          <w:i w:val="false"/>
          <w:color w:val="000000"/>
          <w:sz w:val="28"/>
        </w:rPr>
        <w:t xml:space="preserve">
      1. Мақтаарал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 сәуірдегі № 4-27-VII (Нормативтік құқықтық актілерді мемлекеттік тіркеу тізілімінде № 6171)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2 (екі)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1 000 000 (бір миллион) теңге;</w:t>
      </w:r>
    </w:p>
    <w:p>
      <w:pPr>
        <w:spacing w:after="0"/>
        <w:ind w:left="0"/>
        <w:jc w:val="both"/>
      </w:pPr>
      <w:r>
        <w:rPr>
          <w:rFonts w:ascii="Times New Roman"/>
          <w:b w:val="false"/>
          <w:i w:val="false"/>
          <w:color w:val="000000"/>
          <w:sz w:val="28"/>
        </w:rPr>
        <w:t>
      екінші рет некеге тұрмаған, қайтыс болған Ұлы Отан соғысы кезеңінде жаралануы, контузия алуы, мертігуі немесе ауруға шалдығуы салдарынан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адамға теңестірілген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жұбайына (зайыбына) –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Ауғанстанда ұрыс қимылдары жүріп жатқан кезеңде жіберілген әскери міндеттілеріне - 30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Карабахтағы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15 (он бес) айлық есептік көрсеткіш мөлшерінде;</w:t>
      </w:r>
    </w:p>
    <w:p>
      <w:pPr>
        <w:spacing w:after="0"/>
        <w:ind w:left="0"/>
        <w:jc w:val="both"/>
      </w:pPr>
      <w:r>
        <w:rPr>
          <w:rFonts w:ascii="Times New Roman"/>
          <w:b w:val="false"/>
          <w:i w:val="false"/>
          <w:color w:val="000000"/>
          <w:sz w:val="28"/>
        </w:rPr>
        <w:t>
      5)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80 жастан асқан жалғызілікті қарттарға Мақтаарал ауданының аумағында жол жүрумен байланысты шығындарын өтеу үшін, табысын есепке алусыз, ай сайын 2 (екі) айлық есептік көрсеткіш мөлшерінде;</w:t>
      </w:r>
    </w:p>
    <w:p>
      <w:pPr>
        <w:spacing w:after="0"/>
        <w:ind w:left="0"/>
        <w:jc w:val="both"/>
      </w:pPr>
      <w:r>
        <w:rPr>
          <w:rFonts w:ascii="Times New Roman"/>
          <w:b w:val="false"/>
          <w:i w:val="false"/>
          <w:color w:val="000000"/>
          <w:sz w:val="28"/>
        </w:rPr>
        <w:t>
      2) туберкулездің әр түрлі түрімен ауыратын науқастарға емдеу мекемесінің ай сайын ұсынатын тізіміне сәйкес, амбулаториялық ем алу кезеңіне, табысын есепке алусыз,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ісіктер ауруына шалдыққан тұлғаларға, табысын есепке алусыз, бір рет 10 (он) айлық есептік көрсеткіш мөлшерінде;</w:t>
      </w:r>
    </w:p>
    <w:p>
      <w:pPr>
        <w:spacing w:after="0"/>
        <w:ind w:left="0"/>
        <w:jc w:val="both"/>
      </w:pPr>
      <w:r>
        <w:rPr>
          <w:rFonts w:ascii="Times New Roman"/>
          <w:b w:val="false"/>
          <w:i w:val="false"/>
          <w:color w:val="000000"/>
          <w:sz w:val="28"/>
        </w:rPr>
        <w:t>
      5) мүгедектігі бар адамдарды және мүгедектігі бар балаларды абилитациялау мен оңалтудың жеке бағдарламасы бойынша қоларбамен қамтамасыз ету мақсатында мүгедектігі бар адамдарға, табысын есепке алусыз:</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әлеуметтік көмектің шектік мөлшері 40 (қырық) айлық есептік көрсеткіш мөлшерінде;</w:t>
      </w:r>
    </w:p>
    <w:p>
      <w:pPr>
        <w:spacing w:after="0"/>
        <w:ind w:left="0"/>
        <w:jc w:val="both"/>
      </w:pPr>
      <w:r>
        <w:rPr>
          <w:rFonts w:ascii="Times New Roman"/>
          <w:b w:val="false"/>
          <w:i w:val="false"/>
          <w:color w:val="000000"/>
          <w:sz w:val="28"/>
        </w:rPr>
        <w:t>
      6) зейнеткерлер мен мүгедектігі бар адамдарға санаторлық-курорттық емделуге жолдамалар алу үшін, табысын есепке алусыз, бір рет әлеуметтік көмектің шекті мөлшері 60 (алпыс)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адамдарына; жүріп-тұруы қиын бірінші және екінші топтардағы мүгедектігі бар адамдарға, мүгедектігі бар балаларға әлеуметтік такси қызметін ұсынуға және инватакси қызметтерін көрсетуге дәрігерлік-консультациялық комиссияның қорытындысы бар мүгедектігі бар адамдарға, мүгедектігі бар балаларға мемлекеттік әлеуметтік тапсырыс шеңберінде инватакси қызметін ұсынуға, табысын есепке алусыз, ай сайын 10 (он)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 Ұлы Отан соғысына қатысушылары мен Ұлы Отан соғысы кезеңінде жаралануы, контузия алуы, мертігуі немесе ауруға шалдығуы салдарынан болған мүгедектігі бар адамдарына, табысын есепке алусыз, бір рет 3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бұрынғы КСР Одағы ордендерімен және медальдарымен наградталған адамдарға, табысын есепке алусыз, бір рет 1 (бір) айлық есептік көрсеткіш мөлшерінде;</w:t>
      </w:r>
    </w:p>
    <w:p>
      <w:pPr>
        <w:spacing w:after="0"/>
        <w:ind w:left="0"/>
        <w:jc w:val="both"/>
      </w:pPr>
      <w:r>
        <w:rPr>
          <w:rFonts w:ascii="Times New Roman"/>
          <w:b w:val="false"/>
          <w:i w:val="false"/>
          <w:color w:val="000000"/>
          <w:sz w:val="28"/>
        </w:rPr>
        <w:t>
      9) бір жастан алты жасқа дейінгі балалары бар мемлекеттік атаулы әлеуметтік көмек алушылар қатарындағы аз қамтылған отбасыларға, сондай – ақ орта білім беру ұйымдарында оқуға кіріспеген алты жасқа толған балалары бар табысы аз отбасыларға-атаулы әлеуметтік көмек тағайындау кезеңінде, жергілікті бюджеттен кепілдендірілген әлеуметтік топтама алуына әлеуметтік көмек көрсету үшін, жергілікті бюджеттен қосымша қаржыландыруға, ай сайын 1 (бір) айлық есептік көрсеткіштен артық емес мөлшерде;</w:t>
      </w:r>
    </w:p>
    <w:p>
      <w:pPr>
        <w:spacing w:after="0"/>
        <w:ind w:left="0"/>
        <w:jc w:val="both"/>
      </w:pPr>
      <w:r>
        <w:rPr>
          <w:rFonts w:ascii="Times New Roman"/>
          <w:b w:val="false"/>
          <w:i w:val="false"/>
          <w:color w:val="000000"/>
          <w:sz w:val="28"/>
        </w:rPr>
        <w:t>
      10)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оларға не олардың мүлкіне зиян келтіргені бойынша – тұрғын үй (тұрғын үй құрылысы) меншік иелерінің біріне бір рет 100 (жүз) айлық есептік көрсеткіш мөлшерінде.".</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