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bb3c5" w14:textId="19bb3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Қазығұрт ауданының аумағында стационарлық емес сауда объектілерін орналастыру орындарын айқындау және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Қазығұрт ауданы әкiмдiгiнiң 2022 жылғы 19 желтоқсандағы № 359 қаулысы. Қазақстан Республикасының Әділет министрлігінде 2022 жылғы 28 желтоқсанда № 31337 болып тiркелдi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Заңының 31-бабы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4-2)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"Сауда қызметін реттеу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Ұлттық экономика министрінің міндетін атқарушысының 2015 жылғы 27 наурыздағы № 264 "Ішкі сауда қағидаларын бекіту туралы" (Нормативтік құқықтық актілерді мемлекеттік тіркеу тізілімінде № 11148 болып тіркелді)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Қазығұрт ауданының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Қазығұрт ауданының аумағында стационарлық емес сауда объектілерін орналастыру орындары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айқындалсын және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қаулының орындалуын бақылау Қазығұрт ауданы әкiмiнiң жетекшілік ететін орынбасарына жүктелсiн.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Қазығұрт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Абдуллаев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Қазығұрт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19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359 қаулысына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Қазығұрт ауданының аумағында стационарлық емес сауда объектілерін орналастыру орындары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Нақты орналасқан жері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жатқан алаңы, (шаршы метр)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қызметін жүзеге асыру кезеңі, (жыл)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саласы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Жақын орналасқан инфрақұрылым (ұқсас тауарлар ассортименті сатылатын сауда объектілері, сондай-ақ қоғамдық тамақтану объектілері)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Қазығұрт ауылы, Д.Қонаев көшесі, "TS" жанар-жағар май құю бекетіне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Азық-түлік, азық-түлік емес тауарларды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"Аружан" дүкені, "Нұрали лайф" кафесі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Шанақ ауылы, М.Өтенов көшесі, № 6 үйдің сол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Азық-түлік, азық-түлік емес тауарларды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"Ақкүл" дүкені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Сарапхана ауылы, Жібек-жолы көшесі, "Шарапхана" мал базарына қарама-қарсы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Азық-түлік, азық-түлік емес тауарларды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"Қағанат" кафесі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Сынтас ауылы, Бәйдібек көшесі, "Қарабау" жауапкершілігі шектеулі серіктестігінің қоймасына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Азық-түлік, азық-түлік емес тауарларды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"Шыңғыс" дүкені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Шарбұлақ ауылы, Т.Батырбеков көшесі, "Сапа-2002" жауапкершілігі шектеулі серіктестігі ғимаратына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Азық-түлік, азық-түлік емес тауарларды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Қаржан ауылы, А.Қосанбаев көшесі, № 6А үйдің сол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Азық-түлік, азық-түлік емес тауарларды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"Бауыржан" дүкені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Көкібел ауылы, А.Құралов көшесі, № 74 үйдің оң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Азық-түлік, азық-түлік емес тауарларды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Тұрбат ауылы, Бейбітшілік көшесі, Қазығұрт аудандық мәдениет, тілдерді дамыту, дене шынықтыру және спорт бөлімінің "Қазығұрт аудандық мәдениет сарайы" мемлекеттік коммуналдық қазыналық кәсіпорнының "Тұрбат" мәдениет үйіне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Азық-түлік, азық-түлік емес тауарларды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"Агро" дүкені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Қызылқия ауылы, Н.Мұратов көшесі, "Намазбай ата" тойханасының сол жағында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Азық-түлік, азық-түлік емес тауарларды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"Гүлжан" дүкені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Қызылқия ауылы, Д.Болыс көшесі, "Курбанбаев С" жанар-жағар май құю бекетінің оң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Азық-түлік, азық-түлік емес тауарларды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Жоқ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Заңғар ауылы, Ақниет көшесі, № 11 үйдің оң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Азық-түлік, азық-түлік емес тауарларды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Жоқ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Қақпақ ауылы, Д.Қонаев көшесі, "Қақпақ" орталық мешітінің сол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Азық-түлік, азық-түлік емес тауарларды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Жігерген ауылы, Т.Мырзабеков көшесі, № 30А үйдің сол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Азық-түлік, азық-түлік емес тауарларды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"Жанболат" дүкені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Рабат ауылы, Жібек-жолы көшесі, № 2А үйдің сол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Азық-түлік, азық-түлік емес тауарларды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"Бақдаулет" дүкені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