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90bf4" w14:textId="0090b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Түркістан қаласы әкімдігінің 2019 жылғы 19 шілдедегі № 1103 "Түркістан қаласында стационарлық емес сауда объектілерін орналастыру орындарын бекіту туралы"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Түркiстан қаласы әкiмдiгiнiң 2022 жылғы 29 қарашадағы № 1804 қаулысы. Қазақстан Республикасының Әділет министрлігінде 2022 жылғы 2 желтоқсанда № 30926 болып тiркелдi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Түркістан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Түркістан қаласы әкімдігінің 2019 жылғы 19 шілдедегі № 1103 "Түркістан қаласында стационарлық емес сауда объектілерін орналастыру орындарын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(Нормативтiк құқықтық актiлерді мемлекеттiк тіркеу тiзiлiмiнде № 5147 тіркелді) келесі өзгерістер енгізілсін: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тақырыбы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"Түркістан қаласының аумағында стационарлық емес сауда объектілерін орналастыру орындарын айқындау және бекіту туралы";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Түркістан қаласының аумағында стационарлық емес сауда объектілерін орналастыру орындарын осы қаулының 1- қосымшасына сәйкес айқындалсын және бекітілсін.";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1-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редакциясы жазылсын;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Түркістан қаласы әкімінің жетекшілік ететін орынбасарына жүктелсін.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Қала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Турашбеков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Түркістан қаласының әкімдігі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29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1804 қаулысына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Түркістан қаласы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19 шілдедегі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1103 қаулысына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Түркістан қаласының аумағында стационарлық емес сауда объектілерін орналастыру орындары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Орналасу 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Алатын алаңы (шаршы метр)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қызметін жүзеге асыру кезеңі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саласы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Жақын орналасқан инфрақұрылым (ұқсас тауарлар ассортименті сатылатын сауда объектілері, сондай-ақ қоғамдық тамақтану объектілері)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қаласы, С.Ерубаев көшесі, Жеңіс саябағының аумағында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тауарларды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қаласы, Есімхан атындағы алаңының аумағында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тауарларды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қаласы, Б.Саттарханов көшесі, Жібек жолы саябағының аумағында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тауарларды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қаласы, Шойынбет би және Арыс көшелері қиылысында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тауарларды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"Қазына"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қаласы, Кентау тас жолы және Тәжібаев көшелері қиылысында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тауарларды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қаласы, Қазыбек би көшесі, Қазыбек би атындағы аллеясының аумағында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тауарларды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қаласы, Төле би және Жүсіп Қыдыр көшелері қиылысында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тауарларды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қаласы, Отырар шағын ауданы, № 16 үйге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тауарларды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"Молшылық" супермаркеті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қаласы, Отырар шағын ауданы, № 9 үйге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тауарларды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қаласы, Отырар шағын ауданы, № 5 үйге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тауарларды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қаласы, Отырар шағын ауданы, № 1 үйге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тауарларды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қаласы, Алаш Байтақ Жырау және Жәнібеков көшелері қиылысында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тауарларды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қаласы, Жамбыл және Сабырханов көшелері қиылысында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тауарларды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"Райхан" азық-түлік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қаласы, Н.Назарбаев атындағы алаңының аумағында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тауарларды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