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ac515" w14:textId="d1ac5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Мектепке дейінгі тәрбие мен оқытуға мемлекеттік білім беру тапсырысын, ата-ана төлемақысының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әкiмдiгiнiң 2022 жылғы 29 қыркүйектегі № 185 қаулысы. Қазақстан Республикасының Әділет министрлігінде 2022 жылғы 4 қазанда № 30014 болып тiркелдi. Күші жойылды - Түркістан облысы әкiмдiгiнiң 2024 жылғы 8 ақпандағы № 20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Түркістан облысы әкiмдiгiнiң 08.02.2024 № 20 (алғашқы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"Қазақстан Республикасындағы жергілікті мемлекеттік басқару және өзін-өзі басқару туралы" Заңының 27-бабы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"Білім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7-3) тармақшасына сәйкес, Түркістан облысының әкiмдiгi ҚАУЛЫ ЕТЕДI: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Мектепке дейінгі тәрбие мен оқытуға мемлекеттік білім беру тапсырысы, ата-ана төлемақысының мөлшері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Түркістан облысы әкiмiнiң орынбасарына жүктелсiн.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Түркістан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Сатыбалды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Түркістан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29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185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Түркістан облысының мектепке дейінгі тәрбие мен оқытуға мемлекеттік білім беру тапсырысы, ата-ана төлемақысының мөлшері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Түркістан облысы әкiмдiгiнiң 04.10.2023 </w:t>
      </w:r>
      <w:r>
        <w:rPr>
          <w:rFonts w:ascii="Times New Roman"/>
          <w:b w:val="false"/>
          <w:i w:val="false"/>
          <w:color w:val="ff0000"/>
          <w:sz w:val="28"/>
        </w:rPr>
        <w:t>№ 218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әкімшілік-аумақтық орналасуы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Топтың атауы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оқытуға мемлекеттік білім беру тапсырысы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ұйымдарында ата-ананың бір айдағы төлемақы мөлшері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тәрбиеленушілер саны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ұйымдарында бір тәрбиеленушіге жұмсалатын шығыстардың бір айдағы орташа құны (теңге)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жастан 6 жасқа дейін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 қаласы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9 сағат бойы болатын топ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(экология)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50756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11214 теңге,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6 жасқа 13630 теңге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9 сағат бойы болатын топ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(экология)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54973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Кентау қаласы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9 сағат бойы болатын топ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42088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11214 теңге,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6 жасқа 13630 теңге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9 сағат бойы болатын топ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қаласы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9 сағат бойы болатын топ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(экология)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50756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11214 теңге,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6 жасқа 13630 теңге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Санаторлық топ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(экология)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84069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Бәйдібек ауданы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күн болатын топ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22017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11214 теңге,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6 жасқа 13630 теңге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9 сағат бойы болатын топ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Жетісай ауданы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9 сағат бойы болатын топ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46305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11214 теңге,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6 жасқа 13630 теңге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9 сағат бойы болатын топ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Қазығұрт ауданы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9 сағат бойы болатын топ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46305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11214 теңге,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6 жасқа 13630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 ауданы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күн болатын топ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22017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11214 теңге,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6 жасқа 13630 теңге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9 сағат бойы болатын топ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Мақтаарал ауданы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9 сағат бойы болатын топ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46305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11214 теңге,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6 жасқа 13630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Ордабасы ауданы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күн болатын топ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22017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11214 теңге,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6 жасқа 13630 теңге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9 сағат бойы болатын топ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Түзету тобы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Отырар ауданы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күн болатын топ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(экология)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25855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11214 теңге,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6 жасқа 13630 теңге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9 сағат бойы болатын топ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(экология)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54973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Сайрам ауданы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9 сағат бойы болатын топ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46305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11214 теңге,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6 жасқа 13630 теңге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Санаторлық топ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Сарыағаш ауданы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9 сағат бойы болатын топ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42088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11214 теңге,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6 жасқа 13630 теңге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9 сағат бойы болатын топ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Сауран ауданы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күн болатын топ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(экология)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25855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11214 теңге,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6 жасқа 13630 теңге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9 сағат бойы болатын топ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(экология)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54973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Созақ ауданы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9 сағат бойы болатын топ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(экология)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54973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11214 теңге,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6 жасқа 13630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Төлеби ауданы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күн болатын топ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22017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11214 теңге,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6 жасқа 13630 теңге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9 сағат бойы болатын топ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9 сағат бойы болатын топ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Санаторлық топ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81278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Түлкібас ауданы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күн болатын топ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22017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11214 теңге,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6 жасқа 13630 теңге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9 сағат бойы болатын топ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Санаторлық топ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Шардара ауданы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күн болатын топ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25855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11214 теңге,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6 жасқа 13630 теңге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9 сағат бойы болатын топ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(экология)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9 сағат бойы болатын топ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(экология)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54973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 бойынша орындар саны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Қолданыстағы орындар саны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орындар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орындар / сенімгерлік басқару/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қорытындысы бойынша қысқартылған орындар саны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