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5aed2" w14:textId="8e5ae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Түркістан облысы әкімдігінің "Түркістан облысындағы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26 желтоқсандағы № 354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2022 жылғы 13 шілдедегі № 147 қаулысы. Қазақстан Республикасының Әділет министрлігінде 2022 жылғы 14 шілдеде № 28812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Түркістан облысы әкімдігінің "Түркістан облысындағы қоғамдық тәртіпті қамтамасыз етуге қатысатын азаматтарды көтермелеудің түрлері мен тәртібін, сондай-ақ оларға ақшалай сыйақының мөлшерін айқындау туралы" 2018 жылғы 26 желтоқсандағы № 354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4853 болып тіркелген)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кіріспесі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"Қоғамдық тәртіпті қамтамасыз етуге азаматтардың қатысуы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3-тармағының 3) тармақшасына, "Құқық бұзушылық профилактикасы туралы" Қазақстан Республикасының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сәйкес, Түркістан облысының әкімдігі ҚАУЛЫ ЕТЕДІ:".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Түркістан облысы әкімінің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Түркістан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