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c3fe" w14:textId="929c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бойынша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2022 жылғы 4 сәуірдегі № 55 қаулысы. Қазақстан Республикасының Әділет министрлігінде 2022 жылғы 7 сәуірде № 27466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министрінің 2019 жылғы 15 наурыздағы № 108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2022 жылға арналған асыл тұқымды мал шаруашылығын дамытуды, мал шаруашылығының өнiмдiлiгiн және өнім сапасын арттырудың субсидиялау бағыттары бойынша субсидиялар көлемдері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2022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 бекітілсін.</w:t>
      </w:r>
    </w:p>
    <w:bookmarkEnd w:id="2"/>
    <w:bookmarkStart w:name="z8" w:id="3"/>
    <w:p>
      <w:pPr>
        <w:spacing w:after="0"/>
        <w:ind w:left="0"/>
        <w:jc w:val="both"/>
      </w:pPr>
      <w:r>
        <w:rPr>
          <w:rFonts w:ascii="Times New Roman"/>
          <w:b w:val="false"/>
          <w:i w:val="false"/>
          <w:color w:val="000000"/>
          <w:sz w:val="28"/>
        </w:rPr>
        <w:t xml:space="preserve">
      2-1.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республикалық бюджеттен бөлінген қаражат шегінде 2022 жылға асыл тұқымды мал шаруашылығын дамытуға, мал шаруашылығының өнімділігін және өнім сапасын арттыруға субсидиялар көлемдері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Түркістан облысы әкiмдiгiнiң 17.08.2022 </w:t>
      </w:r>
      <w:r>
        <w:rPr>
          <w:rFonts w:ascii="Times New Roman"/>
          <w:b w:val="false"/>
          <w:i w:val="false"/>
          <w:color w:val="000000"/>
          <w:sz w:val="28"/>
        </w:rPr>
        <w:t>№ 165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Осы қаулының орындалуын бақылау Түркістан облысы әкiмiнiң орынбасары Ұ.Қ.Тәжібаевқа жүктелсiн.</w:t>
      </w:r>
    </w:p>
    <w:bookmarkEnd w:id="4"/>
    <w:bookmarkStart w:name="z5"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4 сәуірдегі</w:t>
            </w:r>
            <w:r>
              <w:br/>
            </w:r>
            <w:r>
              <w:rPr>
                <w:rFonts w:ascii="Times New Roman"/>
                <w:b w:val="false"/>
                <w:i w:val="false"/>
                <w:color w:val="000000"/>
                <w:sz w:val="20"/>
              </w:rPr>
              <w:t>№ 55 қаулысына 1-қосымша</w:t>
            </w:r>
          </w:p>
        </w:tc>
      </w:tr>
    </w:tbl>
    <w:p>
      <w:pPr>
        <w:spacing w:after="0"/>
        <w:ind w:left="0"/>
        <w:jc w:val="left"/>
      </w:pPr>
      <w:r>
        <w:rPr>
          <w:rFonts w:ascii="Times New Roman"/>
          <w:b/>
          <w:i w:val="false"/>
          <w:color w:val="000000"/>
        </w:rPr>
        <w:t xml:space="preserve"> 2022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w:t>
      </w:r>
    </w:p>
    <w:p>
      <w:pPr>
        <w:spacing w:after="0"/>
        <w:ind w:left="0"/>
        <w:jc w:val="both"/>
      </w:pPr>
      <w:r>
        <w:rPr>
          <w:rFonts w:ascii="Times New Roman"/>
          <w:b w:val="false"/>
          <w:i w:val="false"/>
          <w:color w:val="ff0000"/>
          <w:sz w:val="28"/>
        </w:rPr>
        <w:t xml:space="preserve">
      Ескерту. 1-қосымша жаңа редакцияда - Түркістан облысы әкiмдiгiнiң 26.12.2022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281 254,725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488 751,0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w:t>
            </w:r>
          </w:p>
          <w:p>
            <w:pPr>
              <w:spacing w:after="20"/>
              <w:ind w:left="20"/>
              <w:jc w:val="both"/>
            </w:pPr>
            <w:r>
              <w:rPr>
                <w:rFonts w:ascii="Times New Roman"/>
                <w:b w:val="false"/>
                <w:i w:val="false"/>
                <w:color w:val="000000"/>
                <w:sz w:val="20"/>
              </w:rPr>
              <w:t>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226 217,585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4 сәуірдегі</w:t>
            </w:r>
            <w:r>
              <w:br/>
            </w:r>
            <w:r>
              <w:rPr>
                <w:rFonts w:ascii="Times New Roman"/>
                <w:b w:val="false"/>
                <w:i w:val="false"/>
                <w:color w:val="000000"/>
                <w:sz w:val="20"/>
              </w:rPr>
              <w:t>№ 55 қаулысына 2-қосымша</w:t>
            </w:r>
          </w:p>
        </w:tc>
      </w:tr>
    </w:tbl>
    <w:p>
      <w:pPr>
        <w:spacing w:after="0"/>
        <w:ind w:left="0"/>
        <w:jc w:val="left"/>
      </w:pPr>
      <w:r>
        <w:rPr>
          <w:rFonts w:ascii="Times New Roman"/>
          <w:b/>
          <w:i w:val="false"/>
          <w:color w:val="000000"/>
        </w:rPr>
        <w:t xml:space="preserve"> 2022 жылға арналған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субсидиялар алуға арналған өтінім беру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Алушыларға қойылатын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2) өтінімді берген сәтте 18 айдан асқан меншікті аналық басының 400 бастан кем емес болуы;</w:t>
            </w:r>
          </w:p>
          <w:p>
            <w:pPr>
              <w:spacing w:after="20"/>
              <w:ind w:left="20"/>
              <w:jc w:val="both"/>
            </w:pPr>
            <w:r>
              <w:rPr>
                <w:rFonts w:ascii="Times New Roman"/>
                <w:b w:val="false"/>
                <w:i w:val="false"/>
                <w:color w:val="000000"/>
                <w:sz w:val="20"/>
              </w:rPr>
              <w:t>3) пайдалануға берілген немесе тиісті инфрақұрылыммен жаңғыртудан өткен, сиырларды байлап ұстауға арналған қора-жайы, автоматтандырылған сауу қондырғысы бар сауу залы (карусель, шырша, параллель, тандем, роботталған машина), азықтық цехтары, ветеринариялық пункты бар тауарлық сүт фермасына берген арнайы комиссияның оң қорытындысының болуы;</w:t>
            </w:r>
          </w:p>
          <w:p>
            <w:pPr>
              <w:spacing w:after="20"/>
              <w:ind w:left="20"/>
              <w:jc w:val="both"/>
            </w:pPr>
            <w:r>
              <w:rPr>
                <w:rFonts w:ascii="Times New Roman"/>
                <w:b w:val="false"/>
                <w:i w:val="false"/>
                <w:color w:val="000000"/>
                <w:sz w:val="20"/>
              </w:rPr>
              <w:t>4)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5) есептік нөмірдің болуы;</w:t>
            </w:r>
          </w:p>
          <w:p>
            <w:pPr>
              <w:spacing w:after="20"/>
              <w:ind w:left="20"/>
              <w:jc w:val="both"/>
            </w:pPr>
            <w:r>
              <w:rPr>
                <w:rFonts w:ascii="Times New Roman"/>
                <w:b w:val="false"/>
                <w:i w:val="false"/>
                <w:color w:val="000000"/>
                <w:sz w:val="20"/>
              </w:rPr>
              <w:t xml:space="preserve">6)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2) өтінімді берген сәтте 18 айдан асқан меншікті аналық басының 50 (егер мал басы ауыл шаруашылығы кооперативінде бекітілген болса 100 бастан кем емес) бастан кем емес болуы;</w:t>
            </w:r>
          </w:p>
          <w:p>
            <w:pPr>
              <w:spacing w:after="20"/>
              <w:ind w:left="20"/>
              <w:jc w:val="both"/>
            </w:pPr>
            <w:r>
              <w:rPr>
                <w:rFonts w:ascii="Times New Roman"/>
                <w:b w:val="false"/>
                <w:i w:val="false"/>
                <w:color w:val="000000"/>
                <w:sz w:val="20"/>
              </w:rPr>
              <w:t>3) ағымдағы жылы селекциялық және асыл тұқымдық жұмыс жүргізуге қатысуы;</w:t>
            </w:r>
          </w:p>
          <w:p>
            <w:pPr>
              <w:spacing w:after="20"/>
              <w:ind w:left="20"/>
              <w:jc w:val="both"/>
            </w:pPr>
            <w:r>
              <w:rPr>
                <w:rFonts w:ascii="Times New Roman"/>
                <w:b w:val="false"/>
                <w:i w:val="false"/>
                <w:color w:val="000000"/>
                <w:sz w:val="20"/>
              </w:rPr>
              <w:t>4) төлдің тууы 65%-дан кем емес, оны САТЖАҚ-да тіркеу және анасына бекіту;</w:t>
            </w:r>
          </w:p>
          <w:p>
            <w:pPr>
              <w:spacing w:after="20"/>
              <w:ind w:left="20"/>
              <w:jc w:val="both"/>
            </w:pPr>
            <w:r>
              <w:rPr>
                <w:rFonts w:ascii="Times New Roman"/>
                <w:b w:val="false"/>
                <w:i w:val="false"/>
                <w:color w:val="000000"/>
                <w:sz w:val="20"/>
              </w:rPr>
              <w:t>5) есептік нөмірдің болуы;</w:t>
            </w:r>
          </w:p>
          <w:p>
            <w:pPr>
              <w:spacing w:after="20"/>
              <w:ind w:left="20"/>
              <w:jc w:val="both"/>
            </w:pPr>
            <w:r>
              <w:rPr>
                <w:rFonts w:ascii="Times New Roman"/>
                <w:b w:val="false"/>
                <w:i w:val="false"/>
                <w:color w:val="000000"/>
                <w:sz w:val="20"/>
              </w:rPr>
              <w:t>6)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p>
            <w:pPr>
              <w:spacing w:after="20"/>
              <w:ind w:left="20"/>
              <w:jc w:val="both"/>
            </w:pPr>
            <w:r>
              <w:rPr>
                <w:rFonts w:ascii="Times New Roman"/>
                <w:b w:val="false"/>
                <w:i w:val="false"/>
                <w:color w:val="000000"/>
                <w:sz w:val="20"/>
              </w:rPr>
              <w:t>7) субсидияланатын ауыл шаруашылығы жануарлары ауыл шаруашылығы кооперативі мүшелерінің малы болған жағдайда өтінімдер мүшелері (мал иесі) атынан тапсырылады;</w:t>
            </w:r>
          </w:p>
          <w:p>
            <w:pPr>
              <w:spacing w:after="20"/>
              <w:ind w:left="20"/>
              <w:jc w:val="both"/>
            </w:pPr>
            <w:r>
              <w:rPr>
                <w:rFonts w:ascii="Times New Roman"/>
                <w:b w:val="false"/>
                <w:i w:val="false"/>
                <w:color w:val="000000"/>
                <w:sz w:val="20"/>
              </w:rPr>
              <w:t>8)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9) жайылымдардың болуы;</w:t>
            </w:r>
          </w:p>
          <w:p>
            <w:pPr>
              <w:spacing w:after="20"/>
              <w:ind w:left="20"/>
              <w:jc w:val="both"/>
            </w:pPr>
            <w:r>
              <w:rPr>
                <w:rFonts w:ascii="Times New Roman"/>
                <w:b w:val="false"/>
                <w:i w:val="false"/>
                <w:color w:val="000000"/>
                <w:sz w:val="20"/>
              </w:rPr>
              <w:t xml:space="preserve">10)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
2) өтінімді берген сәтте меншікті қойдың/ешкінің аналық басының 12 айдан асқан 200 бастан (егер мал басы ауыл шаруашылығы кооперативінде бекітілген болса 500 бастан кем емес) кем емес болуы;</w:t>
            </w:r>
          </w:p>
          <w:p>
            <w:pPr>
              <w:spacing w:after="20"/>
              <w:ind w:left="20"/>
              <w:jc w:val="both"/>
            </w:pPr>
            <w:r>
              <w:rPr>
                <w:rFonts w:ascii="Times New Roman"/>
                <w:b w:val="false"/>
                <w:i w:val="false"/>
                <w:color w:val="000000"/>
                <w:sz w:val="20"/>
              </w:rPr>
              <w:t>3) ағымдағы жылы селекциялық және асыл тұқымдық жұмыс жүргізуге қатысуы;</w:t>
            </w:r>
          </w:p>
          <w:p>
            <w:pPr>
              <w:spacing w:after="20"/>
              <w:ind w:left="20"/>
              <w:jc w:val="both"/>
            </w:pPr>
            <w:r>
              <w:rPr>
                <w:rFonts w:ascii="Times New Roman"/>
                <w:b w:val="false"/>
                <w:i w:val="false"/>
                <w:color w:val="000000"/>
                <w:sz w:val="20"/>
              </w:rPr>
              <w:t>4) төлдің тууы 65%-дан кем емес, оны САТЖАҚ-да тіркеу және анасына бекіту;</w:t>
            </w:r>
          </w:p>
          <w:p>
            <w:pPr>
              <w:spacing w:after="20"/>
              <w:ind w:left="20"/>
              <w:jc w:val="both"/>
            </w:pPr>
            <w:r>
              <w:rPr>
                <w:rFonts w:ascii="Times New Roman"/>
                <w:b w:val="false"/>
                <w:i w:val="false"/>
                <w:color w:val="000000"/>
                <w:sz w:val="20"/>
              </w:rPr>
              <w:t>5) есептік нөмірдің болуы;</w:t>
            </w:r>
          </w:p>
          <w:p>
            <w:pPr>
              <w:spacing w:after="20"/>
              <w:ind w:left="20"/>
              <w:jc w:val="both"/>
            </w:pPr>
            <w:r>
              <w:rPr>
                <w:rFonts w:ascii="Times New Roman"/>
                <w:b w:val="false"/>
                <w:i w:val="false"/>
                <w:color w:val="000000"/>
                <w:sz w:val="20"/>
              </w:rPr>
              <w:t>6) ауыл шаруашылығы кооперативі үшін – ауыл шаруашылығы кооперативінің мүшелері бойынша мәліметтердің ұсақ малдың аналық басының иелері туралы мәліметтермен сәйкестігі;</w:t>
            </w:r>
          </w:p>
          <w:p>
            <w:pPr>
              <w:spacing w:after="20"/>
              <w:ind w:left="20"/>
              <w:jc w:val="both"/>
            </w:pPr>
            <w:r>
              <w:rPr>
                <w:rFonts w:ascii="Times New Roman"/>
                <w:b w:val="false"/>
                <w:i w:val="false"/>
                <w:color w:val="000000"/>
                <w:sz w:val="20"/>
              </w:rPr>
              <w:t>7) субсидияланатын ауыл шаруашылығы жануарлары ауыл шаруашылығы кооперативі мүшелерінің малы болған жағдайда өтінімдер мүшелері (мал иесі) атынан тапсырылады;</w:t>
            </w:r>
          </w:p>
          <w:p>
            <w:pPr>
              <w:spacing w:after="20"/>
              <w:ind w:left="20"/>
              <w:jc w:val="both"/>
            </w:pPr>
            <w:r>
              <w:rPr>
                <w:rFonts w:ascii="Times New Roman"/>
                <w:b w:val="false"/>
                <w:i w:val="false"/>
                <w:color w:val="000000"/>
                <w:sz w:val="20"/>
              </w:rPr>
              <w:t>8)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9) жайылымдардың болуы;</w:t>
            </w:r>
          </w:p>
          <w:p>
            <w:pPr>
              <w:spacing w:after="20"/>
              <w:ind w:left="20"/>
              <w:jc w:val="both"/>
            </w:pPr>
            <w:r>
              <w:rPr>
                <w:rFonts w:ascii="Times New Roman"/>
                <w:b w:val="false"/>
                <w:i w:val="false"/>
                <w:color w:val="000000"/>
                <w:sz w:val="20"/>
              </w:rPr>
              <w:t xml:space="preserve">10)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2) өтінімді берген сәтте меншікті аналық басының 36 айдан асқан 50 бастан кем емес болуы (егер мал басы ауыл шаруашылығы кооперативінде бекітілген болса 100 бастан кем емес);</w:t>
            </w:r>
          </w:p>
          <w:p>
            <w:pPr>
              <w:spacing w:after="20"/>
              <w:ind w:left="20"/>
              <w:jc w:val="both"/>
            </w:pPr>
            <w:r>
              <w:rPr>
                <w:rFonts w:ascii="Times New Roman"/>
                <w:b w:val="false"/>
                <w:i w:val="false"/>
                <w:color w:val="000000"/>
                <w:sz w:val="20"/>
              </w:rPr>
              <w:t>3) төлдің тууы 65%-дан кем емес, оны САТЖАҚ-да тіркеу және анасына бекіту;</w:t>
            </w:r>
          </w:p>
          <w:p>
            <w:pPr>
              <w:spacing w:after="20"/>
              <w:ind w:left="20"/>
              <w:jc w:val="both"/>
            </w:pPr>
            <w:r>
              <w:rPr>
                <w:rFonts w:ascii="Times New Roman"/>
                <w:b w:val="false"/>
                <w:i w:val="false"/>
                <w:color w:val="000000"/>
                <w:sz w:val="20"/>
              </w:rPr>
              <w:t>4) есептік нөмірдің болуы;</w:t>
            </w:r>
          </w:p>
          <w:p>
            <w:pPr>
              <w:spacing w:after="20"/>
              <w:ind w:left="20"/>
              <w:jc w:val="both"/>
            </w:pPr>
            <w:r>
              <w:rPr>
                <w:rFonts w:ascii="Times New Roman"/>
                <w:b w:val="false"/>
                <w:i w:val="false"/>
                <w:color w:val="000000"/>
                <w:sz w:val="20"/>
              </w:rPr>
              <w:t>5) ауыл шаруашылығы кооперативі үшін – ауыл шаруашылығы кооперативінің мүшелері бойынша мәліметтердің жылқылардың аналық басының иелері туралы мәліметтермен сәйкестігі;</w:t>
            </w:r>
          </w:p>
          <w:p>
            <w:pPr>
              <w:spacing w:after="20"/>
              <w:ind w:left="20"/>
              <w:jc w:val="both"/>
            </w:pPr>
            <w:r>
              <w:rPr>
                <w:rFonts w:ascii="Times New Roman"/>
                <w:b w:val="false"/>
                <w:i w:val="false"/>
                <w:color w:val="000000"/>
                <w:sz w:val="20"/>
              </w:rPr>
              <w:t>6) субсидияланатын ауыл шаруашылығы жануарлары ауыл шаруашылығы кооперативі мүшелерінің малы болған жағдайда өтінімдер мүшелері (мал иесі) атынан тапсырылады;</w:t>
            </w:r>
          </w:p>
          <w:p>
            <w:pPr>
              <w:spacing w:after="20"/>
              <w:ind w:left="20"/>
              <w:jc w:val="both"/>
            </w:pPr>
            <w:r>
              <w:rPr>
                <w:rFonts w:ascii="Times New Roman"/>
                <w:b w:val="false"/>
                <w:i w:val="false"/>
                <w:color w:val="000000"/>
                <w:sz w:val="20"/>
              </w:rPr>
              <w:t>7)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8) жайылымдардың болуы;</w:t>
            </w:r>
          </w:p>
          <w:p>
            <w:pPr>
              <w:spacing w:after="20"/>
              <w:ind w:left="20"/>
              <w:jc w:val="both"/>
            </w:pPr>
            <w:r>
              <w:rPr>
                <w:rFonts w:ascii="Times New Roman"/>
                <w:b w:val="false"/>
                <w:i w:val="false"/>
                <w:color w:val="000000"/>
                <w:sz w:val="20"/>
              </w:rPr>
              <w:t xml:space="preserve">9)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2) өтінімді берген сәтте меншікті аналық басының 36 айдан асқан 50 бастан кем емес болуы (егер мал басы ауыл шаруашылығы кооперативінде бекітілген болса 100 бастан кем емес);</w:t>
            </w:r>
          </w:p>
          <w:p>
            <w:pPr>
              <w:spacing w:after="20"/>
              <w:ind w:left="20"/>
              <w:jc w:val="both"/>
            </w:pPr>
            <w:r>
              <w:rPr>
                <w:rFonts w:ascii="Times New Roman"/>
                <w:b w:val="false"/>
                <w:i w:val="false"/>
                <w:color w:val="000000"/>
                <w:sz w:val="20"/>
              </w:rPr>
              <w:t>3) төлдің тууы 65%-дан кем емес, оны САТЖАҚ-да тіркеу және анасына бекіту;</w:t>
            </w:r>
          </w:p>
          <w:p>
            <w:pPr>
              <w:spacing w:after="20"/>
              <w:ind w:left="20"/>
              <w:jc w:val="both"/>
            </w:pPr>
            <w:r>
              <w:rPr>
                <w:rFonts w:ascii="Times New Roman"/>
                <w:b w:val="false"/>
                <w:i w:val="false"/>
                <w:color w:val="000000"/>
                <w:sz w:val="20"/>
              </w:rPr>
              <w:t>4) есептік нөмірдің болуы;</w:t>
            </w:r>
          </w:p>
          <w:p>
            <w:pPr>
              <w:spacing w:after="20"/>
              <w:ind w:left="20"/>
              <w:jc w:val="both"/>
            </w:pPr>
            <w:r>
              <w:rPr>
                <w:rFonts w:ascii="Times New Roman"/>
                <w:b w:val="false"/>
                <w:i w:val="false"/>
                <w:color w:val="000000"/>
                <w:sz w:val="20"/>
              </w:rPr>
              <w:t>5) ауыл шаруашылығы кооперативі үшін – ауыл шаруашылығы кооперативінің мүшелері бойынша мәліметтердің түйелердің аналық басының иелері туралы мәліметтермен сәйкестігі;</w:t>
            </w:r>
          </w:p>
          <w:p>
            <w:pPr>
              <w:spacing w:after="20"/>
              <w:ind w:left="20"/>
              <w:jc w:val="both"/>
            </w:pPr>
            <w:r>
              <w:rPr>
                <w:rFonts w:ascii="Times New Roman"/>
                <w:b w:val="false"/>
                <w:i w:val="false"/>
                <w:color w:val="000000"/>
                <w:sz w:val="20"/>
              </w:rPr>
              <w:t>6) субсидияланатын ауыл шаруашылығы жануарлары ауыл шаруашылығы кооперативі мүшелерінің малы болған жағдайда өтінімдер мүшелері (мал иесі) атынан тапсырылады;</w:t>
            </w:r>
          </w:p>
          <w:p>
            <w:pPr>
              <w:spacing w:after="20"/>
              <w:ind w:left="20"/>
              <w:jc w:val="both"/>
            </w:pPr>
            <w:r>
              <w:rPr>
                <w:rFonts w:ascii="Times New Roman"/>
                <w:b w:val="false"/>
                <w:i w:val="false"/>
                <w:color w:val="000000"/>
                <w:sz w:val="20"/>
              </w:rPr>
              <w:t>7)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8) жайылымдардың болуы;</w:t>
            </w:r>
          </w:p>
          <w:p>
            <w:pPr>
              <w:spacing w:after="20"/>
              <w:ind w:left="20"/>
              <w:jc w:val="both"/>
            </w:pPr>
            <w:r>
              <w:rPr>
                <w:rFonts w:ascii="Times New Roman"/>
                <w:b w:val="false"/>
                <w:i w:val="false"/>
                <w:color w:val="000000"/>
                <w:sz w:val="20"/>
              </w:rPr>
              <w:t xml:space="preserve">9)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САЖ – субсидиялаудың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4 сәуірдегі</w:t>
            </w:r>
            <w:r>
              <w:br/>
            </w:r>
            <w:r>
              <w:rPr>
                <w:rFonts w:ascii="Times New Roman"/>
                <w:b w:val="false"/>
                <w:i w:val="false"/>
                <w:color w:val="000000"/>
                <w:sz w:val="20"/>
              </w:rPr>
              <w:t>№ 55 қаулысына 3-қосымша</w:t>
            </w:r>
          </w:p>
        </w:tc>
      </w:tr>
    </w:tbl>
    <w:p>
      <w:pPr>
        <w:spacing w:after="0"/>
        <w:ind w:left="0"/>
        <w:jc w:val="left"/>
      </w:pPr>
      <w:r>
        <w:rPr>
          <w:rFonts w:ascii="Times New Roman"/>
          <w:b/>
          <w:i w:val="false"/>
          <w:color w:val="000000"/>
        </w:rPr>
        <w:t xml:space="preserve"> Республикалық бюджеттен бөлінген қаражат шегінде 2022 жылға асыл тұқымды мал шаруашылығын дамытуға, мал шаруашылығының өнімділігін және өнім сапасын арттыруға субсидиялар көлемдері</w:t>
      </w:r>
    </w:p>
    <w:p>
      <w:pPr>
        <w:spacing w:after="0"/>
        <w:ind w:left="0"/>
        <w:jc w:val="both"/>
      </w:pPr>
      <w:r>
        <w:rPr>
          <w:rFonts w:ascii="Times New Roman"/>
          <w:b w:val="false"/>
          <w:i w:val="false"/>
          <w:color w:val="ff0000"/>
          <w:sz w:val="28"/>
        </w:rPr>
        <w:t xml:space="preserve">
      Ескерту. Қаулы 3-қосымшамен толықтырылды - Түркістан облысы әкiмдiгiнiң 17.08.2022 </w:t>
      </w:r>
      <w:r>
        <w:rPr>
          <w:rFonts w:ascii="Times New Roman"/>
          <w:b w:val="false"/>
          <w:i w:val="false"/>
          <w:color w:val="ff0000"/>
          <w:sz w:val="28"/>
        </w:rPr>
        <w:t>№ 165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Түркістан облысы әкiмдiгiнiң 26.12.2022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288 202,980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14 614 740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96 163 943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288 491,829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4 004 404,0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