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5afd" w14:textId="cb45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Сарайшық ауылдық округі әкімінің 2022 жылғы 28 желтоқсандағы № 85 шешімі. Қазақстан Республикасының Әділет министрлігінде 2023 жылғы 5 қаңтарда № 31585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Сарайшық ауылы тұрғындарының пікірін ескере отырып және Атырау облыстық ономастика комиссиясының 2022 жылғы 14 шілдедегі қорытындысы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 Махамбет ауданы Сарайшық ауылдық округі Сарайшық ауылындағы көшелерге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14 көшеге – Зұлқарнай Алдамжар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13 көшеге – Қоныс Мақтымқұлов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2 көшеге – Мұрат Қанашин көшесі.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Тұрдағали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