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4b756" w14:textId="334b7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Атырау облысы Жылыой ауданы әкімдігінің 2022 жылғы 22 желтоқсандағы № 333 қаулысы. Қазақстан Республикасының Әділет министрлігінде 2022 жылғы 28 желтоқсанда № 31352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Атырау облысы Жылыой ауданы әкімдігінің 18.03.2025 № </w:t>
      </w:r>
      <w:r>
        <w:rPr>
          <w:rFonts w:ascii="Times New Roman"/>
          <w:b w:val="false"/>
          <w:i w:val="false"/>
          <w:color w:val="ff0000"/>
          <w:sz w:val="28"/>
        </w:rPr>
        <w:t>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Жылыой ауданы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Жылыой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Жылыой ауданы әкімдігінің 18.03.2025 № </w:t>
      </w:r>
      <w:r>
        <w:rPr>
          <w:rFonts w:ascii="Times New Roman"/>
          <w:b w:val="false"/>
          <w:i w:val="false"/>
          <w:color w:val="000000"/>
          <w:sz w:val="28"/>
        </w:rPr>
        <w:t>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"Жылыой ауданы тұрғын үй коммуналдық шаруашылығы, жолаушылар көлігі, автомобильдер жолдары және тұрғын үй инспекциясы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Жылыой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Жылыой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Жылыой ауданы әкімінің</w:t>
            </w:r>
          </w:p>
          <w:p>
            <w:pPr>
              <w:spacing w:after="20"/>
              <w:ind w:left="20"/>
              <w:jc w:val="both"/>
            </w:pP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w:t>
            </w:r>
            <w:r>
              <w:br/>
            </w:r>
            <w:r>
              <w:rPr>
                <w:rFonts w:ascii="Times New Roman"/>
                <w:b w:val="false"/>
                <w:i w:val="false"/>
                <w:color w:val="000000"/>
                <w:sz w:val="20"/>
              </w:rPr>
              <w:t>2022 жылғы 22 желтоқсандағы</w:t>
            </w:r>
            <w:r>
              <w:br/>
            </w:r>
            <w:r>
              <w:rPr>
                <w:rFonts w:ascii="Times New Roman"/>
                <w:b w:val="false"/>
                <w:i w:val="false"/>
                <w:color w:val="000000"/>
                <w:sz w:val="20"/>
              </w:rPr>
              <w:t>№ 333 қаулысымен бекітілген</w:t>
            </w:r>
          </w:p>
        </w:tc>
      </w:tr>
    </w:tbl>
    <w:bookmarkStart w:name="z13" w:id="7"/>
    <w:p>
      <w:pPr>
        <w:spacing w:after="0"/>
        <w:ind w:left="0"/>
        <w:jc w:val="left"/>
      </w:pPr>
      <w:r>
        <w:rPr>
          <w:rFonts w:ascii="Times New Roman"/>
          <w:b/>
          <w:i w:val="false"/>
          <w:color w:val="000000"/>
        </w:rPr>
        <w:t xml:space="preserve"> Жылыой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7"/>
    <w:p>
      <w:pPr>
        <w:spacing w:after="0"/>
        <w:ind w:left="0"/>
        <w:jc w:val="both"/>
      </w:pPr>
      <w:r>
        <w:rPr>
          <w:rFonts w:ascii="Times New Roman"/>
          <w:b w:val="false"/>
          <w:i w:val="false"/>
          <w:color w:val="ff0000"/>
          <w:sz w:val="28"/>
        </w:rPr>
        <w:t xml:space="preserve">
      Ескерту. Қосымша жаңа редакцияда - Атырау облысы Жылыой ауданы әкімдігінің 18.03.2025 № </w:t>
      </w:r>
      <w:r>
        <w:rPr>
          <w:rFonts w:ascii="Times New Roman"/>
          <w:b w:val="false"/>
          <w:i w:val="false"/>
          <w:color w:val="ff0000"/>
          <w:sz w:val="28"/>
        </w:rPr>
        <w:t>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Жылыой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Жылыой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9"/>
    <w:bookmarkStart w:name="z19"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10"/>
    <w:bookmarkStart w:name="z20" w:id="11"/>
    <w:p>
      <w:pPr>
        <w:spacing w:after="0"/>
        <w:ind w:left="0"/>
        <w:jc w:val="both"/>
      </w:pPr>
      <w:r>
        <w:rPr>
          <w:rFonts w:ascii="Times New Roman"/>
          <w:b w:val="false"/>
          <w:i w:val="false"/>
          <w:color w:val="000000"/>
          <w:sz w:val="28"/>
        </w:rPr>
        <w:t>
      1) бірыңғай сәулеттік стиль – құрылыста пайдаланылатын, аумақтын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1"/>
    <w:bookmarkStart w:name="z21" w:id="12"/>
    <w:p>
      <w:pPr>
        <w:spacing w:after="0"/>
        <w:ind w:left="0"/>
        <w:jc w:val="both"/>
      </w:pPr>
      <w:r>
        <w:rPr>
          <w:rFonts w:ascii="Times New Roman"/>
          <w:b w:val="false"/>
          <w:i w:val="false"/>
          <w:color w:val="000000"/>
          <w:sz w:val="28"/>
        </w:rPr>
        <w:t>
      2) кондоминиум объектісі–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 жайлардың, орынтұрақ орындарының, қоймалардын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bookmarkStart w:name="z22" w:id="13"/>
    <w:p>
      <w:pPr>
        <w:spacing w:after="0"/>
        <w:ind w:left="0"/>
        <w:jc w:val="both"/>
      </w:pPr>
      <w:r>
        <w:rPr>
          <w:rFonts w:ascii="Times New Roman"/>
          <w:b w:val="false"/>
          <w:i w:val="false"/>
          <w:color w:val="000000"/>
          <w:sz w:val="28"/>
        </w:rPr>
        <w:t>
      3) кондоминиум объектісінің ортақ мүлкі–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w:t>
      </w:r>
    </w:p>
    <w:bookmarkEnd w:id="13"/>
    <w:bookmarkStart w:name="z23" w:id="14"/>
    <w:p>
      <w:pPr>
        <w:spacing w:after="0"/>
        <w:ind w:left="0"/>
        <w:jc w:val="both"/>
      </w:pPr>
      <w:r>
        <w:rPr>
          <w:rFonts w:ascii="Times New Roman"/>
          <w:b w:val="false"/>
          <w:i w:val="false"/>
          <w:color w:val="000000"/>
          <w:sz w:val="28"/>
        </w:rPr>
        <w:t>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4"/>
    <w:bookmarkStart w:name="z24" w:id="15"/>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5"/>
    <w:bookmarkStart w:name="z25" w:id="16"/>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6"/>
    <w:bookmarkStart w:name="z26" w:id="17"/>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7"/>
    <w:bookmarkStart w:name="z27" w:id="18"/>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8"/>
    <w:bookmarkStart w:name="z28" w:id="19"/>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9"/>
    <w:bookmarkStart w:name="z29" w:id="20"/>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20"/>
    <w:bookmarkStart w:name="z30" w:id="21"/>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21"/>
    <w:bookmarkStart w:name="z31" w:id="22"/>
    <w:p>
      <w:pPr>
        <w:spacing w:after="0"/>
        <w:ind w:left="0"/>
        <w:jc w:val="both"/>
      </w:pPr>
      <w:r>
        <w:rPr>
          <w:rFonts w:ascii="Times New Roman"/>
          <w:b w:val="false"/>
          <w:i w:val="false"/>
          <w:color w:val="000000"/>
          <w:sz w:val="28"/>
        </w:rPr>
        <w:t>
      3. "Жылыой ауданы тұрғын үй-коммуналдық шаруашылық және тұрғын үй инспекциясы бөлімі" мемлекеттік мекемесі (бұдан әрі - Бөлім) ауданға бірыңғай сәулеттік келбет беру үшін сыртқы қабырғаларын, шатырларға реконструкциялау, ағымдағы немесе күрделі жөндеу жүргізуді талап ететін көппәтерлі тұрғын үйлердің тізбесін айқындайды.</w:t>
      </w:r>
    </w:p>
    <w:bookmarkEnd w:id="22"/>
    <w:bookmarkStart w:name="z32" w:id="23"/>
    <w:p>
      <w:pPr>
        <w:spacing w:after="0"/>
        <w:ind w:left="0"/>
        <w:jc w:val="both"/>
      </w:pPr>
      <w:r>
        <w:rPr>
          <w:rFonts w:ascii="Times New Roman"/>
          <w:b w:val="false"/>
          <w:i w:val="false"/>
          <w:color w:val="000000"/>
          <w:sz w:val="28"/>
        </w:rPr>
        <w:t xml:space="preserve">
      4. "Жылыой ауданы құрылыс,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айқындалғаннан кейін ауданның бірыңғай сәулеттік келбетін әзірлеуді және бекітуді қамтамасыз етеді.</w:t>
      </w:r>
    </w:p>
    <w:bookmarkEnd w:id="23"/>
    <w:bookmarkStart w:name="z33" w:id="24"/>
    <w:p>
      <w:pPr>
        <w:spacing w:after="0"/>
        <w:ind w:left="0"/>
        <w:jc w:val="both"/>
      </w:pPr>
      <w:r>
        <w:rPr>
          <w:rFonts w:ascii="Times New Roman"/>
          <w:b w:val="false"/>
          <w:i w:val="false"/>
          <w:color w:val="000000"/>
          <w:sz w:val="28"/>
        </w:rPr>
        <w:t>
      5. Жылыой ауданының әкімдігі мынадай іс-шараларды ұйымдастырады:</w:t>
      </w:r>
    </w:p>
    <w:bookmarkEnd w:id="24"/>
    <w:bookmarkStart w:name="z34" w:id="25"/>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25"/>
    <w:bookmarkStart w:name="z35" w:id="26"/>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6"/>
    <w:bookmarkStart w:name="z36" w:id="27"/>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7"/>
    <w:bookmarkStart w:name="z37" w:id="28"/>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8"/>
    <w:bookmarkStart w:name="z38" w:id="29"/>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9"/>
    <w:bookmarkStart w:name="z39" w:id="30"/>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30"/>
    <w:bookmarkStart w:name="z40" w:id="31"/>
    <w:p>
      <w:pPr>
        <w:spacing w:after="0"/>
        <w:ind w:left="0"/>
        <w:jc w:val="left"/>
      </w:pPr>
      <w:r>
        <w:rPr>
          <w:rFonts w:ascii="Times New Roman"/>
          <w:b/>
          <w:i w:val="false"/>
          <w:color w:val="000000"/>
        </w:rPr>
        <w:t xml:space="preserve"> 3-тарау. Көппәтерлі тұрғын үйлердің сыртқы қабырғаларын,шатырларын реконструкциялау, ағымдағы немесе күрделі жөндеу жөніндегі іс-шараларды жүргізу тәртібі</w:t>
      </w:r>
    </w:p>
    <w:bookmarkEnd w:id="31"/>
    <w:bookmarkStart w:name="z41" w:id="32"/>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32"/>
    <w:bookmarkStart w:name="z42" w:id="33"/>
    <w:p>
      <w:pPr>
        <w:spacing w:after="0"/>
        <w:ind w:left="0"/>
        <w:jc w:val="both"/>
      </w:pPr>
      <w:r>
        <w:rPr>
          <w:rFonts w:ascii="Times New Roman"/>
          <w:b w:val="false"/>
          <w:i w:val="false"/>
          <w:color w:val="000000"/>
          <w:sz w:val="28"/>
        </w:rPr>
        <w:t xml:space="preserve">
      10.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ведомствадан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10722 болып тіркелген) сәйкес көппәтерлі тұрғын үйдің қасбетінің, шатырының техникалық жай-күйін тексеру қорытындысы бойынша бөлім жергілікті бюджет қаражаты есебінен ағымдағы жөндеудің сметалық есебін әзірлеу немесе бірыңғай сәулеттік көрініс беруге бағытталған қасбетті, шатырды күрделі жөндеуге жобалау-сметалық құжаттаманы дайындау жөніндегі жұмысты ұйымдастырады, кейіннен ведомствадан тыс кешенді сараптаманың қорытындысын алады.</w:t>
      </w:r>
    </w:p>
    <w:bookmarkEnd w:id="33"/>
    <w:bookmarkStart w:name="z43" w:id="34"/>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4"/>
    <w:bookmarkStart w:name="z44" w:id="35"/>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35"/>
    <w:bookmarkStart w:name="z45" w:id="36"/>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6"/>
    <w:bookmarkStart w:name="z46" w:id="37"/>
    <w:p>
      <w:pPr>
        <w:spacing w:after="0"/>
        <w:ind w:left="0"/>
        <w:jc w:val="left"/>
      </w:pPr>
      <w:r>
        <w:rPr>
          <w:rFonts w:ascii="Times New Roman"/>
          <w:b/>
          <w:i w:val="false"/>
          <w:color w:val="000000"/>
        </w:rPr>
        <w:t xml:space="preserve"> 4-тарау. Қорытынды ереже</w:t>
      </w:r>
    </w:p>
    <w:bookmarkEnd w:id="37"/>
    <w:bookmarkStart w:name="z47" w:id="38"/>
    <w:p>
      <w:pPr>
        <w:spacing w:after="0"/>
        <w:ind w:left="0"/>
        <w:jc w:val="both"/>
      </w:pPr>
      <w:r>
        <w:rPr>
          <w:rFonts w:ascii="Times New Roman"/>
          <w:b w:val="false"/>
          <w:i w:val="false"/>
          <w:color w:val="000000"/>
          <w:sz w:val="28"/>
        </w:rPr>
        <w:t>
      14. Жылыой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