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0af58" w14:textId="b50af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облыстық мәслихатының 2018 жылғы 26 қыркүйектегі № 251-VІ "Атырау облысы бойынша қоршаған ортаға эмиссиялар үшін төлемақы мөлшерлемелерін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мәслихатының 2022 жылғы 20 маусымдағы № 160-VII шешімі. Қазақстан Республикасының Әділет министрлігінде 2022 жылғы 24 маусымда № 28589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Атырау облыстық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Атырау облыстық мәслихатының 2018 жылғы 26 қыркүйектегі № 251-VІ "Атырау облысы бойынша қоршаған ортаға эмиссиялар үшін төлемақы мөлшерлемелерін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4261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"Атырау облысы бойынша қоршаған ортаға теріс әсер еткені үшін төлемақы мөлшерлемелерін көтеру туралы";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"Салық және бюджетке төленетін басқа да міндетті төлемдер туралы" (Салық кодексі) Қазақстан Республикасы Кодексінің 576-бабының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облыстық мәслихаты ШЕШТІ:";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Атырау облысы бойынша қоршаған ортаға теріс әсер еткені үшін төлемақы мөлшерлемелері осы шешімнің қосымшасына сәйкес көтерілсін.";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Наутиев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мәслихатының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маусымдағы № 160-VII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26 қыркүйектегі № 251-VI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қосымша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облысы бойынша қоршаған ортаға теріс әсер еткені үшін көтерілген төлемақы мөлшерлемелері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Стационарлық көздерден ластаушы заттардың шығарындылары үшін төлемақы мөлшерлемелері мыналарды құрайды: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Ластаушы заттардың түрлері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 үшін төлемақы мөлшерлемелері (АЕК)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 үшін төлемақы мөлшерлемелері (АЕК)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оксидтері (SOx)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оксидтері (NOx)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 және күл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Қорғасын және оның қосылыстары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Күкіртсутек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Көмірсутектер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Формальдегид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Көміртегі монооксиді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тотықтары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валентті хром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 тотықтары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Бенз(а)пирен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996,6</w:t>
            </w:r>
          </w:p>
        </w:tc>
      </w:tr>
    </w:tbl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Жылжымалы көздерден атмосфералық ауаға ластаушы заттарды шығарғаны үшін төлемақы мөлшерлемелері мыналарды құрайды: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түрлері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Пайдаланылған отынның 1 тоннасы үшін мөлшерлеме (АЕК)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Этилденбеген бензин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 отыны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Сұйытылған, сығылған газ, керосин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</w:tr>
    </w:tbl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Ластаушы заттардың төгінділері үшін төлемақы мөлшерлемелері мыналарды құрайды: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Ластаушы заттардың түрлері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 үшін төлемақы мөлшерлемелері (АЕК)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Нитриттар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Оттегіне биологиялық қажеттілік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 аммоний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өнімдері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темір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Сульфаттар (анион)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Өлшенген заттар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Синтетикалық беткі-белсенді заттар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Хлоридтер (анион)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</w:tbl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Өндіріс пен тұтыну қалдықтарын көмгені үшін төлемақы мөлшерлемелері мыналарды құрайды: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Қалдықтардың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 мөлшерлемелері (АЕК)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 үшін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гигабеккерель үшін (Гбк)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 пен тұтыну қалдықтарын полигондарда, жинақтауыштарда, санкцияланған үйінділерде және арнайы бөлінген орындарда көмгені үшін: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кестенің 1.2-жолында көрсетілген қалдықтарды қоспағанда, төлемақыны есептеу мақсаттары үшін қауіптілік қасиеттері ескерілетін қалдықтар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қауіпті қалдықтар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 қалдықтар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Төлемақыны есептеу мақсаттары үшін қауіптілік қасиеттері ескерілмейтін қалдықтардың жекелеген түрлері: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(қатты тұрмыстық қалдықтар, кәріздік тазарту құрылыстарының тұнбасы)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Тау-кен өндіру өнеркәсібінің және карьерлерді игеру қалдықтары (мұнай мен табиғи газды өндіруден басқа):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аршынды жыныстар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жанасқан таужыныстары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байыту қалдықтары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шлактар, шламдар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пайдалы қазбалар бар кенді, концентраттарды, агломераттарды және шекемтастарды қайта өңдеу, қорытпалар мен металдар өндірісі кезінде металлургиялық қайта жасауда түзілетін шлактар, шламдар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 мен күлшлактар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өндірісінің қалдықтары, оның ішінде көң, құс саңғырығы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Радиоактивті қалдықтар: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трансуранды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альфа-радиоактивті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бета-радиоактивті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шынақты радиоактивті көздер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</w:tbl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Көмірсутектерді барлау және (немесе) өндіру жөніндегі операцияларды жүргізу кезінде түзілетін күкіртті ашық түрде күкірт карталарында орналастыру үшін төлемақы мөлшерлемелері бір тонна үшін 7,54 АЕК құрайды.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толық жазылуы: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Р/с- реттік саны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АЕК – айлық есептік көрсеткіш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