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949f" w14:textId="2ad9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әкімінің 2021 жылғы 6 мамырдағы № 9 "Солтүстік Қазақстан облысы Уәлиханов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2022 жылғы 19 қазандағы № 15 шешімі. Қазақстан Республикасының Әділет министрлігінде 2022 жылғы 21 қазанда № 30260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әкімінің 2021 жылғы 6 мамырдағы "Солтүстік Қазақстан облысы Уәлиханов ауданының аумағында сайлау учаскелерін құру туралы"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№7416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орындалуын бақылау Солтүстік Қазақстан облысы Уәлиханов ауданы әкімі аппаратының басшысына жүктелсін. </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Уәлиханов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қазандағы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2" w:id="8"/>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8"/>
    <w:bookmarkStart w:name="z23" w:id="9"/>
    <w:p>
      <w:pPr>
        <w:spacing w:after="0"/>
        <w:ind w:left="0"/>
        <w:jc w:val="both"/>
      </w:pPr>
      <w:r>
        <w:rPr>
          <w:rFonts w:ascii="Times New Roman"/>
          <w:b w:val="false"/>
          <w:i w:val="false"/>
          <w:color w:val="000000"/>
          <w:sz w:val="28"/>
        </w:rPr>
        <w:t>
      1) № 502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bookmarkEnd w:id="10"/>
    <w:bookmarkStart w:name="z25" w:id="11"/>
    <w:p>
      <w:pPr>
        <w:spacing w:after="0"/>
        <w:ind w:left="0"/>
        <w:jc w:val="both"/>
      </w:pPr>
      <w:r>
        <w:rPr>
          <w:rFonts w:ascii="Times New Roman"/>
          <w:b w:val="false"/>
          <w:i w:val="false"/>
          <w:color w:val="000000"/>
          <w:sz w:val="28"/>
        </w:rPr>
        <w:t>
      сайлау учаскесінің шекаралары: Ақтүйесай ауылы.</w:t>
      </w:r>
    </w:p>
    <w:bookmarkEnd w:id="11"/>
    <w:bookmarkStart w:name="z26" w:id="12"/>
    <w:p>
      <w:pPr>
        <w:spacing w:after="0"/>
        <w:ind w:left="0"/>
        <w:jc w:val="both"/>
      </w:pPr>
      <w:r>
        <w:rPr>
          <w:rFonts w:ascii="Times New Roman"/>
          <w:b w:val="false"/>
          <w:i w:val="false"/>
          <w:color w:val="000000"/>
          <w:sz w:val="28"/>
        </w:rPr>
        <w:t>
      2) № 503 сайлау учаскесі</w:t>
      </w:r>
    </w:p>
    <w:bookmarkEnd w:id="12"/>
    <w:bookmarkStart w:name="z27" w:id="13"/>
    <w:p>
      <w:pPr>
        <w:spacing w:after="0"/>
        <w:ind w:left="0"/>
        <w:jc w:val="both"/>
      </w:pPr>
      <w:r>
        <w:rPr>
          <w:rFonts w:ascii="Times New Roman"/>
          <w:b w:val="false"/>
          <w:i w:val="false"/>
          <w:color w:val="000000"/>
          <w:sz w:val="28"/>
        </w:rPr>
        <w:t>
      сайлау учаскесінің орналасқан жері: Ақтүйесай ауылдық округі Күзексай ауылы, "Солтүстік Қазақстан облысы Уәлиханов ауданы Ақтүйесай ауылдық округі әкімінің аппараты" коммуналдық мемлекеттік мекемесінің Күзексай ауылдық клубының ғимараты, Ыбырай Алтынсарин көшесі, 4.</w:t>
      </w:r>
    </w:p>
    <w:bookmarkEnd w:id="13"/>
    <w:bookmarkStart w:name="z28" w:id="14"/>
    <w:p>
      <w:pPr>
        <w:spacing w:after="0"/>
        <w:ind w:left="0"/>
        <w:jc w:val="both"/>
      </w:pPr>
      <w:r>
        <w:rPr>
          <w:rFonts w:ascii="Times New Roman"/>
          <w:b w:val="false"/>
          <w:i w:val="false"/>
          <w:color w:val="000000"/>
          <w:sz w:val="28"/>
        </w:rPr>
        <w:t>
      сайлау учаскесінің шекаралары: Күзексай ауылы.</w:t>
      </w:r>
    </w:p>
    <w:bookmarkEnd w:id="14"/>
    <w:bookmarkStart w:name="z29" w:id="15"/>
    <w:p>
      <w:pPr>
        <w:spacing w:after="0"/>
        <w:ind w:left="0"/>
        <w:jc w:val="both"/>
      </w:pPr>
      <w:r>
        <w:rPr>
          <w:rFonts w:ascii="Times New Roman"/>
          <w:b w:val="false"/>
          <w:i w:val="false"/>
          <w:color w:val="000000"/>
          <w:sz w:val="28"/>
        </w:rPr>
        <w:t>
      3) № 504 сайлау учаскесі</w:t>
      </w:r>
    </w:p>
    <w:bookmarkEnd w:id="15"/>
    <w:bookmarkStart w:name="z30" w:id="16"/>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bookmarkEnd w:id="16"/>
    <w:bookmarkStart w:name="z31" w:id="17"/>
    <w:p>
      <w:pPr>
        <w:spacing w:after="0"/>
        <w:ind w:left="0"/>
        <w:jc w:val="both"/>
      </w:pPr>
      <w:r>
        <w:rPr>
          <w:rFonts w:ascii="Times New Roman"/>
          <w:b w:val="false"/>
          <w:i w:val="false"/>
          <w:color w:val="000000"/>
          <w:sz w:val="28"/>
        </w:rPr>
        <w:t>
      сайлау учаскесінің шекаралары: Қондыбай ауылы.</w:t>
      </w:r>
    </w:p>
    <w:bookmarkEnd w:id="17"/>
    <w:bookmarkStart w:name="z32" w:id="18"/>
    <w:p>
      <w:pPr>
        <w:spacing w:after="0"/>
        <w:ind w:left="0"/>
        <w:jc w:val="both"/>
      </w:pPr>
      <w:r>
        <w:rPr>
          <w:rFonts w:ascii="Times New Roman"/>
          <w:b w:val="false"/>
          <w:i w:val="false"/>
          <w:color w:val="000000"/>
          <w:sz w:val="28"/>
        </w:rPr>
        <w:t>
      4) № 505 сайлау учаскесі</w:t>
      </w:r>
    </w:p>
    <w:bookmarkEnd w:id="18"/>
    <w:bookmarkStart w:name="z33" w:id="19"/>
    <w:p>
      <w:pPr>
        <w:spacing w:after="0"/>
        <w:ind w:left="0"/>
        <w:jc w:val="both"/>
      </w:pPr>
      <w:r>
        <w:rPr>
          <w:rFonts w:ascii="Times New Roman"/>
          <w:b w:val="false"/>
          <w:i w:val="false"/>
          <w:color w:val="000000"/>
          <w:sz w:val="28"/>
        </w:rPr>
        <w:t>
      сайлау учаскесінің орналасқан жері: Амангелді ауылдық округі Амангелді ауылы, Амангелді ауылдық кітапханасының ғимараты, Школьная көшесі, 1.</w:t>
      </w:r>
    </w:p>
    <w:bookmarkEnd w:id="19"/>
    <w:bookmarkStart w:name="z34" w:id="20"/>
    <w:p>
      <w:pPr>
        <w:spacing w:after="0"/>
        <w:ind w:left="0"/>
        <w:jc w:val="both"/>
      </w:pPr>
      <w:r>
        <w:rPr>
          <w:rFonts w:ascii="Times New Roman"/>
          <w:b w:val="false"/>
          <w:i w:val="false"/>
          <w:color w:val="000000"/>
          <w:sz w:val="28"/>
        </w:rPr>
        <w:t>
      сайлау учаскесінің шекаралары: Амангелді ауылы.</w:t>
      </w:r>
    </w:p>
    <w:bookmarkEnd w:id="20"/>
    <w:bookmarkStart w:name="z35" w:id="21"/>
    <w:p>
      <w:pPr>
        <w:spacing w:after="0"/>
        <w:ind w:left="0"/>
        <w:jc w:val="both"/>
      </w:pPr>
      <w:r>
        <w:rPr>
          <w:rFonts w:ascii="Times New Roman"/>
          <w:b w:val="false"/>
          <w:i w:val="false"/>
          <w:color w:val="000000"/>
          <w:sz w:val="28"/>
        </w:rPr>
        <w:t>
      5) № 506 сайлау учаскесі</w:t>
      </w:r>
    </w:p>
    <w:bookmarkEnd w:id="21"/>
    <w:bookmarkStart w:name="z36" w:id="22"/>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bookmarkEnd w:id="22"/>
    <w:bookmarkStart w:name="z37" w:id="23"/>
    <w:p>
      <w:pPr>
        <w:spacing w:after="0"/>
        <w:ind w:left="0"/>
        <w:jc w:val="both"/>
      </w:pPr>
      <w:r>
        <w:rPr>
          <w:rFonts w:ascii="Times New Roman"/>
          <w:b w:val="false"/>
          <w:i w:val="false"/>
          <w:color w:val="000000"/>
          <w:sz w:val="28"/>
        </w:rPr>
        <w:t>
      сайлау учаскесінің шекаралары: Тілеусай ауылы.</w:t>
      </w:r>
    </w:p>
    <w:bookmarkEnd w:id="23"/>
    <w:bookmarkStart w:name="z38" w:id="24"/>
    <w:p>
      <w:pPr>
        <w:spacing w:after="0"/>
        <w:ind w:left="0"/>
        <w:jc w:val="both"/>
      </w:pPr>
      <w:r>
        <w:rPr>
          <w:rFonts w:ascii="Times New Roman"/>
          <w:b w:val="false"/>
          <w:i w:val="false"/>
          <w:color w:val="000000"/>
          <w:sz w:val="28"/>
        </w:rPr>
        <w:t>
      6) № 507 сайлау учаскесі</w:t>
      </w:r>
    </w:p>
    <w:bookmarkEnd w:id="24"/>
    <w:bookmarkStart w:name="z39" w:id="25"/>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25"/>
    <w:bookmarkStart w:name="z40" w:id="26"/>
    <w:p>
      <w:pPr>
        <w:spacing w:after="0"/>
        <w:ind w:left="0"/>
        <w:jc w:val="both"/>
      </w:pPr>
      <w:r>
        <w:rPr>
          <w:rFonts w:ascii="Times New Roman"/>
          <w:b w:val="false"/>
          <w:i w:val="false"/>
          <w:color w:val="000000"/>
          <w:sz w:val="28"/>
        </w:rPr>
        <w:t>
      сайлау учаскесінің шекаралары: Бидайық ауылы.</w:t>
      </w:r>
    </w:p>
    <w:bookmarkEnd w:id="26"/>
    <w:bookmarkStart w:name="z41" w:id="27"/>
    <w:p>
      <w:pPr>
        <w:spacing w:after="0"/>
        <w:ind w:left="0"/>
        <w:jc w:val="both"/>
      </w:pPr>
      <w:r>
        <w:rPr>
          <w:rFonts w:ascii="Times New Roman"/>
          <w:b w:val="false"/>
          <w:i w:val="false"/>
          <w:color w:val="000000"/>
          <w:sz w:val="28"/>
        </w:rPr>
        <w:t>
      7) № 508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28"/>
    <w:bookmarkStart w:name="z43" w:id="29"/>
    <w:p>
      <w:pPr>
        <w:spacing w:after="0"/>
        <w:ind w:left="0"/>
        <w:jc w:val="both"/>
      </w:pPr>
      <w:r>
        <w:rPr>
          <w:rFonts w:ascii="Times New Roman"/>
          <w:b w:val="false"/>
          <w:i w:val="false"/>
          <w:color w:val="000000"/>
          <w:sz w:val="28"/>
        </w:rPr>
        <w:t>
      сайлау учаскесінің шекаралары: Жамбыл ауылы.</w:t>
      </w:r>
    </w:p>
    <w:bookmarkEnd w:id="29"/>
    <w:bookmarkStart w:name="z44" w:id="30"/>
    <w:p>
      <w:pPr>
        <w:spacing w:after="0"/>
        <w:ind w:left="0"/>
        <w:jc w:val="both"/>
      </w:pPr>
      <w:r>
        <w:rPr>
          <w:rFonts w:ascii="Times New Roman"/>
          <w:b w:val="false"/>
          <w:i w:val="false"/>
          <w:color w:val="000000"/>
          <w:sz w:val="28"/>
        </w:rPr>
        <w:t>
      8) № 509 сайлау учаскесі</w:t>
      </w:r>
    </w:p>
    <w:bookmarkEnd w:id="30"/>
    <w:bookmarkStart w:name="z45" w:id="31"/>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"Солтүстік Қазақстан облысы Уәлиханов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bookmarkEnd w:id="31"/>
    <w:bookmarkStart w:name="z46" w:id="32"/>
    <w:p>
      <w:pPr>
        <w:spacing w:after="0"/>
        <w:ind w:left="0"/>
        <w:jc w:val="both"/>
      </w:pPr>
      <w:r>
        <w:rPr>
          <w:rFonts w:ascii="Times New Roman"/>
          <w:b w:val="false"/>
          <w:i w:val="false"/>
          <w:color w:val="000000"/>
          <w:sz w:val="28"/>
        </w:rPr>
        <w:t>
      сайлау учаскесінің шекаралары: Өндіріс ауылы.</w:t>
      </w:r>
    </w:p>
    <w:bookmarkEnd w:id="32"/>
    <w:bookmarkStart w:name="z47" w:id="33"/>
    <w:p>
      <w:pPr>
        <w:spacing w:after="0"/>
        <w:ind w:left="0"/>
        <w:jc w:val="both"/>
      </w:pPr>
      <w:r>
        <w:rPr>
          <w:rFonts w:ascii="Times New Roman"/>
          <w:b w:val="false"/>
          <w:i w:val="false"/>
          <w:color w:val="000000"/>
          <w:sz w:val="28"/>
        </w:rPr>
        <w:t>
      9) № 510 сайлау учаскесі</w:t>
      </w:r>
    </w:p>
    <w:bookmarkEnd w:id="33"/>
    <w:bookmarkStart w:name="z48" w:id="34"/>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bookmarkEnd w:id="34"/>
    <w:bookmarkStart w:name="z49" w:id="35"/>
    <w:p>
      <w:pPr>
        <w:spacing w:after="0"/>
        <w:ind w:left="0"/>
        <w:jc w:val="both"/>
      </w:pPr>
      <w:r>
        <w:rPr>
          <w:rFonts w:ascii="Times New Roman"/>
          <w:b w:val="false"/>
          <w:i w:val="false"/>
          <w:color w:val="000000"/>
          <w:sz w:val="28"/>
        </w:rPr>
        <w:t>
      сайлау учаскесінің шекаралары: Қаратерек ауылы.</w:t>
      </w:r>
    </w:p>
    <w:bookmarkEnd w:id="35"/>
    <w:bookmarkStart w:name="z50" w:id="36"/>
    <w:p>
      <w:pPr>
        <w:spacing w:after="0"/>
        <w:ind w:left="0"/>
        <w:jc w:val="both"/>
      </w:pPr>
      <w:r>
        <w:rPr>
          <w:rFonts w:ascii="Times New Roman"/>
          <w:b w:val="false"/>
          <w:i w:val="false"/>
          <w:color w:val="000000"/>
          <w:sz w:val="28"/>
        </w:rPr>
        <w:t>
      10) № 511 сайлау учаскесі</w:t>
      </w:r>
    </w:p>
    <w:bookmarkEnd w:id="36"/>
    <w:bookmarkStart w:name="z51" w:id="37"/>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bookmarkEnd w:id="37"/>
    <w:bookmarkStart w:name="z52" w:id="38"/>
    <w:p>
      <w:pPr>
        <w:spacing w:after="0"/>
        <w:ind w:left="0"/>
        <w:jc w:val="both"/>
      </w:pPr>
      <w:r>
        <w:rPr>
          <w:rFonts w:ascii="Times New Roman"/>
          <w:b w:val="false"/>
          <w:i w:val="false"/>
          <w:color w:val="000000"/>
          <w:sz w:val="28"/>
        </w:rPr>
        <w:t>
      сайлау учаскесінің шекаралары: Қайрат ауылы.</w:t>
      </w:r>
    </w:p>
    <w:bookmarkEnd w:id="38"/>
    <w:bookmarkStart w:name="z53" w:id="39"/>
    <w:p>
      <w:pPr>
        <w:spacing w:after="0"/>
        <w:ind w:left="0"/>
        <w:jc w:val="both"/>
      </w:pPr>
      <w:r>
        <w:rPr>
          <w:rFonts w:ascii="Times New Roman"/>
          <w:b w:val="false"/>
          <w:i w:val="false"/>
          <w:color w:val="000000"/>
          <w:sz w:val="28"/>
        </w:rPr>
        <w:t>
      11) № 512 сайлау учаскесі</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"Жасқайрат негізгі мектебі" коммуналдық мемлекеттік мекемесінің ғимараты, Иманова көшесі, 15.</w:t>
      </w:r>
    </w:p>
    <w:bookmarkEnd w:id="40"/>
    <w:bookmarkStart w:name="z55" w:id="41"/>
    <w:p>
      <w:pPr>
        <w:spacing w:after="0"/>
        <w:ind w:left="0"/>
        <w:jc w:val="both"/>
      </w:pPr>
      <w:r>
        <w:rPr>
          <w:rFonts w:ascii="Times New Roman"/>
          <w:b w:val="false"/>
          <w:i w:val="false"/>
          <w:color w:val="000000"/>
          <w:sz w:val="28"/>
        </w:rPr>
        <w:t>
      сайлау учаскесінің шекаралары: Жасқайрат ауылы.</w:t>
      </w:r>
    </w:p>
    <w:bookmarkEnd w:id="41"/>
    <w:bookmarkStart w:name="z56" w:id="42"/>
    <w:p>
      <w:pPr>
        <w:spacing w:after="0"/>
        <w:ind w:left="0"/>
        <w:jc w:val="both"/>
      </w:pPr>
      <w:r>
        <w:rPr>
          <w:rFonts w:ascii="Times New Roman"/>
          <w:b w:val="false"/>
          <w:i w:val="false"/>
          <w:color w:val="000000"/>
          <w:sz w:val="28"/>
        </w:rPr>
        <w:t>
      12) № 513 сайлау учаскесі</w:t>
      </w:r>
    </w:p>
    <w:bookmarkEnd w:id="42"/>
    <w:bookmarkStart w:name="z57" w:id="43"/>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Қулыкөл мәдениет үйінің ғимараты, М. Ғабдуллин көшесі, 8.</w:t>
      </w:r>
    </w:p>
    <w:bookmarkEnd w:id="43"/>
    <w:bookmarkStart w:name="z58" w:id="44"/>
    <w:p>
      <w:pPr>
        <w:spacing w:after="0"/>
        <w:ind w:left="0"/>
        <w:jc w:val="both"/>
      </w:pPr>
      <w:r>
        <w:rPr>
          <w:rFonts w:ascii="Times New Roman"/>
          <w:b w:val="false"/>
          <w:i w:val="false"/>
          <w:color w:val="000000"/>
          <w:sz w:val="28"/>
        </w:rPr>
        <w:t>
      сайлау учаскесінің шекаралары: Қулыкөл ауылы.</w:t>
      </w:r>
    </w:p>
    <w:bookmarkEnd w:id="44"/>
    <w:bookmarkStart w:name="z59" w:id="45"/>
    <w:p>
      <w:pPr>
        <w:spacing w:after="0"/>
        <w:ind w:left="0"/>
        <w:jc w:val="both"/>
      </w:pPr>
      <w:r>
        <w:rPr>
          <w:rFonts w:ascii="Times New Roman"/>
          <w:b w:val="false"/>
          <w:i w:val="false"/>
          <w:color w:val="000000"/>
          <w:sz w:val="28"/>
        </w:rPr>
        <w:t>
      13) № 514 сайлау учаскесі</w:t>
      </w:r>
    </w:p>
    <w:bookmarkEnd w:id="45"/>
    <w:bookmarkStart w:name="z60" w:id="46"/>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"Қаратал негізгі мектебі" коммуналдық мемлекеттік мекемесінің ғимараты, Шәкәрім көшесі, 17.</w:t>
      </w:r>
    </w:p>
    <w:bookmarkEnd w:id="46"/>
    <w:bookmarkStart w:name="z61" w:id="47"/>
    <w:p>
      <w:pPr>
        <w:spacing w:after="0"/>
        <w:ind w:left="0"/>
        <w:jc w:val="both"/>
      </w:pPr>
      <w:r>
        <w:rPr>
          <w:rFonts w:ascii="Times New Roman"/>
          <w:b w:val="false"/>
          <w:i w:val="false"/>
          <w:color w:val="000000"/>
          <w:sz w:val="28"/>
        </w:rPr>
        <w:t>
      сайлау учаскесінің шекаралары: Қаратал ауылы.</w:t>
      </w:r>
    </w:p>
    <w:bookmarkEnd w:id="47"/>
    <w:bookmarkStart w:name="z62" w:id="48"/>
    <w:p>
      <w:pPr>
        <w:spacing w:after="0"/>
        <w:ind w:left="0"/>
        <w:jc w:val="both"/>
      </w:pPr>
      <w:r>
        <w:rPr>
          <w:rFonts w:ascii="Times New Roman"/>
          <w:b w:val="false"/>
          <w:i w:val="false"/>
          <w:color w:val="000000"/>
          <w:sz w:val="28"/>
        </w:rPr>
        <w:t>
      14) № 515 сайлау учаскесі</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bookmarkEnd w:id="49"/>
    <w:bookmarkStart w:name="z64" w:id="50"/>
    <w:p>
      <w:pPr>
        <w:spacing w:after="0"/>
        <w:ind w:left="0"/>
        <w:jc w:val="both"/>
      </w:pPr>
      <w:r>
        <w:rPr>
          <w:rFonts w:ascii="Times New Roman"/>
          <w:b w:val="false"/>
          <w:i w:val="false"/>
          <w:color w:val="000000"/>
          <w:sz w:val="28"/>
        </w:rPr>
        <w:t>
      сайлау учаскесінің шекаралары: Береке ауылы.</w:t>
      </w:r>
    </w:p>
    <w:bookmarkEnd w:id="50"/>
    <w:bookmarkStart w:name="z65" w:id="51"/>
    <w:p>
      <w:pPr>
        <w:spacing w:after="0"/>
        <w:ind w:left="0"/>
        <w:jc w:val="both"/>
      </w:pPr>
      <w:r>
        <w:rPr>
          <w:rFonts w:ascii="Times New Roman"/>
          <w:b w:val="false"/>
          <w:i w:val="false"/>
          <w:color w:val="000000"/>
          <w:sz w:val="28"/>
        </w:rPr>
        <w:t>
      15) № 516 сайлау учаскесі</w:t>
      </w:r>
    </w:p>
    <w:bookmarkEnd w:id="51"/>
    <w:bookmarkStart w:name="z66" w:id="52"/>
    <w:p>
      <w:pPr>
        <w:spacing w:after="0"/>
        <w:ind w:left="0"/>
        <w:jc w:val="both"/>
      </w:pPr>
      <w:r>
        <w:rPr>
          <w:rFonts w:ascii="Times New Roman"/>
          <w:b w:val="false"/>
          <w:i w:val="false"/>
          <w:color w:val="000000"/>
          <w:sz w:val="28"/>
        </w:rPr>
        <w:t>
      сайлау учаскесінің орналасқан жері: Қарасу ауылдық округі Золотая Нива ауылы, медициналық пунктінің ғимараты, Абай көшесі, 11/2.</w:t>
      </w:r>
    </w:p>
    <w:bookmarkEnd w:id="52"/>
    <w:bookmarkStart w:name="z67" w:id="53"/>
    <w:p>
      <w:pPr>
        <w:spacing w:after="0"/>
        <w:ind w:left="0"/>
        <w:jc w:val="both"/>
      </w:pPr>
      <w:r>
        <w:rPr>
          <w:rFonts w:ascii="Times New Roman"/>
          <w:b w:val="false"/>
          <w:i w:val="false"/>
          <w:color w:val="000000"/>
          <w:sz w:val="28"/>
        </w:rPr>
        <w:t>
      сайлау учаскесінің шекаралары: Золотая Нива ауылы.</w:t>
      </w:r>
    </w:p>
    <w:bookmarkEnd w:id="53"/>
    <w:bookmarkStart w:name="z68" w:id="54"/>
    <w:p>
      <w:pPr>
        <w:spacing w:after="0"/>
        <w:ind w:left="0"/>
        <w:jc w:val="both"/>
      </w:pPr>
      <w:r>
        <w:rPr>
          <w:rFonts w:ascii="Times New Roman"/>
          <w:b w:val="false"/>
          <w:i w:val="false"/>
          <w:color w:val="000000"/>
          <w:sz w:val="28"/>
        </w:rPr>
        <w:t>
      16) № 517 сайлау учаскесі</w:t>
      </w:r>
    </w:p>
    <w:bookmarkEnd w:id="54"/>
    <w:bookmarkStart w:name="z69" w:id="55"/>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bookmarkEnd w:id="55"/>
    <w:bookmarkStart w:name="z70" w:id="56"/>
    <w:p>
      <w:pPr>
        <w:spacing w:after="0"/>
        <w:ind w:left="0"/>
        <w:jc w:val="both"/>
      </w:pPr>
      <w:r>
        <w:rPr>
          <w:rFonts w:ascii="Times New Roman"/>
          <w:b w:val="false"/>
          <w:i w:val="false"/>
          <w:color w:val="000000"/>
          <w:sz w:val="28"/>
        </w:rPr>
        <w:t>
      сайлау учаскесінің шекаралары: Аққұдық ауылы.</w:t>
      </w:r>
    </w:p>
    <w:bookmarkEnd w:id="56"/>
    <w:bookmarkStart w:name="z71" w:id="57"/>
    <w:p>
      <w:pPr>
        <w:spacing w:after="0"/>
        <w:ind w:left="0"/>
        <w:jc w:val="both"/>
      </w:pPr>
      <w:r>
        <w:rPr>
          <w:rFonts w:ascii="Times New Roman"/>
          <w:b w:val="false"/>
          <w:i w:val="false"/>
          <w:color w:val="000000"/>
          <w:sz w:val="28"/>
        </w:rPr>
        <w:t>
      17)№ 518 сайлау учаскесі</w:t>
      </w:r>
    </w:p>
    <w:bookmarkEnd w:id="57"/>
    <w:bookmarkStart w:name="z72" w:id="58"/>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bookmarkEnd w:id="58"/>
    <w:bookmarkStart w:name="z73" w:id="59"/>
    <w:p>
      <w:pPr>
        <w:spacing w:after="0"/>
        <w:ind w:left="0"/>
        <w:jc w:val="both"/>
      </w:pPr>
      <w:r>
        <w:rPr>
          <w:rFonts w:ascii="Times New Roman"/>
          <w:b w:val="false"/>
          <w:i w:val="false"/>
          <w:color w:val="000000"/>
          <w:sz w:val="28"/>
        </w:rPr>
        <w:t>
      сайлау учаскесінің шекаралары: Көктерек ауылы.</w:t>
      </w:r>
    </w:p>
    <w:bookmarkEnd w:id="59"/>
    <w:bookmarkStart w:name="z74" w:id="60"/>
    <w:p>
      <w:pPr>
        <w:spacing w:after="0"/>
        <w:ind w:left="0"/>
        <w:jc w:val="both"/>
      </w:pPr>
      <w:r>
        <w:rPr>
          <w:rFonts w:ascii="Times New Roman"/>
          <w:b w:val="false"/>
          <w:i w:val="false"/>
          <w:color w:val="000000"/>
          <w:sz w:val="28"/>
        </w:rPr>
        <w:t>
      18) № 519 сайлау учаскесі</w:t>
      </w:r>
    </w:p>
    <w:bookmarkEnd w:id="60"/>
    <w:bookmarkStart w:name="z75" w:id="61"/>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bookmarkEnd w:id="61"/>
    <w:bookmarkStart w:name="z76" w:id="62"/>
    <w:p>
      <w:pPr>
        <w:spacing w:after="0"/>
        <w:ind w:left="0"/>
        <w:jc w:val="both"/>
      </w:pPr>
      <w:r>
        <w:rPr>
          <w:rFonts w:ascii="Times New Roman"/>
          <w:b w:val="false"/>
          <w:i w:val="false"/>
          <w:color w:val="000000"/>
          <w:sz w:val="28"/>
        </w:rPr>
        <w:t>
      сайлау учаскесінің шекаралары: Мортық ауылы.</w:t>
      </w:r>
    </w:p>
    <w:bookmarkEnd w:id="62"/>
    <w:bookmarkStart w:name="z77" w:id="63"/>
    <w:p>
      <w:pPr>
        <w:spacing w:after="0"/>
        <w:ind w:left="0"/>
        <w:jc w:val="both"/>
      </w:pPr>
      <w:r>
        <w:rPr>
          <w:rFonts w:ascii="Times New Roman"/>
          <w:b w:val="false"/>
          <w:i w:val="false"/>
          <w:color w:val="000000"/>
          <w:sz w:val="28"/>
        </w:rPr>
        <w:t>
      19) № 520 сайлау учаскесі</w:t>
      </w:r>
    </w:p>
    <w:bookmarkEnd w:id="63"/>
    <w:bookmarkStart w:name="z78" w:id="64"/>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bookmarkEnd w:id="64"/>
    <w:bookmarkStart w:name="z79" w:id="65"/>
    <w:p>
      <w:pPr>
        <w:spacing w:after="0"/>
        <w:ind w:left="0"/>
        <w:jc w:val="both"/>
      </w:pPr>
      <w:r>
        <w:rPr>
          <w:rFonts w:ascii="Times New Roman"/>
          <w:b w:val="false"/>
          <w:i w:val="false"/>
          <w:color w:val="000000"/>
          <w:sz w:val="28"/>
        </w:rPr>
        <w:t>
      сайлау учаскесінің шекаралары: Көбенсай ауылы.</w:t>
      </w:r>
    </w:p>
    <w:bookmarkEnd w:id="65"/>
    <w:bookmarkStart w:name="z80" w:id="66"/>
    <w:p>
      <w:pPr>
        <w:spacing w:after="0"/>
        <w:ind w:left="0"/>
        <w:jc w:val="both"/>
      </w:pPr>
      <w:r>
        <w:rPr>
          <w:rFonts w:ascii="Times New Roman"/>
          <w:b w:val="false"/>
          <w:i w:val="false"/>
          <w:color w:val="000000"/>
          <w:sz w:val="28"/>
        </w:rPr>
        <w:t>
      20) № 521 сайлау учаскесі</w:t>
      </w:r>
    </w:p>
    <w:bookmarkEnd w:id="66"/>
    <w:bookmarkStart w:name="z81" w:id="67"/>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67"/>
    <w:bookmarkStart w:name="z82" w:id="68"/>
    <w:p>
      <w:pPr>
        <w:spacing w:after="0"/>
        <w:ind w:left="0"/>
        <w:jc w:val="both"/>
      </w:pPr>
      <w:r>
        <w:rPr>
          <w:rFonts w:ascii="Times New Roman"/>
          <w:b w:val="false"/>
          <w:i w:val="false"/>
          <w:color w:val="000000"/>
          <w:sz w:val="28"/>
        </w:rPr>
        <w:t>
      сайлау учаскесінің шекаралары: Телжан ауылы.</w:t>
      </w:r>
    </w:p>
    <w:bookmarkEnd w:id="68"/>
    <w:bookmarkStart w:name="z83" w:id="69"/>
    <w:p>
      <w:pPr>
        <w:spacing w:after="0"/>
        <w:ind w:left="0"/>
        <w:jc w:val="both"/>
      </w:pPr>
      <w:r>
        <w:rPr>
          <w:rFonts w:ascii="Times New Roman"/>
          <w:b w:val="false"/>
          <w:i w:val="false"/>
          <w:color w:val="000000"/>
          <w:sz w:val="28"/>
        </w:rPr>
        <w:t>
      21) № 522 сайлау учаскесі</w:t>
      </w:r>
    </w:p>
    <w:bookmarkEnd w:id="69"/>
    <w:bookmarkStart w:name="z84" w:id="70"/>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bookmarkEnd w:id="70"/>
    <w:bookmarkStart w:name="z85" w:id="71"/>
    <w:p>
      <w:pPr>
        <w:spacing w:after="0"/>
        <w:ind w:left="0"/>
        <w:jc w:val="both"/>
      </w:pPr>
      <w:r>
        <w:rPr>
          <w:rFonts w:ascii="Times New Roman"/>
          <w:b w:val="false"/>
          <w:i w:val="false"/>
          <w:color w:val="000000"/>
          <w:sz w:val="28"/>
        </w:rPr>
        <w:t>
      сайлау учаскесінің шекаралары: Ақбұлақ ауылы.</w:t>
      </w:r>
    </w:p>
    <w:bookmarkEnd w:id="71"/>
    <w:bookmarkStart w:name="z86" w:id="72"/>
    <w:p>
      <w:pPr>
        <w:spacing w:after="0"/>
        <w:ind w:left="0"/>
        <w:jc w:val="both"/>
      </w:pPr>
      <w:r>
        <w:rPr>
          <w:rFonts w:ascii="Times New Roman"/>
          <w:b w:val="false"/>
          <w:i w:val="false"/>
          <w:color w:val="000000"/>
          <w:sz w:val="28"/>
        </w:rPr>
        <w:t>
      22) № 523 сайлау учаскесі</w:t>
      </w:r>
    </w:p>
    <w:bookmarkEnd w:id="72"/>
    <w:bookmarkStart w:name="z87" w:id="73"/>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"Солтүстік Қазақстан облысы Уәлиханов ауданы Ақбұлақ ауылдық округі әкімінің аппараты" коммуналдық мемлекеттік мекемесінің Қарашілік ауылдық клубының ғимараты, Мир көшесі, 9.</w:t>
      </w:r>
    </w:p>
    <w:bookmarkEnd w:id="73"/>
    <w:bookmarkStart w:name="z88" w:id="74"/>
    <w:p>
      <w:pPr>
        <w:spacing w:after="0"/>
        <w:ind w:left="0"/>
        <w:jc w:val="both"/>
      </w:pPr>
      <w:r>
        <w:rPr>
          <w:rFonts w:ascii="Times New Roman"/>
          <w:b w:val="false"/>
          <w:i w:val="false"/>
          <w:color w:val="000000"/>
          <w:sz w:val="28"/>
        </w:rPr>
        <w:t>
      сайлау учаскесінің шекаралары: Қарашілік ауылы.</w:t>
      </w:r>
    </w:p>
    <w:bookmarkEnd w:id="74"/>
    <w:bookmarkStart w:name="z89" w:id="75"/>
    <w:p>
      <w:pPr>
        <w:spacing w:after="0"/>
        <w:ind w:left="0"/>
        <w:jc w:val="both"/>
      </w:pPr>
      <w:r>
        <w:rPr>
          <w:rFonts w:ascii="Times New Roman"/>
          <w:b w:val="false"/>
          <w:i w:val="false"/>
          <w:color w:val="000000"/>
          <w:sz w:val="28"/>
        </w:rPr>
        <w:t>
      23) № 524 сайлау учаскесі</w:t>
      </w:r>
    </w:p>
    <w:bookmarkEnd w:id="75"/>
    <w:bookmarkStart w:name="z90" w:id="76"/>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bookmarkEnd w:id="76"/>
    <w:bookmarkStart w:name="z91" w:id="77"/>
    <w:p>
      <w:pPr>
        <w:spacing w:after="0"/>
        <w:ind w:left="0"/>
        <w:jc w:val="both"/>
      </w:pPr>
      <w:r>
        <w:rPr>
          <w:rFonts w:ascii="Times New Roman"/>
          <w:b w:val="false"/>
          <w:i w:val="false"/>
          <w:color w:val="000000"/>
          <w:sz w:val="28"/>
        </w:rPr>
        <w:t>
      сайлау учаскесінің шекаралары: Жас Ұлан ауылы.</w:t>
      </w:r>
    </w:p>
    <w:bookmarkEnd w:id="77"/>
    <w:bookmarkStart w:name="z92" w:id="78"/>
    <w:p>
      <w:pPr>
        <w:spacing w:after="0"/>
        <w:ind w:left="0"/>
        <w:jc w:val="both"/>
      </w:pPr>
      <w:r>
        <w:rPr>
          <w:rFonts w:ascii="Times New Roman"/>
          <w:b w:val="false"/>
          <w:i w:val="false"/>
          <w:color w:val="000000"/>
          <w:sz w:val="28"/>
        </w:rPr>
        <w:t>
      24) № 525 сайлау учаскесі</w:t>
      </w:r>
    </w:p>
    <w:bookmarkEnd w:id="78"/>
    <w:bookmarkStart w:name="z93" w:id="79"/>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w:t>
      </w:r>
    </w:p>
    <w:bookmarkEnd w:id="79"/>
    <w:bookmarkStart w:name="z94" w:id="80"/>
    <w:p>
      <w:pPr>
        <w:spacing w:after="0"/>
        <w:ind w:left="0"/>
        <w:jc w:val="both"/>
      </w:pPr>
      <w:r>
        <w:rPr>
          <w:rFonts w:ascii="Times New Roman"/>
          <w:b w:val="false"/>
          <w:i w:val="false"/>
          <w:color w:val="000000"/>
          <w:sz w:val="28"/>
        </w:rPr>
        <w:t>
      № 525 сайлау учаскесінің шекаралары Кішкенекөл ауылы:</w:t>
      </w:r>
    </w:p>
    <w:bookmarkEnd w:id="80"/>
    <w:bookmarkStart w:name="z95" w:id="81"/>
    <w:p>
      <w:pPr>
        <w:spacing w:after="0"/>
        <w:ind w:left="0"/>
        <w:jc w:val="both"/>
      </w:pPr>
      <w:r>
        <w:rPr>
          <w:rFonts w:ascii="Times New Roman"/>
          <w:b w:val="false"/>
          <w:i w:val="false"/>
          <w:color w:val="000000"/>
          <w:sz w:val="28"/>
        </w:rPr>
        <w:t>
      Әбу Әбішев 2, 4/1, 4/2, 6/1, 6/2, 7, 8, 10/1, 10/2, 12/1, 12/2, 14/1, 14/2, 16/1, 16/2, 18/1, 18/2, 20/1, 20/2, 22/1, 22/2.</w:t>
      </w:r>
    </w:p>
    <w:bookmarkEnd w:id="81"/>
    <w:bookmarkStart w:name="z96" w:id="82"/>
    <w:p>
      <w:pPr>
        <w:spacing w:after="0"/>
        <w:ind w:left="0"/>
        <w:jc w:val="both"/>
      </w:pPr>
      <w:r>
        <w:rPr>
          <w:rFonts w:ascii="Times New Roman"/>
          <w:b w:val="false"/>
          <w:i w:val="false"/>
          <w:color w:val="000000"/>
          <w:sz w:val="28"/>
        </w:rPr>
        <w:t>
      Сәбит Мұканов көшесі 1/1, 1/2, 2/1, 2/2, 3/1, 3/2, 4/1, 4/2, 5/1, 5/2, 6/1, 6/2, 7/1, 7/2, 8/1, 8/2, 9/1, 9/2, 12, 13/1, 13/2, 14/1, 14/2, 15, 16/1, 16/2, 17/1, 17/2, 18/1, 18/2, 19/1, 19/2, 20/1, 20/2, 21/1, 21/2, 22/1, 22/2, 23/1, 23/2, 24/1, 24/2, 25/1, 25/2, 26/1, 26/2, 27/1, 27/2, 28/1, 28/2, 29/1, 29/2, 30/1, 30/2, 31/1, 31/2, 32/1, 32/2, 33/1, 33/2, 34/1, 34/2, 36/1, 36/2.</w:t>
      </w:r>
    </w:p>
    <w:bookmarkEnd w:id="82"/>
    <w:bookmarkStart w:name="z97" w:id="83"/>
    <w:p>
      <w:pPr>
        <w:spacing w:after="0"/>
        <w:ind w:left="0"/>
        <w:jc w:val="both"/>
      </w:pPr>
      <w:r>
        <w:rPr>
          <w:rFonts w:ascii="Times New Roman"/>
          <w:b w:val="false"/>
          <w:i w:val="false"/>
          <w:color w:val="000000"/>
          <w:sz w:val="28"/>
        </w:rPr>
        <w:t>
      Қажым Мүсіпов көшесі 1, 3, 4, 5, 6, 7, 8, 9, 10, 11, 12, 13, 14, 15, 16, 18, 19, 20, 22, 24.</w:t>
      </w:r>
    </w:p>
    <w:bookmarkEnd w:id="83"/>
    <w:bookmarkStart w:name="z98" w:id="84"/>
    <w:p>
      <w:pPr>
        <w:spacing w:after="0"/>
        <w:ind w:left="0"/>
        <w:jc w:val="both"/>
      </w:pPr>
      <w:r>
        <w:rPr>
          <w:rFonts w:ascii="Times New Roman"/>
          <w:b w:val="false"/>
          <w:i w:val="false"/>
          <w:color w:val="000000"/>
          <w:sz w:val="28"/>
        </w:rPr>
        <w:t>
      Сұлтанғазы Хасенов көшесі 1, 2, 3/1, 3/2, 4, 5А, 5Б, 6, 7/1, 7/2, 8, 9, 10, 11/1, 11/2, 12, 13/1, 13/2, 14, 16, 18, 20, 22.</w:t>
      </w:r>
    </w:p>
    <w:bookmarkEnd w:id="84"/>
    <w:bookmarkStart w:name="z99" w:id="85"/>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39.</w:t>
      </w:r>
    </w:p>
    <w:bookmarkEnd w:id="85"/>
    <w:bookmarkStart w:name="z100" w:id="86"/>
    <w:p>
      <w:pPr>
        <w:spacing w:after="0"/>
        <w:ind w:left="0"/>
        <w:jc w:val="both"/>
      </w:pPr>
      <w:r>
        <w:rPr>
          <w:rFonts w:ascii="Times New Roman"/>
          <w:b w:val="false"/>
          <w:i w:val="false"/>
          <w:color w:val="000000"/>
          <w:sz w:val="28"/>
        </w:rPr>
        <w:t>
      Қаракөл көшесі 1, 2, 8/1, 8/2, 9/1, 9/2, 10/1, 10/2, 11/1, 11/2, 12/1, 12/2, 13/1, 13/2, 14/1, 14/2, 15/1, 15/2, 17/1, 17/2, 19/1, 19/2, 20/1, 20/2, 21/1, 21/2, 22/1, 22/2, 23/1, 23/2, 24.</w:t>
      </w:r>
    </w:p>
    <w:bookmarkEnd w:id="86"/>
    <w:bookmarkStart w:name="z101" w:id="87"/>
    <w:p>
      <w:pPr>
        <w:spacing w:after="0"/>
        <w:ind w:left="0"/>
        <w:jc w:val="both"/>
      </w:pPr>
      <w:r>
        <w:rPr>
          <w:rFonts w:ascii="Times New Roman"/>
          <w:b w:val="false"/>
          <w:i w:val="false"/>
          <w:color w:val="000000"/>
          <w:sz w:val="28"/>
        </w:rPr>
        <w:t>
      Северная көшесі 9/1, 9/2, 15/1, 15/2, 17/1, 17/2, 19/1, 21, 23/1, 23/2.</w:t>
      </w:r>
    </w:p>
    <w:bookmarkEnd w:id="87"/>
    <w:bookmarkStart w:name="z102" w:id="88"/>
    <w:p>
      <w:pPr>
        <w:spacing w:after="0"/>
        <w:ind w:left="0"/>
        <w:jc w:val="both"/>
      </w:pPr>
      <w:r>
        <w:rPr>
          <w:rFonts w:ascii="Times New Roman"/>
          <w:b w:val="false"/>
          <w:i w:val="false"/>
          <w:color w:val="000000"/>
          <w:sz w:val="28"/>
        </w:rPr>
        <w:t>
      Элеваторный көшесі 1А, 2, 3, 4, 5, 6, 7, 9, 11, 12/1, 12/2, 13, 14/1, 14/2, 15, 16/1, 16/2, 17, 18/1, 18/2.</w:t>
      </w:r>
    </w:p>
    <w:bookmarkEnd w:id="88"/>
    <w:bookmarkStart w:name="z103" w:id="89"/>
    <w:p>
      <w:pPr>
        <w:spacing w:after="0"/>
        <w:ind w:left="0"/>
        <w:jc w:val="both"/>
      </w:pPr>
      <w:r>
        <w:rPr>
          <w:rFonts w:ascii="Times New Roman"/>
          <w:b w:val="false"/>
          <w:i w:val="false"/>
          <w:color w:val="000000"/>
          <w:sz w:val="28"/>
        </w:rPr>
        <w:t>
       Мырзахмет Ғибадилов көшесі 1/1, 1/2, 2, 3, 4, 5/1, 5/2, 6, 9/1, 9/2, 11/1, 11/2, 12, 13/1, 13/2, 14, 15/1, 15/2, 16, 18.</w:t>
      </w:r>
    </w:p>
    <w:bookmarkEnd w:id="89"/>
    <w:bookmarkStart w:name="z104" w:id="90"/>
    <w:p>
      <w:pPr>
        <w:spacing w:after="0"/>
        <w:ind w:left="0"/>
        <w:jc w:val="both"/>
      </w:pPr>
      <w:r>
        <w:rPr>
          <w:rFonts w:ascii="Times New Roman"/>
          <w:b w:val="false"/>
          <w:i w:val="false"/>
          <w:color w:val="000000"/>
          <w:sz w:val="28"/>
        </w:rPr>
        <w:t>
      Миллер көшесі 1/1, 1/2, 2/1, 2/2, 3/1, 3/2, 4/1, 4/2, 5/1, 5/2, 6/1, 6/2, 7/1, 7/2, 8, 9/1, 9/2, 10, 11/1, 11/2, 12, 14/1, 14/2, 15/2, 16, 18.</w:t>
      </w:r>
    </w:p>
    <w:bookmarkEnd w:id="90"/>
    <w:bookmarkStart w:name="z105" w:id="91"/>
    <w:p>
      <w:pPr>
        <w:spacing w:after="0"/>
        <w:ind w:left="0"/>
        <w:jc w:val="both"/>
      </w:pPr>
      <w:r>
        <w:rPr>
          <w:rFonts w:ascii="Times New Roman"/>
          <w:b w:val="false"/>
          <w:i w:val="false"/>
          <w:color w:val="000000"/>
          <w:sz w:val="28"/>
        </w:rPr>
        <w:t>
      Нұрмақ Жүнісов көшесі 6/1, 6/2, 7, 8/1, 8/2, 10, 12/1, 12/2, 13, 15, 21, 22, 24/2, 26/2, 28/1, 28/2, 30/1, 30/2, 31, 32/1, 32/2, 33, 34/1, 34/2, 35, 36/1, 36/2, 37, 38/1, 38/2, 38/3, 39, 41, 42, 44.</w:t>
      </w:r>
    </w:p>
    <w:bookmarkEnd w:id="91"/>
    <w:bookmarkStart w:name="z106" w:id="92"/>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92"/>
    <w:bookmarkStart w:name="z107" w:id="93"/>
    <w:p>
      <w:pPr>
        <w:spacing w:after="0"/>
        <w:ind w:left="0"/>
        <w:jc w:val="both"/>
      </w:pPr>
      <w:r>
        <w:rPr>
          <w:rFonts w:ascii="Times New Roman"/>
          <w:b w:val="false"/>
          <w:i w:val="false"/>
          <w:color w:val="000000"/>
          <w:sz w:val="28"/>
        </w:rPr>
        <w:t>
      Абай көшесі 3, 3Б, 5/1, 5/2, 5/3, 5/4, 7/1, 7/2, 9/1, 9/2, 11, 13, 15, 17, 18, 19, 20, 21, 22, 23, 24, 25, 27, 28, 29А, 30, 32, 34, 36, 38.</w:t>
      </w:r>
    </w:p>
    <w:bookmarkEnd w:id="93"/>
    <w:bookmarkStart w:name="z108" w:id="94"/>
    <w:p>
      <w:pPr>
        <w:spacing w:after="0"/>
        <w:ind w:left="0"/>
        <w:jc w:val="both"/>
      </w:pPr>
      <w:r>
        <w:rPr>
          <w:rFonts w:ascii="Times New Roman"/>
          <w:b w:val="false"/>
          <w:i w:val="false"/>
          <w:color w:val="000000"/>
          <w:sz w:val="28"/>
        </w:rPr>
        <w:t>
      Абылай хан көшесі 14, 20, 26/1, 26/2, 28, 30, 50/1, 50/2, 52, 56, 60, 62, 64, 66, 68, 70.</w:t>
      </w:r>
    </w:p>
    <w:bookmarkEnd w:id="94"/>
    <w:bookmarkStart w:name="z109" w:id="95"/>
    <w:p>
      <w:pPr>
        <w:spacing w:after="0"/>
        <w:ind w:left="0"/>
        <w:jc w:val="both"/>
      </w:pPr>
      <w:r>
        <w:rPr>
          <w:rFonts w:ascii="Times New Roman"/>
          <w:b w:val="false"/>
          <w:i w:val="false"/>
          <w:color w:val="000000"/>
          <w:sz w:val="28"/>
        </w:rPr>
        <w:t>
      25) № 526 сайлау учаскесі</w:t>
      </w:r>
    </w:p>
    <w:bookmarkEnd w:id="95"/>
    <w:bookmarkStart w:name="z110" w:id="96"/>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bookmarkEnd w:id="96"/>
    <w:bookmarkStart w:name="z111" w:id="97"/>
    <w:p>
      <w:pPr>
        <w:spacing w:after="0"/>
        <w:ind w:left="0"/>
        <w:jc w:val="both"/>
      </w:pPr>
      <w:r>
        <w:rPr>
          <w:rFonts w:ascii="Times New Roman"/>
          <w:b w:val="false"/>
          <w:i w:val="false"/>
          <w:color w:val="000000"/>
          <w:sz w:val="28"/>
        </w:rPr>
        <w:t>
      № 526 сайлау учаскесінің шекаралары Кішкенекөл ауылы:</w:t>
      </w:r>
    </w:p>
    <w:bookmarkEnd w:id="97"/>
    <w:bookmarkStart w:name="z112" w:id="98"/>
    <w:p>
      <w:pPr>
        <w:spacing w:after="0"/>
        <w:ind w:left="0"/>
        <w:jc w:val="both"/>
      </w:pPr>
      <w:r>
        <w:rPr>
          <w:rFonts w:ascii="Times New Roman"/>
          <w:b w:val="false"/>
          <w:i w:val="false"/>
          <w:color w:val="000000"/>
          <w:sz w:val="28"/>
        </w:rPr>
        <w:t>
      Кішкенекөл көшесі 8, 10, 12, 14, 15, 1Б, 18, 22, 23, 23Б, 24, 25, 26, 27, 28, 29, 29/1, 29/2, 30, 31/1, 31/2, 32, 33/1, 33/2, 34, 35/1, 35/2, 36, 37/1 ,37/2, 39/1, 39/2.</w:t>
      </w:r>
    </w:p>
    <w:bookmarkEnd w:id="98"/>
    <w:bookmarkStart w:name="z113" w:id="99"/>
    <w:p>
      <w:pPr>
        <w:spacing w:after="0"/>
        <w:ind w:left="0"/>
        <w:jc w:val="both"/>
      </w:pPr>
      <w:r>
        <w:rPr>
          <w:rFonts w:ascii="Times New Roman"/>
          <w:b w:val="false"/>
          <w:i w:val="false"/>
          <w:color w:val="000000"/>
          <w:sz w:val="28"/>
        </w:rPr>
        <w:t>
      Набережная көшесі 16/1,16/2,18/1, 18/2, 20, 22, 23/1, 23/2, 24, 25/1,25/2, 26, 27/1, 27/2, 30, 32, 34, 40, 42, 43, 44, 45, 46, 47, 49, 53, 55, 55А, 56, 58, 60, 63/1, 63/2, 69, 69Б.</w:t>
      </w:r>
    </w:p>
    <w:bookmarkEnd w:id="99"/>
    <w:bookmarkStart w:name="z114" w:id="100"/>
    <w:p>
      <w:pPr>
        <w:spacing w:after="0"/>
        <w:ind w:left="0"/>
        <w:jc w:val="both"/>
      </w:pPr>
      <w:r>
        <w:rPr>
          <w:rFonts w:ascii="Times New Roman"/>
          <w:b w:val="false"/>
          <w:i w:val="false"/>
          <w:color w:val="000000"/>
          <w:sz w:val="28"/>
        </w:rPr>
        <w:t>
      Сәкен Сейфуллин көшесі 1, 2, 4, 6, 7, 8, 9, 10, 11, 12, 13, 14, 15, 16, 17, 18, 19, 20, 21, 22, 23, 25, 26, 27, 29, 31, 32, 34, 35, 36, 37, 38, 39, 40, 41, 42, 43, 44, 46, 47, 49, 50, 51, 52, 54, 55, 56, 57/1, 57/2, 58, 59, 60, 61, 62, 63, 64, 65, 66, 66А, 66Б, 67, 68, 68/1, 68/2, 69, 71, 73, 75.</w:t>
      </w:r>
    </w:p>
    <w:bookmarkEnd w:id="100"/>
    <w:bookmarkStart w:name="z115" w:id="101"/>
    <w:p>
      <w:pPr>
        <w:spacing w:after="0"/>
        <w:ind w:left="0"/>
        <w:jc w:val="both"/>
      </w:pPr>
      <w:r>
        <w:rPr>
          <w:rFonts w:ascii="Times New Roman"/>
          <w:b w:val="false"/>
          <w:i w:val="false"/>
          <w:color w:val="000000"/>
          <w:sz w:val="28"/>
        </w:rPr>
        <w:t>
      Смағұл Сәдуақасов көшесі 3, 5, 6, 7, 8, 8А, 9, 10/1, 10/2, 10/3, 10/4, 11, 12, 13, 14, 15, 16, 17, 18, 19, 20, 22, 23, 24, 25, 27, 28, 29, 29А, 29б, 30, 32, 33, 34, 35, 36, 37, 38, 39, 41, 42, 43, 44, 45, 46, 47, 48, 49, 50, 51, 52, 53, 54, 55, 56, 57, 58, 59, 60, 62/1, 62/2, 63, 65, 66, 67, 69.</w:t>
      </w:r>
    </w:p>
    <w:bookmarkEnd w:id="101"/>
    <w:bookmarkStart w:name="z116" w:id="102"/>
    <w:p>
      <w:pPr>
        <w:spacing w:after="0"/>
        <w:ind w:left="0"/>
        <w:jc w:val="both"/>
      </w:pPr>
      <w:r>
        <w:rPr>
          <w:rFonts w:ascii="Times New Roman"/>
          <w:b w:val="false"/>
          <w:i w:val="false"/>
          <w:color w:val="000000"/>
          <w:sz w:val="28"/>
        </w:rPr>
        <w:t>
      Гагарин көшесі 25, 26, 27, 28, 29, 31, 32, 32А, 33, 34, 35, 36, 37, 38,39, 40/1, 40/2, 41, 42, 43, 44, 45, 46, 46А, 47, 48, 50, 51, 51А, 52А, 52Б, 53, 55, 56, 57, 58, 58А, 59, 61, 62, 63, 64, 65, 66, 67А, 67/2.</w:t>
      </w:r>
    </w:p>
    <w:bookmarkEnd w:id="102"/>
    <w:bookmarkStart w:name="z117" w:id="103"/>
    <w:p>
      <w:pPr>
        <w:spacing w:after="0"/>
        <w:ind w:left="0"/>
        <w:jc w:val="both"/>
      </w:pPr>
      <w:r>
        <w:rPr>
          <w:rFonts w:ascii="Times New Roman"/>
          <w:b w:val="false"/>
          <w:i w:val="false"/>
          <w:color w:val="000000"/>
          <w:sz w:val="28"/>
        </w:rPr>
        <w:t>
      Шоқан Уәлиханов көшесі 21, 23, 25, 26, 27, 28, 29, 30, 31, 32, 33, 34, 35, 36, 37, 38, 40, 41, 43, 44, 45, 46, 47, 48, 49, 50, 51, 52, 55/1, 55/2, 56, 58, 58/1, 58/2, 59, 60, 61, 62, 63, 64, 65, 67, 68/1, 68/2, 69, 70, 71, 72, 74, 75.</w:t>
      </w:r>
    </w:p>
    <w:bookmarkEnd w:id="103"/>
    <w:bookmarkStart w:name="z118" w:id="104"/>
    <w:p>
      <w:pPr>
        <w:spacing w:after="0"/>
        <w:ind w:left="0"/>
        <w:jc w:val="both"/>
      </w:pPr>
      <w:r>
        <w:rPr>
          <w:rFonts w:ascii="Times New Roman"/>
          <w:b w:val="false"/>
          <w:i w:val="false"/>
          <w:color w:val="000000"/>
          <w:sz w:val="28"/>
        </w:rPr>
        <w:t>
      Сабыр Мәліков көшесі 21, 23, 25, 27, 28А, 29, 30, 31, 32, 33, 36, 40, 41, 42, 43, 44, 45, 46, 47, 48, 49, 50, 51, 52, 53, 54, 55, 56, 57, 58, 59, 60, 61, 62, 63, 64, 65, 66, 67, 68, 69, 70, 71, 71А.</w:t>
      </w:r>
    </w:p>
    <w:bookmarkEnd w:id="104"/>
    <w:bookmarkStart w:name="z119" w:id="105"/>
    <w:p>
      <w:pPr>
        <w:spacing w:after="0"/>
        <w:ind w:left="0"/>
        <w:jc w:val="both"/>
      </w:pPr>
      <w:r>
        <w:rPr>
          <w:rFonts w:ascii="Times New Roman"/>
          <w:b w:val="false"/>
          <w:i w:val="false"/>
          <w:color w:val="000000"/>
          <w:sz w:val="28"/>
        </w:rPr>
        <w:t>
      Абай көшесі 31, 33, 35, 37, 39, 40, 41, 42, 43, 44, 45, 47, 48, 49, 50, 51, 52, 53, 54, 55, 56, 57, 58, 59, 60, 61, 62, 63, 63А, 64, 65, 66, 67/1, 67/2, 68, 70, 72, 74, 76, 78, 80, 82, 84, 86, 88, 90, 92.</w:t>
      </w:r>
    </w:p>
    <w:bookmarkEnd w:id="105"/>
    <w:bookmarkStart w:name="z120" w:id="106"/>
    <w:p>
      <w:pPr>
        <w:spacing w:after="0"/>
        <w:ind w:left="0"/>
        <w:jc w:val="both"/>
      </w:pPr>
      <w:r>
        <w:rPr>
          <w:rFonts w:ascii="Times New Roman"/>
          <w:b w:val="false"/>
          <w:i w:val="false"/>
          <w:color w:val="000000"/>
          <w:sz w:val="28"/>
        </w:rPr>
        <w:t>
      Абылай хан көшесі 11/1, 11/2, 13, 15, 17/1, 17/2, 21А, 29, 31, 37.</w:t>
      </w:r>
    </w:p>
    <w:bookmarkEnd w:id="106"/>
    <w:bookmarkStart w:name="z121" w:id="107"/>
    <w:p>
      <w:pPr>
        <w:spacing w:after="0"/>
        <w:ind w:left="0"/>
        <w:jc w:val="both"/>
      </w:pPr>
      <w:r>
        <w:rPr>
          <w:rFonts w:ascii="Times New Roman"/>
          <w:b w:val="false"/>
          <w:i w:val="false"/>
          <w:color w:val="000000"/>
          <w:sz w:val="28"/>
        </w:rPr>
        <w:t>
      Солтан Бижанов көшесі 8, 10, 12, 14, 22.</w:t>
      </w:r>
    </w:p>
    <w:bookmarkEnd w:id="107"/>
    <w:bookmarkStart w:name="z122" w:id="108"/>
    <w:p>
      <w:pPr>
        <w:spacing w:after="0"/>
        <w:ind w:left="0"/>
        <w:jc w:val="both"/>
      </w:pPr>
      <w:r>
        <w:rPr>
          <w:rFonts w:ascii="Times New Roman"/>
          <w:b w:val="false"/>
          <w:i w:val="false"/>
          <w:color w:val="000000"/>
          <w:sz w:val="28"/>
        </w:rPr>
        <w:t>
      Қапар Сәниев көшесі 4, 6, 8, 10, 12, 14, 16, 17, 22, 23, 24, 29, 31, 32, 38, 40.</w:t>
      </w:r>
    </w:p>
    <w:bookmarkEnd w:id="108"/>
    <w:bookmarkStart w:name="z123" w:id="109"/>
    <w:p>
      <w:pPr>
        <w:spacing w:after="0"/>
        <w:ind w:left="0"/>
        <w:jc w:val="both"/>
      </w:pPr>
      <w:r>
        <w:rPr>
          <w:rFonts w:ascii="Times New Roman"/>
          <w:b w:val="false"/>
          <w:i w:val="false"/>
          <w:color w:val="000000"/>
          <w:sz w:val="28"/>
        </w:rPr>
        <w:t>
      Мүтәш Сыздықов көшесі 1, 3, 6, 7, 9, 15, 16, 21, 22.</w:t>
      </w:r>
    </w:p>
    <w:bookmarkEnd w:id="109"/>
    <w:bookmarkStart w:name="z124" w:id="110"/>
    <w:p>
      <w:pPr>
        <w:spacing w:after="0"/>
        <w:ind w:left="0"/>
        <w:jc w:val="both"/>
      </w:pPr>
      <w:r>
        <w:rPr>
          <w:rFonts w:ascii="Times New Roman"/>
          <w:b w:val="false"/>
          <w:i w:val="false"/>
          <w:color w:val="000000"/>
          <w:sz w:val="28"/>
        </w:rPr>
        <w:t>
      26) № 527 сайлау учаскесі</w:t>
      </w:r>
    </w:p>
    <w:bookmarkEnd w:id="110"/>
    <w:bookmarkStart w:name="z125" w:id="111"/>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bookmarkEnd w:id="111"/>
    <w:bookmarkStart w:name="z126" w:id="112"/>
    <w:p>
      <w:pPr>
        <w:spacing w:after="0"/>
        <w:ind w:left="0"/>
        <w:jc w:val="both"/>
      </w:pPr>
      <w:r>
        <w:rPr>
          <w:rFonts w:ascii="Times New Roman"/>
          <w:b w:val="false"/>
          <w:i w:val="false"/>
          <w:color w:val="000000"/>
          <w:sz w:val="28"/>
        </w:rPr>
        <w:t>
      № 527 сайлау учаскесінің шекаралары Кішкенекөл ауылы:</w:t>
      </w:r>
    </w:p>
    <w:bookmarkEnd w:id="112"/>
    <w:bookmarkStart w:name="z127" w:id="113"/>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109, 111, 112/1, 112/2, 113, 113/1, 113/2, 114/1, 114/2, 115.</w:t>
      </w:r>
    </w:p>
    <w:bookmarkEnd w:id="113"/>
    <w:bookmarkStart w:name="z128" w:id="114"/>
    <w:p>
      <w:pPr>
        <w:spacing w:after="0"/>
        <w:ind w:left="0"/>
        <w:jc w:val="both"/>
      </w:pPr>
      <w:r>
        <w:rPr>
          <w:rFonts w:ascii="Times New Roman"/>
          <w:b w:val="false"/>
          <w:i w:val="false"/>
          <w:color w:val="000000"/>
          <w:sz w:val="28"/>
        </w:rPr>
        <w:t>
      Сабыр Мәліков көшесі 72, 75, 77, 78, 79, 81, 82/1, 82/2, 83, 84, 85, 87, 89, 91, 92/1, 92/2, 95, 99, 101, 103, 105, 107, 109, 111, 113, 115, 117, 119/1, 119/2, 121/1, 125, 127/1, 127/2, 127/3, 129.</w:t>
      </w:r>
    </w:p>
    <w:bookmarkEnd w:id="114"/>
    <w:bookmarkStart w:name="z129" w:id="115"/>
    <w:p>
      <w:pPr>
        <w:spacing w:after="0"/>
        <w:ind w:left="0"/>
        <w:jc w:val="both"/>
      </w:pPr>
      <w:r>
        <w:rPr>
          <w:rFonts w:ascii="Times New Roman"/>
          <w:b w:val="false"/>
          <w:i w:val="false"/>
          <w:color w:val="000000"/>
          <w:sz w:val="28"/>
        </w:rPr>
        <w:t>
      Солтан Бижанов көшесі 25/1, 25/2, 29, 30/1, 30/2, 31, 32/1, 32/2, 33, 36/1, 36/2, 38/1, 38/2, 39, 40, 42/1, 42/2, 44, 52, 53, 54.</w:t>
      </w:r>
    </w:p>
    <w:bookmarkEnd w:id="115"/>
    <w:bookmarkStart w:name="z130" w:id="116"/>
    <w:p>
      <w:pPr>
        <w:spacing w:after="0"/>
        <w:ind w:left="0"/>
        <w:jc w:val="both"/>
      </w:pPr>
      <w:r>
        <w:rPr>
          <w:rFonts w:ascii="Times New Roman"/>
          <w:b w:val="false"/>
          <w:i w:val="false"/>
          <w:color w:val="000000"/>
          <w:sz w:val="28"/>
        </w:rPr>
        <w:t>
      Абай көшесі 69/1, 69/2, 71/1, 71/2, 75, 77, 79, 81, 94, 96, 98, 100, 102, 104, 106, 108, 110, 112, 114, 116.</w:t>
      </w:r>
    </w:p>
    <w:bookmarkEnd w:id="116"/>
    <w:bookmarkStart w:name="z131" w:id="117"/>
    <w:p>
      <w:pPr>
        <w:spacing w:after="0"/>
        <w:ind w:left="0"/>
        <w:jc w:val="both"/>
      </w:pPr>
      <w:r>
        <w:rPr>
          <w:rFonts w:ascii="Times New Roman"/>
          <w:b w:val="false"/>
          <w:i w:val="false"/>
          <w:color w:val="000000"/>
          <w:sz w:val="28"/>
        </w:rPr>
        <w:t>
      Назым Балтабаев көшесі 1, 3, 5, 7, 9, 11, 13/1, 13/2.</w:t>
      </w:r>
    </w:p>
    <w:bookmarkEnd w:id="117"/>
    <w:bookmarkStart w:name="z132" w:id="118"/>
    <w:p>
      <w:pPr>
        <w:spacing w:after="0"/>
        <w:ind w:left="0"/>
        <w:jc w:val="both"/>
      </w:pPr>
      <w:r>
        <w:rPr>
          <w:rFonts w:ascii="Times New Roman"/>
          <w:b w:val="false"/>
          <w:i w:val="false"/>
          <w:color w:val="000000"/>
          <w:sz w:val="28"/>
        </w:rPr>
        <w:t>
      Жамбыл көшесі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8"/>
    <w:bookmarkStart w:name="z133" w:id="119"/>
    <w:p>
      <w:pPr>
        <w:spacing w:after="0"/>
        <w:ind w:left="0"/>
        <w:jc w:val="both"/>
      </w:pPr>
      <w:r>
        <w:rPr>
          <w:rFonts w:ascii="Times New Roman"/>
          <w:b w:val="false"/>
          <w:i w:val="false"/>
          <w:color w:val="000000"/>
          <w:sz w:val="28"/>
        </w:rPr>
        <w:t>
      Ахметжан Қазымбетов көшесі 1, 3, 4, 9А, 11, 12, 15, 16, 18, 20, 21, 22/2, 23, 25, 26/1, 26/2, 26/3, 26/4, 26/5, 26/6, 26/7, 26/8, 27, 28/1, 28/2, 28/3, 28/4, 29, 30/1, 30/2, 30/3, 30/4, 30/5, 30/6, 30/7, 30/8, 31.</w:t>
      </w:r>
    </w:p>
    <w:bookmarkEnd w:id="119"/>
    <w:bookmarkStart w:name="z134" w:id="120"/>
    <w:p>
      <w:pPr>
        <w:spacing w:after="0"/>
        <w:ind w:left="0"/>
        <w:jc w:val="both"/>
      </w:pPr>
      <w:r>
        <w:rPr>
          <w:rFonts w:ascii="Times New Roman"/>
          <w:b w:val="false"/>
          <w:i w:val="false"/>
          <w:color w:val="000000"/>
          <w:sz w:val="28"/>
        </w:rPr>
        <w:t>
      Әбу Әбішев көшесі 13/1, 13/2, 15/1, 15/2, 17/1, 17/2, 19/1, 19/2, 21/1, 21/2, 23, 25/1, 25/2, 27, 29, 31, 33, 35, 36, 37, 38, 39, 40, 41, 42/1, 42/2, 43, 44/1, 44/2, 45/1, 45/2, 46, 47/1, 47/2, 49/1, 49/2, 51, 52, 53/1, 53/2, 54, 56, 58, 60, 64.</w:t>
      </w:r>
    </w:p>
    <w:bookmarkEnd w:id="120"/>
    <w:bookmarkStart w:name="z135" w:id="121"/>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121"/>
    <w:bookmarkStart w:name="z136" w:id="122"/>
    <w:p>
      <w:pPr>
        <w:spacing w:after="0"/>
        <w:ind w:left="0"/>
        <w:jc w:val="both"/>
      </w:pPr>
      <w:r>
        <w:rPr>
          <w:rFonts w:ascii="Times New Roman"/>
          <w:b w:val="false"/>
          <w:i w:val="false"/>
          <w:color w:val="000000"/>
          <w:sz w:val="28"/>
        </w:rPr>
        <w:t>
      Строительный көшесі 28/1, 28/2, 34, 36, 50А/1, 50А/2, 127, 128, 128/1, 128/2, 129/1, 129/2, 130/1, 130/2, 131/1, 131/2, 133/1, 133/2, 134/1, 134/2, 135/1, 135/2, 136/1, 136/2, 139/1, 139/2, 140/2, 141, 142/1, 142/2, 143.</w:t>
      </w:r>
    </w:p>
    <w:bookmarkEnd w:id="122"/>
    <w:bookmarkStart w:name="z137" w:id="123"/>
    <w:p>
      <w:pPr>
        <w:spacing w:after="0"/>
        <w:ind w:left="0"/>
        <w:jc w:val="both"/>
      </w:pPr>
      <w:r>
        <w:rPr>
          <w:rFonts w:ascii="Times New Roman"/>
          <w:b w:val="false"/>
          <w:i w:val="false"/>
          <w:color w:val="000000"/>
          <w:sz w:val="28"/>
        </w:rPr>
        <w:t>
      Талғат Шайсұлтанов көшесі 6, 8, 9, 15.</w:t>
      </w:r>
    </w:p>
    <w:bookmarkEnd w:id="123"/>
    <w:bookmarkStart w:name="z138" w:id="124"/>
    <w:p>
      <w:pPr>
        <w:spacing w:after="0"/>
        <w:ind w:left="0"/>
        <w:jc w:val="both"/>
      </w:pPr>
      <w:r>
        <w:rPr>
          <w:rFonts w:ascii="Times New Roman"/>
          <w:b w:val="false"/>
          <w:i w:val="false"/>
          <w:color w:val="000000"/>
          <w:sz w:val="28"/>
        </w:rPr>
        <w:t xml:space="preserve">
      Имақ Тоқпанов көшесі 1, 4, 5, 6, 13, 14, 16/1, 16/2, 26. </w:t>
      </w:r>
    </w:p>
    <w:bookmarkEnd w:id="124"/>
    <w:bookmarkStart w:name="z139" w:id="125"/>
    <w:p>
      <w:pPr>
        <w:spacing w:after="0"/>
        <w:ind w:left="0"/>
        <w:jc w:val="both"/>
      </w:pPr>
      <w:r>
        <w:rPr>
          <w:rFonts w:ascii="Times New Roman"/>
          <w:b w:val="false"/>
          <w:i w:val="false"/>
          <w:color w:val="000000"/>
          <w:sz w:val="28"/>
        </w:rPr>
        <w:t>
      Әлия Молдағулова көшесі 3/1, 3/2, 4, 4А, 5/1, 5/2, 6, 7/1, 7/2, 7/3, 8/1, 8/2.</w:t>
      </w:r>
    </w:p>
    <w:bookmarkEnd w:id="125"/>
    <w:bookmarkStart w:name="z140" w:id="126"/>
    <w:p>
      <w:pPr>
        <w:spacing w:after="0"/>
        <w:ind w:left="0"/>
        <w:jc w:val="both"/>
      </w:pPr>
      <w:r>
        <w:rPr>
          <w:rFonts w:ascii="Times New Roman"/>
          <w:b w:val="false"/>
          <w:i w:val="false"/>
          <w:color w:val="000000"/>
          <w:sz w:val="28"/>
        </w:rPr>
        <w:t>
      Мәншүк Мәметова көшесі 1/1, 1/2, 2/1, 2/2, 3, 4, 4А, 5, 6, 6А, 7, 8, 8А, 9, 10, 11, 12, 13, 14, 15.</w:t>
      </w:r>
    </w:p>
    <w:bookmarkEnd w:id="126"/>
    <w:bookmarkStart w:name="z141" w:id="127"/>
    <w:p>
      <w:pPr>
        <w:spacing w:after="0"/>
        <w:ind w:left="0"/>
        <w:jc w:val="both"/>
      </w:pPr>
      <w:r>
        <w:rPr>
          <w:rFonts w:ascii="Times New Roman"/>
          <w:b w:val="false"/>
          <w:i w:val="false"/>
          <w:color w:val="000000"/>
          <w:sz w:val="28"/>
        </w:rPr>
        <w:t>
      Қажым Мүсипов көшесі 21, 27, 33.</w:t>
      </w:r>
    </w:p>
    <w:bookmarkEnd w:id="127"/>
    <w:bookmarkStart w:name="z142" w:id="128"/>
    <w:p>
      <w:pPr>
        <w:spacing w:after="0"/>
        <w:ind w:left="0"/>
        <w:jc w:val="both"/>
      </w:pPr>
      <w:r>
        <w:rPr>
          <w:rFonts w:ascii="Times New Roman"/>
          <w:b w:val="false"/>
          <w:i w:val="false"/>
          <w:color w:val="000000"/>
          <w:sz w:val="28"/>
        </w:rPr>
        <w:t xml:space="preserve">
      Мүтәш Сыздықов көшесі 28, 29, 30, 31, 32, 33, 34, 35, 36, 37, 37А, 38, 39, 39А, 40, 41, 41А, 42, 43, 44, 45, 46, 47, 48, 49, 57/1, 57/2, 59/1, 59/2. </w:t>
      </w:r>
    </w:p>
    <w:bookmarkEnd w:id="128"/>
    <w:bookmarkStart w:name="z143" w:id="129"/>
    <w:p>
      <w:pPr>
        <w:spacing w:after="0"/>
        <w:ind w:left="0"/>
        <w:jc w:val="both"/>
      </w:pPr>
      <w:r>
        <w:rPr>
          <w:rFonts w:ascii="Times New Roman"/>
          <w:b w:val="false"/>
          <w:i w:val="false"/>
          <w:color w:val="000000"/>
          <w:sz w:val="28"/>
        </w:rPr>
        <w:t>
      Абылай хан көшесі 43, 49, 51, 53/1, 53/2, 55/1, 55/2, 57.</w:t>
      </w:r>
    </w:p>
    <w:bookmarkEnd w:id="129"/>
    <w:bookmarkStart w:name="z144" w:id="130"/>
    <w:p>
      <w:pPr>
        <w:spacing w:after="0"/>
        <w:ind w:left="0"/>
        <w:jc w:val="both"/>
      </w:pPr>
      <w:r>
        <w:rPr>
          <w:rFonts w:ascii="Times New Roman"/>
          <w:b w:val="false"/>
          <w:i w:val="false"/>
          <w:color w:val="000000"/>
          <w:sz w:val="28"/>
        </w:rPr>
        <w:t>
      27) № 528 сайлау учаскесі</w:t>
      </w:r>
    </w:p>
    <w:bookmarkEnd w:id="130"/>
    <w:bookmarkStart w:name="z145" w:id="131"/>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 </w:t>
      </w:r>
    </w:p>
    <w:bookmarkEnd w:id="131"/>
    <w:bookmarkStart w:name="z146" w:id="132"/>
    <w:p>
      <w:pPr>
        <w:spacing w:after="0"/>
        <w:ind w:left="0"/>
        <w:jc w:val="both"/>
      </w:pPr>
      <w:r>
        <w:rPr>
          <w:rFonts w:ascii="Times New Roman"/>
          <w:b w:val="false"/>
          <w:i w:val="false"/>
          <w:color w:val="000000"/>
          <w:sz w:val="28"/>
        </w:rPr>
        <w:t>
      № 528 сайлау учаскесінің шекаралары Кішкенекөл ауылы:</w:t>
      </w:r>
    </w:p>
    <w:bookmarkEnd w:id="132"/>
    <w:bookmarkStart w:name="z147" w:id="133"/>
    <w:p>
      <w:pPr>
        <w:spacing w:after="0"/>
        <w:ind w:left="0"/>
        <w:jc w:val="both"/>
      </w:pPr>
      <w:r>
        <w:rPr>
          <w:rFonts w:ascii="Times New Roman"/>
          <w:b w:val="false"/>
          <w:i w:val="false"/>
          <w:color w:val="000000"/>
          <w:sz w:val="28"/>
        </w:rPr>
        <w:t>
      Жамбыл көшесі 116, 118, 120, 122, 124, 126, 127, 129, 131, 132, 133, 134, 135, 136, 137, 138, 139, 140, 140/1, 140/2, 140/3, 140/4, 140/5, 140/6, 140/7, 140/8, 140/9, 140/10, 140/11, 140/12, 140/13, 140/14, 140/15, 140/16, 140/17, 140/18, 140/19, 140/20, 140/21, 140/22, 140/23, 140/24, 140/25, 140/26, 140/27, 140/28, 140/29, 140/30, 141, 143, 145, 147, 153, 155, 157, 159.</w:t>
      </w:r>
    </w:p>
    <w:bookmarkEnd w:id="133"/>
    <w:bookmarkStart w:name="z148" w:id="134"/>
    <w:p>
      <w:pPr>
        <w:spacing w:after="0"/>
        <w:ind w:left="0"/>
        <w:jc w:val="both"/>
      </w:pPr>
      <w:r>
        <w:rPr>
          <w:rFonts w:ascii="Times New Roman"/>
          <w:b w:val="false"/>
          <w:i w:val="false"/>
          <w:color w:val="000000"/>
          <w:sz w:val="28"/>
        </w:rPr>
        <w:t>
      Абай көшесі 83, 85, 87, 89, 91, 93, 95, 97, 99, 101, 103, 105, 107, 109, 111, 113, 115, 117, 118, 119, 120, 121, 123, 122, 124, 125, 126, 127, 128, 129, 130, 132, 134, 136, 138, 140, 142, 144, 146, 148, 150/1, 150/2, 152/1, 152/2, 154/1, 154/2, 154А, 156/1, 156/2, 156А, 158/1, 158/2, 158А, 160/1, 160/2, 162/1, 162/2.</w:t>
      </w:r>
    </w:p>
    <w:bookmarkEnd w:id="134"/>
    <w:bookmarkStart w:name="z149" w:id="135"/>
    <w:p>
      <w:pPr>
        <w:spacing w:after="0"/>
        <w:ind w:left="0"/>
        <w:jc w:val="both"/>
      </w:pPr>
      <w:r>
        <w:rPr>
          <w:rFonts w:ascii="Times New Roman"/>
          <w:b w:val="false"/>
          <w:i w:val="false"/>
          <w:color w:val="000000"/>
          <w:sz w:val="28"/>
        </w:rPr>
        <w:t>
      Сабыр Мәліков көшесі 100, 102, 104, 106, 108, 110, 112, 114, 116, 118, 120, 122, 126, 128, 130, 131А, 131Б, 132, 133, 134, 135, 136, 137, 139, 140, 141, 142, 143, 147, 149, 151, 153, 155, 157, 159, 161.</w:t>
      </w:r>
    </w:p>
    <w:bookmarkEnd w:id="135"/>
    <w:bookmarkStart w:name="z150" w:id="136"/>
    <w:p>
      <w:pPr>
        <w:spacing w:after="0"/>
        <w:ind w:left="0"/>
        <w:jc w:val="both"/>
      </w:pPr>
      <w:r>
        <w:rPr>
          <w:rFonts w:ascii="Times New Roman"/>
          <w:b w:val="false"/>
          <w:i w:val="false"/>
          <w:color w:val="000000"/>
          <w:sz w:val="28"/>
        </w:rPr>
        <w:t>
      Шоқан Уәлиханов көшесі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w:t>
      </w:r>
    </w:p>
    <w:bookmarkEnd w:id="136"/>
    <w:bookmarkStart w:name="z151" w:id="137"/>
    <w:p>
      <w:pPr>
        <w:spacing w:after="0"/>
        <w:ind w:left="0"/>
        <w:jc w:val="both"/>
      </w:pPr>
      <w:r>
        <w:rPr>
          <w:rFonts w:ascii="Times New Roman"/>
          <w:b w:val="false"/>
          <w:i w:val="false"/>
          <w:color w:val="000000"/>
          <w:sz w:val="28"/>
        </w:rPr>
        <w:t>
      Гагарин көшесі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7"/>
    <w:bookmarkStart w:name="z152" w:id="138"/>
    <w:p>
      <w:pPr>
        <w:spacing w:after="0"/>
        <w:ind w:left="0"/>
        <w:jc w:val="both"/>
      </w:pPr>
      <w:r>
        <w:rPr>
          <w:rFonts w:ascii="Times New Roman"/>
          <w:b w:val="false"/>
          <w:i w:val="false"/>
          <w:color w:val="000000"/>
          <w:sz w:val="28"/>
        </w:rPr>
        <w:t>
      Смағұл Сәдуақасов көшесі 124, 126, 128, 131, 132, 133, 134, 135, 137, 138, 139, 140, 141, 142, 143, 144, 145, 146, 147, 149.</w:t>
      </w:r>
    </w:p>
    <w:bookmarkEnd w:id="138"/>
    <w:bookmarkStart w:name="z153" w:id="139"/>
    <w:p>
      <w:pPr>
        <w:spacing w:after="0"/>
        <w:ind w:left="0"/>
        <w:jc w:val="both"/>
      </w:pPr>
      <w:r>
        <w:rPr>
          <w:rFonts w:ascii="Times New Roman"/>
          <w:b w:val="false"/>
          <w:i w:val="false"/>
          <w:color w:val="000000"/>
          <w:sz w:val="28"/>
        </w:rPr>
        <w:t>
      Строительный көшесі 13, 23, 35, 37, 49, 51, 53, 55, 57, 63, 65, 67, 69, 71.</w:t>
      </w:r>
    </w:p>
    <w:bookmarkEnd w:id="139"/>
    <w:bookmarkStart w:name="z154" w:id="140"/>
    <w:p>
      <w:pPr>
        <w:spacing w:after="0"/>
        <w:ind w:left="0"/>
        <w:jc w:val="both"/>
      </w:pPr>
      <w:r>
        <w:rPr>
          <w:rFonts w:ascii="Times New Roman"/>
          <w:b w:val="false"/>
          <w:i w:val="false"/>
          <w:color w:val="000000"/>
          <w:sz w:val="28"/>
        </w:rPr>
        <w:t>
      Южный көшесі 8, 11, 13, 15, 22, 26, 35, 36, 37, 38, 39, 40/1, 40/2, 46, 48.</w:t>
      </w:r>
    </w:p>
    <w:bookmarkEnd w:id="140"/>
    <w:bookmarkStart w:name="z155" w:id="141"/>
    <w:p>
      <w:pPr>
        <w:spacing w:after="0"/>
        <w:ind w:left="0"/>
        <w:jc w:val="both"/>
      </w:pPr>
      <w:r>
        <w:rPr>
          <w:rFonts w:ascii="Times New Roman"/>
          <w:b w:val="false"/>
          <w:i w:val="false"/>
          <w:color w:val="000000"/>
          <w:sz w:val="28"/>
        </w:rPr>
        <w:t>
      28) № 529 сайлау учаскесі</w:t>
      </w:r>
    </w:p>
    <w:bookmarkEnd w:id="141"/>
    <w:bookmarkStart w:name="z156" w:id="142"/>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42"/>
    <w:bookmarkStart w:name="z157" w:id="143"/>
    <w:p>
      <w:pPr>
        <w:spacing w:after="0"/>
        <w:ind w:left="0"/>
        <w:jc w:val="both"/>
      </w:pPr>
      <w:r>
        <w:rPr>
          <w:rFonts w:ascii="Times New Roman"/>
          <w:b w:val="false"/>
          <w:i w:val="false"/>
          <w:color w:val="000000"/>
          <w:sz w:val="28"/>
        </w:rPr>
        <w:t>
      № 529 сайлау учаскенің шекаралары Кішкенекөл ауылы:</w:t>
      </w:r>
    </w:p>
    <w:bookmarkEnd w:id="143"/>
    <w:bookmarkStart w:name="z158" w:id="144"/>
    <w:p>
      <w:pPr>
        <w:spacing w:after="0"/>
        <w:ind w:left="0"/>
        <w:jc w:val="both"/>
      </w:pPr>
      <w:r>
        <w:rPr>
          <w:rFonts w:ascii="Times New Roman"/>
          <w:b w:val="false"/>
          <w:i w:val="false"/>
          <w:color w:val="000000"/>
          <w:sz w:val="28"/>
        </w:rPr>
        <w:t>
      Смағұл Сәдуақасов көшесі 2, 4.</w:t>
      </w:r>
    </w:p>
    <w:bookmarkEnd w:id="144"/>
    <w:bookmarkStart w:name="z159" w:id="145"/>
    <w:p>
      <w:pPr>
        <w:spacing w:after="0"/>
        <w:ind w:left="0"/>
        <w:jc w:val="both"/>
      </w:pPr>
      <w:r>
        <w:rPr>
          <w:rFonts w:ascii="Times New Roman"/>
          <w:b w:val="false"/>
          <w:i w:val="false"/>
          <w:color w:val="000000"/>
          <w:sz w:val="28"/>
        </w:rPr>
        <w:t>
      Шоқан Уәлиханов көшесі 1, 2/1, 2/2, 2/4, 3, 4/1, 4/2, 5, 6/1, 6/2, 6/3, 6/4, 7, 8, 9, 10/1, 10/2, 11, 12, 13, 14, 15, 16, 17, 18, 19, 20, 22, 24.</w:t>
      </w:r>
    </w:p>
    <w:bookmarkEnd w:id="145"/>
    <w:bookmarkStart w:name="z160" w:id="146"/>
    <w:p>
      <w:pPr>
        <w:spacing w:after="0"/>
        <w:ind w:left="0"/>
        <w:jc w:val="both"/>
      </w:pPr>
      <w:r>
        <w:rPr>
          <w:rFonts w:ascii="Times New Roman"/>
          <w:b w:val="false"/>
          <w:i w:val="false"/>
          <w:color w:val="000000"/>
          <w:sz w:val="28"/>
        </w:rPr>
        <w:t>
       Гагарин көшесі 1, 1А, 1Б, 2, 2Б, 2/1, 2/2, 3, 4/1, 4А/1, 5, 6/1, 6/2, 8/1, 8/2, 9, 10/1, 10/2, 11, 12, 13, 14/1, 14/2, 15, 16, 17, 18, 19, 20, 21, 22, 24.</w:t>
      </w:r>
    </w:p>
    <w:bookmarkEnd w:id="146"/>
    <w:bookmarkStart w:name="z161" w:id="147"/>
    <w:p>
      <w:pPr>
        <w:spacing w:after="0"/>
        <w:ind w:left="0"/>
        <w:jc w:val="both"/>
      </w:pPr>
      <w:r>
        <w:rPr>
          <w:rFonts w:ascii="Times New Roman"/>
          <w:b w:val="false"/>
          <w:i w:val="false"/>
          <w:color w:val="000000"/>
          <w:sz w:val="28"/>
        </w:rPr>
        <w:t>
      Амангелді көшесі 9, 12, 13, 31, 36.</w:t>
      </w:r>
    </w:p>
    <w:bookmarkEnd w:id="147"/>
    <w:bookmarkStart w:name="z162" w:id="148"/>
    <w:p>
      <w:pPr>
        <w:spacing w:after="0"/>
        <w:ind w:left="0"/>
        <w:jc w:val="both"/>
      </w:pPr>
      <w:r>
        <w:rPr>
          <w:rFonts w:ascii="Times New Roman"/>
          <w:b w:val="false"/>
          <w:i w:val="false"/>
          <w:color w:val="000000"/>
          <w:sz w:val="28"/>
        </w:rPr>
        <w:t>
      Вокзальная көшесі 1, 1/2, 1А/1, 3, 5, 7, 8, 9, 10, 11, 13, 14/1, 14/2, 15, 16/2, 17, 18/1, 18/2, 18Б/1, 18Б/2, 19, 20/1, 20/3, 20/5, 20/6, 20/7, 20/8, 20А, 21, 21А, 22/1, 23, 24, 25, 25А/1, 25А/2, 26/1, 26/2, 28/1, 28/2, 30, 30/2, 32/1, 32/2, 34/2, 34/3, 36/2.</w:t>
      </w:r>
    </w:p>
    <w:bookmarkEnd w:id="148"/>
    <w:bookmarkStart w:name="z163" w:id="149"/>
    <w:p>
      <w:pPr>
        <w:spacing w:after="0"/>
        <w:ind w:left="0"/>
        <w:jc w:val="both"/>
      </w:pPr>
      <w:r>
        <w:rPr>
          <w:rFonts w:ascii="Times New Roman"/>
          <w:b w:val="false"/>
          <w:i w:val="false"/>
          <w:color w:val="000000"/>
          <w:sz w:val="28"/>
        </w:rPr>
        <w:t xml:space="preserve">
      ДЭУ-59 /1, 3/2, 4, 5/1, 5/2, 6, 7/1, 7/2, 9/1, 9/2. </w:t>
      </w:r>
    </w:p>
    <w:bookmarkEnd w:id="149"/>
    <w:bookmarkStart w:name="z164" w:id="150"/>
    <w:p>
      <w:pPr>
        <w:spacing w:after="0"/>
        <w:ind w:left="0"/>
        <w:jc w:val="both"/>
      </w:pPr>
      <w:r>
        <w:rPr>
          <w:rFonts w:ascii="Times New Roman"/>
          <w:b w:val="false"/>
          <w:i w:val="false"/>
          <w:color w:val="000000"/>
          <w:sz w:val="28"/>
        </w:rPr>
        <w:t>
      29) № 530 сайлау учаскесі</w:t>
      </w:r>
    </w:p>
    <w:bookmarkEnd w:id="150"/>
    <w:bookmarkStart w:name="z165" w:id="151"/>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 </w:t>
      </w:r>
    </w:p>
    <w:bookmarkEnd w:id="151"/>
    <w:bookmarkStart w:name="z166" w:id="152"/>
    <w:p>
      <w:pPr>
        <w:spacing w:after="0"/>
        <w:ind w:left="0"/>
        <w:jc w:val="both"/>
      </w:pPr>
      <w:r>
        <w:rPr>
          <w:rFonts w:ascii="Times New Roman"/>
          <w:b w:val="false"/>
          <w:i w:val="false"/>
          <w:color w:val="000000"/>
          <w:sz w:val="28"/>
        </w:rPr>
        <w:t>
      № 530 сайлау учаскенің шекаралары Кішкенекөл ауылы:</w:t>
      </w:r>
    </w:p>
    <w:bookmarkEnd w:id="152"/>
    <w:bookmarkStart w:name="z167" w:id="153"/>
    <w:p>
      <w:pPr>
        <w:spacing w:after="0"/>
        <w:ind w:left="0"/>
        <w:jc w:val="both"/>
      </w:pPr>
      <w:r>
        <w:rPr>
          <w:rFonts w:ascii="Times New Roman"/>
          <w:b w:val="false"/>
          <w:i w:val="false"/>
          <w:color w:val="000000"/>
          <w:sz w:val="28"/>
        </w:rPr>
        <w:t>
      Смағұл Сәдуақасов көшесі 68, 70, 71, 73, 75, 77/1, 77/2, 84, 85, 86, 87, 88, 89А, 89б, 90, 91, 92, 93, 94, 95, 96, 97, 98, 99, 100, 101, 103, 104, 105, 106, 109, 110, 111, 112, 114, 115/1, 115/2, 116/1, 116/2, 117, 118/1, 118/2, 119, 121, 122, 125.</w:t>
      </w:r>
    </w:p>
    <w:bookmarkEnd w:id="153"/>
    <w:bookmarkStart w:name="z168" w:id="154"/>
    <w:p>
      <w:pPr>
        <w:spacing w:after="0"/>
        <w:ind w:left="0"/>
        <w:jc w:val="both"/>
      </w:pPr>
      <w:r>
        <w:rPr>
          <w:rFonts w:ascii="Times New Roman"/>
          <w:b w:val="false"/>
          <w:i w:val="false"/>
          <w:color w:val="000000"/>
          <w:sz w:val="28"/>
        </w:rPr>
        <w:t>
      Сәкен Сейфуллин көшесі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54"/>
    <w:bookmarkStart w:name="z169" w:id="155"/>
    <w:p>
      <w:pPr>
        <w:spacing w:after="0"/>
        <w:ind w:left="0"/>
        <w:jc w:val="both"/>
      </w:pPr>
      <w:r>
        <w:rPr>
          <w:rFonts w:ascii="Times New Roman"/>
          <w:b w:val="false"/>
          <w:i w:val="false"/>
          <w:color w:val="000000"/>
          <w:sz w:val="28"/>
        </w:rPr>
        <w:t>
      Набережная көшесі 66, 68, 70, 71, 73, 74, 75, 77, 78, 79, 81, 83А, 85, 87, 89, 94, 97, 103, 105, 106, 108, 109, 110, 111, 113, 114, 115, 117, 118, 119, 121, 122, 123, 125, 126, 128, 132, 134, 136, 138, 140.</w:t>
      </w:r>
    </w:p>
    <w:bookmarkEnd w:id="155"/>
    <w:bookmarkStart w:name="z170" w:id="156"/>
    <w:p>
      <w:pPr>
        <w:spacing w:after="0"/>
        <w:ind w:left="0"/>
        <w:jc w:val="both"/>
      </w:pPr>
      <w:r>
        <w:rPr>
          <w:rFonts w:ascii="Times New Roman"/>
          <w:b w:val="false"/>
          <w:i w:val="false"/>
          <w:color w:val="000000"/>
          <w:sz w:val="28"/>
        </w:rPr>
        <w:t>
      Амангелді көшесі 38, 40, 42, 44, 46, 47/1, 47/2, 48/1, 48/2, 49/1, 49/2, 50, 51/1, 51/2, 52, 53/1, 53/2, 56/1, 56/2, 58/1, 58/2, 60/1, 60/2, 62/1, 62/2.</w:t>
      </w:r>
    </w:p>
    <w:bookmarkEnd w:id="156"/>
    <w:bookmarkStart w:name="z171" w:id="157"/>
    <w:p>
      <w:pPr>
        <w:spacing w:after="0"/>
        <w:ind w:left="0"/>
        <w:jc w:val="both"/>
      </w:pPr>
      <w:r>
        <w:rPr>
          <w:rFonts w:ascii="Times New Roman"/>
          <w:b w:val="false"/>
          <w:i w:val="false"/>
          <w:color w:val="000000"/>
          <w:sz w:val="28"/>
        </w:rPr>
        <w:t>
      Кішкенекөл көшесі 49, 53, 61, 65, 67, 68, 69, 70, 71, 73, 75, 76, 77, 78, 82, 83, 84, 85, 86, 87/1, 87/2, 88, 88А, 89/1, 89/2, 90, 91/1, 91/2, 92, 93/1, 93/2, 96, 98, 100, 102, 104, 106, 108.</w:t>
      </w:r>
    </w:p>
    <w:bookmarkEnd w:id="157"/>
    <w:bookmarkStart w:name="z172" w:id="158"/>
    <w:p>
      <w:pPr>
        <w:spacing w:after="0"/>
        <w:ind w:left="0"/>
        <w:jc w:val="both"/>
      </w:pPr>
      <w:r>
        <w:rPr>
          <w:rFonts w:ascii="Times New Roman"/>
          <w:b w:val="false"/>
          <w:i w:val="false"/>
          <w:color w:val="000000"/>
          <w:sz w:val="28"/>
        </w:rPr>
        <w:t>
      Южный көшесі 1А, 1Б, 1А/2, 2А/1, 2Б.</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