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23fe2a" w14:textId="523fe2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Уәлиханов ауданының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есебінен коммуналдық көрсетілетін қызметтерге ақы төлеу және отын сатып алу бойынша әлеуметтік қолдау көрсету тәртібі мен мөлшерін бекіту туралы</w:t>
      </w:r>
    </w:p>
    <w:p>
      <w:pPr>
        <w:spacing w:after="0"/>
        <w:ind w:left="0"/>
        <w:jc w:val="both"/>
      </w:pPr>
      <w:r>
        <w:rPr>
          <w:rFonts w:ascii="Times New Roman"/>
          <w:b w:val="false"/>
          <w:i w:val="false"/>
          <w:color w:val="000000"/>
          <w:sz w:val="28"/>
        </w:rPr>
        <w:t>Солтүстік Қазақстан облысы Уәлиханов аудандық мәслихатының 2022 жылғы 19 мамырдағы № 2-18 c шешімі. Қазақстан Республикасының Әділет министрлігінде 2022 жылғы 26 мамырда № 28221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6-бабы 1-тармағының </w:t>
      </w:r>
      <w:r>
        <w:rPr>
          <w:rFonts w:ascii="Times New Roman"/>
          <w:b w:val="false"/>
          <w:i w:val="false"/>
          <w:color w:val="000000"/>
          <w:sz w:val="28"/>
        </w:rPr>
        <w:t>15) тармақшасына</w:t>
      </w:r>
      <w:r>
        <w:rPr>
          <w:rFonts w:ascii="Times New Roman"/>
          <w:b w:val="false"/>
          <w:i w:val="false"/>
          <w:color w:val="000000"/>
          <w:sz w:val="28"/>
        </w:rPr>
        <w:t xml:space="preserve"> және "Агроөнеркәсіптік кешенді және ауылдық аумақтарды дамытуды мемлекеттік реттеу туралы" Қазақстан Республикасы Заңының 18-бабының </w:t>
      </w:r>
      <w:r>
        <w:rPr>
          <w:rFonts w:ascii="Times New Roman"/>
          <w:b w:val="false"/>
          <w:i w:val="false"/>
          <w:color w:val="000000"/>
          <w:sz w:val="28"/>
        </w:rPr>
        <w:t>5-тармағына</w:t>
      </w:r>
      <w:r>
        <w:rPr>
          <w:rFonts w:ascii="Times New Roman"/>
          <w:b w:val="false"/>
          <w:i w:val="false"/>
          <w:color w:val="000000"/>
          <w:sz w:val="28"/>
        </w:rPr>
        <w:t xml:space="preserve"> сәйкес, Уәлиханов аудандық мәслихаты ШЕШТІ:</w:t>
      </w:r>
    </w:p>
    <w:bookmarkEnd w:id="0"/>
    <w:bookmarkStart w:name="z5" w:id="1"/>
    <w:p>
      <w:pPr>
        <w:spacing w:after="0"/>
        <w:ind w:left="0"/>
        <w:jc w:val="both"/>
      </w:pPr>
      <w:r>
        <w:rPr>
          <w:rFonts w:ascii="Times New Roman"/>
          <w:b w:val="false"/>
          <w:i w:val="false"/>
          <w:color w:val="000000"/>
          <w:sz w:val="28"/>
        </w:rPr>
        <w:t xml:space="preserve">
      1. Уәлиханов ауданының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есебінен коммуналдық көрсетілетін қызметтерге ақы төлеу және отын сатып алу бойынша әлеуметтік қолдау көрсету тәртібі мен мөлшері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6"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Уәлиханов аудандық 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Абдулов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Уәлиханов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19 мамырдағы № 2-18 c</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қосымша</w:t>
            </w:r>
          </w:p>
        </w:tc>
      </w:tr>
    </w:tbl>
    <w:bookmarkStart w:name="z12" w:id="3"/>
    <w:p>
      <w:pPr>
        <w:spacing w:after="0"/>
        <w:ind w:left="0"/>
        <w:jc w:val="left"/>
      </w:pPr>
      <w:r>
        <w:rPr>
          <w:rFonts w:ascii="Times New Roman"/>
          <w:b/>
          <w:i w:val="false"/>
          <w:color w:val="000000"/>
        </w:rPr>
        <w:t xml:space="preserve"> Уәлиханов ауданының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есебінен коммуналдық көрсетілетін қызметтерге ақы төлеу және отын сатып алу бойынша әлеуметтік қолдау көрсету тәртібі мен мөлшері</w:t>
      </w:r>
    </w:p>
    <w:bookmarkEnd w:id="3"/>
    <w:bookmarkStart w:name="z13" w:id="4"/>
    <w:p>
      <w:pPr>
        <w:spacing w:after="0"/>
        <w:ind w:left="0"/>
        <w:jc w:val="left"/>
      </w:pPr>
      <w:r>
        <w:rPr>
          <w:rFonts w:ascii="Times New Roman"/>
          <w:b/>
          <w:i w:val="false"/>
          <w:color w:val="000000"/>
        </w:rPr>
        <w:t xml:space="preserve"> 1. Жалпы ережелер</w:t>
      </w:r>
    </w:p>
    <w:bookmarkEnd w:id="4"/>
    <w:bookmarkStart w:name="z14" w:id="5"/>
    <w:p>
      <w:pPr>
        <w:spacing w:after="0"/>
        <w:ind w:left="0"/>
        <w:jc w:val="both"/>
      </w:pPr>
      <w:r>
        <w:rPr>
          <w:rFonts w:ascii="Times New Roman"/>
          <w:b w:val="false"/>
          <w:i w:val="false"/>
          <w:color w:val="000000"/>
          <w:sz w:val="28"/>
        </w:rPr>
        <w:t>
      1. Коммуналдық қызметтерді төлеу және отын сатып алу бойынша әлеуметтік қолдау (бұдан әрі – әлеуметтік қолдау) Уәлиханов ауданының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(бұдан әрі - мамандар) көрсетіледі.</w:t>
      </w:r>
    </w:p>
    <w:bookmarkEnd w:id="5"/>
    <w:bookmarkStart w:name="z15" w:id="6"/>
    <w:p>
      <w:pPr>
        <w:spacing w:after="0"/>
        <w:ind w:left="0"/>
        <w:jc w:val="both"/>
      </w:pPr>
      <w:r>
        <w:rPr>
          <w:rFonts w:ascii="Times New Roman"/>
          <w:b w:val="false"/>
          <w:i w:val="false"/>
          <w:color w:val="000000"/>
          <w:sz w:val="28"/>
        </w:rPr>
        <w:t>
      2. Мамандарға әлеуметтік қолдау көрсету "Солтүстік Қазақстан облысы Уәлиханов ауданының жұмыспен қамту және әлеуметтік бағдарламалар бөлімі" коммуналдық мемлекеттік мекемесімен (бұдан әрі - уәкілетті орган), осы мақсаттарға аудандық бюджетте көзделген қаражат шегінде жүзеге асырылады.</w:t>
      </w:r>
    </w:p>
    <w:bookmarkEnd w:id="6"/>
    <w:bookmarkStart w:name="z16" w:id="7"/>
    <w:p>
      <w:pPr>
        <w:spacing w:after="0"/>
        <w:ind w:left="0"/>
        <w:jc w:val="left"/>
      </w:pPr>
      <w:r>
        <w:rPr>
          <w:rFonts w:ascii="Times New Roman"/>
          <w:b/>
          <w:i w:val="false"/>
          <w:color w:val="000000"/>
        </w:rPr>
        <w:t xml:space="preserve"> 2. Әлеуметтік қолдауды көрсету тәртібі</w:t>
      </w:r>
    </w:p>
    <w:bookmarkEnd w:id="7"/>
    <w:bookmarkStart w:name="z17" w:id="8"/>
    <w:p>
      <w:pPr>
        <w:spacing w:after="0"/>
        <w:ind w:left="0"/>
        <w:jc w:val="both"/>
      </w:pPr>
      <w:r>
        <w:rPr>
          <w:rFonts w:ascii="Times New Roman"/>
          <w:b w:val="false"/>
          <w:i w:val="false"/>
          <w:color w:val="000000"/>
          <w:sz w:val="28"/>
        </w:rPr>
        <w:t>
      3. Әлеуметтік қолдау мемлекеттік денсаулық сақтау, әлеуметтік қамсыздандыру, білім беру, мәдениет, спорт және ветеринария ұйымдарының бірінші басшыларымен бекітілген тізімдер негізінде мамандардан өтініштер талап етілмей көрсетіледі.</w:t>
      </w:r>
    </w:p>
    <w:bookmarkEnd w:id="8"/>
    <w:bookmarkStart w:name="z18" w:id="9"/>
    <w:p>
      <w:pPr>
        <w:spacing w:after="0"/>
        <w:ind w:left="0"/>
        <w:jc w:val="both"/>
      </w:pPr>
      <w:r>
        <w:rPr>
          <w:rFonts w:ascii="Times New Roman"/>
          <w:b w:val="false"/>
          <w:i w:val="false"/>
          <w:color w:val="000000"/>
          <w:sz w:val="28"/>
        </w:rPr>
        <w:t>
      4. Әлеуметтік қолдау екінші деңгейдегі банктер немесе банк операцияларының тиісті түрлеріне лицензиясы бар ұйымдар арқылы мамандардың жеке шоттарына аудару жолымен жүзеге асырылады.</w:t>
      </w:r>
    </w:p>
    <w:bookmarkEnd w:id="9"/>
    <w:bookmarkStart w:name="z19" w:id="10"/>
    <w:p>
      <w:pPr>
        <w:spacing w:after="0"/>
        <w:ind w:left="0"/>
        <w:jc w:val="left"/>
      </w:pPr>
      <w:r>
        <w:rPr>
          <w:rFonts w:ascii="Times New Roman"/>
          <w:b/>
          <w:i w:val="false"/>
          <w:color w:val="000000"/>
        </w:rPr>
        <w:t xml:space="preserve"> 3. Әлеуметтік қолдау көрсету мөлшері</w:t>
      </w:r>
    </w:p>
    <w:bookmarkEnd w:id="10"/>
    <w:bookmarkStart w:name="z20" w:id="11"/>
    <w:p>
      <w:pPr>
        <w:spacing w:after="0"/>
        <w:ind w:left="0"/>
        <w:jc w:val="both"/>
      </w:pPr>
      <w:r>
        <w:rPr>
          <w:rFonts w:ascii="Times New Roman"/>
          <w:b w:val="false"/>
          <w:i w:val="false"/>
          <w:color w:val="000000"/>
          <w:sz w:val="28"/>
        </w:rPr>
        <w:t>
      5. Мамандарға әлеуметтік қолдау жылына бір рет бюджет қаражаты есебінен 2 (екі) айлық есептік көрсеткіш мөлшерінде көрсетіледі.</w:t>
      </w:r>
    </w:p>
    <w:bookmarkEnd w:id="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