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be9ea" w14:textId="acbe9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Уәлиханов аудандық мәслихатының 2018 жылғы 16 сәуірдегі № 3-25 с "Жер салығының мөлшерлемелері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аудандық мәслихатының 2022 жылғы 19 мамырдағы № 3-18 c шешімі. Қазақстан Республикасының Әділет министрлігінде 2022 жылғы 24 мамырда № 28184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Уәлиханов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Уәлиханов аудандық мәслихатының 2018 жылғы 16 сәуірдегі № 3-25 с "Жер салығының мөлшерлемелері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4694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тақырыпқа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орыс тілінде өзгеріс енгізіледі, қазақ тіліндегі мәтін өзгермейді;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Республикасының Кодексінің (Салық кодексі) 510-бабының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Уәлиханов аудандық мәслихаты ШЕШТІ:";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Уәлиханов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