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d765" w14:textId="8e1d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2020 жылғы 23 желтоқсандағы № 50/3 "Тимирязев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2022 жылғы 28 желтоқсандағы № 17/20 шешімі. Қазақстан Республикасының Әділет министрлігінде 2023 жылғы 6 қаңтарда № 31593 болып тіркелді. Күші жойылды - Солтүстік Қазақстан облысы Тимирязев аудандық мәслихатының 2023 жылғы 28 қарашадағы № 8/8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28.11.2023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Тимирязев аудандық мәслихаты ШЕШТІ:</w:t>
      </w:r>
    </w:p>
    <w:bookmarkEnd w:id="0"/>
    <w:bookmarkStart w:name="z5" w:id="1"/>
    <w:p>
      <w:pPr>
        <w:spacing w:after="0"/>
        <w:ind w:left="0"/>
        <w:jc w:val="both"/>
      </w:pPr>
      <w:r>
        <w:rPr>
          <w:rFonts w:ascii="Times New Roman"/>
          <w:b w:val="false"/>
          <w:i w:val="false"/>
          <w:color w:val="000000"/>
          <w:sz w:val="28"/>
        </w:rPr>
        <w:t xml:space="preserve">
      1. Тимирязев аудандық мәслихатының 2020 жылғы 23 желтоқсандағы № 50/3 "Солтүстік Қазақстан облысы Тимирязев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6862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Тимирязев ауданында мұқтаж азаматтардың жекелеген санаттарына әлеуметтік көмек көрсету мөлшерлерін анықтау және тізбесін белгілеу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 мүгедектігі бар адамдарды әлеуметтік қорғау туралы" Заңы, Қазақстан Республикасының "Ардагерлер туралы" Заңы негізінде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 (бұдан әрі-Үлгілік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"4. "Қазақстан Республикасында мүгедектігі бар адамдарды әлеуметтiк қорғау туралы" Қазақстан Республикасы Заңының 16-бабында және "Ардагерлер туралы" Қазақстан Республикасының Заңы 10-бабының 2) тармақшасында, 11-бабының 2) тармақшасында, 12-бабының 2) тармақшасында, 13-бабының 2) тармақшасында, 17-бабында көзделген әлеуметтік қолдау шаралары осы Қағидаларда айкындалган тәртіпте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"7. Мереке күндеріне арналған біржолғы әлеуметтік көмек келесі санаттағы азаматтарға көрсетіледі:</w:t>
      </w:r>
    </w:p>
    <w:bookmarkEnd w:id="5"/>
    <w:bookmarkStart w:name="z13" w:id="6"/>
    <w:p>
      <w:pPr>
        <w:spacing w:after="0"/>
        <w:ind w:left="0"/>
        <w:jc w:val="both"/>
      </w:pPr>
      <w:r>
        <w:rPr>
          <w:rFonts w:ascii="Times New Roman"/>
          <w:b w:val="false"/>
          <w:i w:val="false"/>
          <w:color w:val="000000"/>
          <w:sz w:val="28"/>
        </w:rPr>
        <w:t>
      1) 8 наурыз – Халықаралық әйелдер күніне орай:</w:t>
      </w:r>
    </w:p>
    <w:bookmarkEnd w:id="6"/>
    <w:bookmarkStart w:name="z14" w:id="7"/>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7"/>
    <w:bookmarkStart w:name="z15" w:id="8"/>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8"/>
    <w:bookmarkStart w:name="z16" w:id="9"/>
    <w:p>
      <w:pPr>
        <w:spacing w:after="0"/>
        <w:ind w:left="0"/>
        <w:jc w:val="both"/>
      </w:pPr>
      <w:r>
        <w:rPr>
          <w:rFonts w:ascii="Times New Roman"/>
          <w:b w:val="false"/>
          <w:i w:val="false"/>
          <w:color w:val="000000"/>
          <w:sz w:val="28"/>
        </w:rPr>
        <w:t>
      2) 7 мамыр – Отан қорғаушылар күніне:</w:t>
      </w:r>
    </w:p>
    <w:bookmarkEnd w:id="9"/>
    <w:bookmarkStart w:name="z17" w:id="10"/>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10"/>
    <w:bookmarkStart w:name="z18" w:id="11"/>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11"/>
    <w:bookmarkStart w:name="z19" w:id="12"/>
    <w:p>
      <w:pPr>
        <w:spacing w:after="0"/>
        <w:ind w:left="0"/>
        <w:jc w:val="both"/>
      </w:pPr>
      <w:r>
        <w:rPr>
          <w:rFonts w:ascii="Times New Roman"/>
          <w:b w:val="false"/>
          <w:i w:val="false"/>
          <w:color w:val="000000"/>
          <w:sz w:val="28"/>
        </w:rPr>
        <w:t>
      3) 9 мамыр - Жеңіс күніне орай:</w:t>
      </w:r>
    </w:p>
    <w:bookmarkEnd w:id="12"/>
    <w:bookmarkStart w:name="z20" w:id="13"/>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1 000 000 (бір миллион) теңге мөлшерінде;</w:t>
      </w:r>
    </w:p>
    <w:bookmarkEnd w:id="13"/>
    <w:bookmarkStart w:name="z21" w:id="1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1 000 000 (бір миллион) теңге мөлшерінде;</w:t>
      </w:r>
    </w:p>
    <w:bookmarkEnd w:id="14"/>
    <w:bookmarkStart w:name="z22" w:id="15"/>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15"/>
    <w:bookmarkStart w:name="z23" w:id="1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- 100 000 (жүз мың) теңге мөлшерінде;</w:t>
      </w:r>
    </w:p>
    <w:bookmarkEnd w:id="16"/>
    <w:bookmarkStart w:name="z24" w:id="1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17"/>
    <w:bookmarkStart w:name="z25" w:id="1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18"/>
    <w:bookmarkStart w:name="z26" w:id="19"/>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19"/>
    <w:bookmarkStart w:name="z27" w:id="2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- 60 000 (алпыс мың) теңге мөлшерінде;</w:t>
      </w:r>
    </w:p>
    <w:bookmarkEnd w:id="20"/>
    <w:bookmarkStart w:name="z28" w:id="2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21"/>
    <w:bookmarkStart w:name="z29" w:id="22"/>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22"/>
    <w:bookmarkStart w:name="z30" w:id="23"/>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белгіленген адамдарға - 60 000 (алпыс мың) теңге мөлшерінде;</w:t>
      </w:r>
    </w:p>
    <w:bookmarkEnd w:id="23"/>
    <w:bookmarkStart w:name="z31" w:id="2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24"/>
    <w:bookmarkStart w:name="z32" w:id="2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- 30 000 (отыз мың) теңге мөлшерінде;</w:t>
      </w:r>
    </w:p>
    <w:bookmarkEnd w:id="25"/>
    <w:bookmarkStart w:name="z33" w:id="2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- 30 000 (отыз мың) теңге мөлшерінде;</w:t>
      </w:r>
    </w:p>
    <w:bookmarkEnd w:id="26"/>
    <w:bookmarkStart w:name="z34" w:id="2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 5 (бес) айлық есептік көрсеткіш мөлшерінде;</w:t>
      </w:r>
    </w:p>
    <w:bookmarkEnd w:id="27"/>
    <w:bookmarkStart w:name="z35" w:id="28"/>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bookmarkEnd w:id="28"/>
    <w:bookmarkStart w:name="z36" w:id="2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балаларына- 15 (он бес) айлық есептік көрсеткіш мөлшерінде;</w:t>
      </w:r>
    </w:p>
    <w:bookmarkEnd w:id="29"/>
    <w:bookmarkStart w:name="z37" w:id="30"/>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- 15 (он бес) айлық есептік көрсеткіш мөлшерінде;</w:t>
      </w:r>
    </w:p>
    <w:bookmarkEnd w:id="30"/>
    <w:bookmarkStart w:name="z38" w:id="3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(он бес) айлық есептік көрсеткіш мөлшерінде;</w:t>
      </w:r>
    </w:p>
    <w:bookmarkEnd w:id="31"/>
    <w:bookmarkStart w:name="z39" w:id="32"/>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- 15 (он бес) айлық есептік көрсеткіш мөлшерінде;</w:t>
      </w:r>
    </w:p>
    <w:bookmarkEnd w:id="32"/>
    <w:bookmarkStart w:name="z40" w:id="33"/>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 (он бес) айлық есептік көрсеткіш мөлшерінде;</w:t>
      </w:r>
    </w:p>
    <w:bookmarkEnd w:id="33"/>
    <w:bookmarkStart w:name="z41" w:id="3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 (он бес) айлық есептік көрсеткіш мөлшерінде;</w:t>
      </w:r>
    </w:p>
    <w:bookmarkEnd w:id="34"/>
    <w:bookmarkStart w:name="z42" w:id="3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 (он бес) айлық есептік көрсеткіш мөлшерінде;</w:t>
      </w:r>
    </w:p>
    <w:bookmarkEnd w:id="35"/>
    <w:bookmarkStart w:name="z43" w:id="3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 (он бес) айлық есептік көрсеткіш мөлшерінде;</w:t>
      </w:r>
    </w:p>
    <w:bookmarkEnd w:id="36"/>
    <w:bookmarkStart w:name="z44" w:id="3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- 15 (он бес) айлық есептік көрсеткіш мөлшерінде;</w:t>
      </w:r>
    </w:p>
    <w:bookmarkEnd w:id="37"/>
    <w:bookmarkStart w:name="z45"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қызметшілеріне- 15 (он бес) айлық есептік көрсеткіш мөлшерінде;</w:t>
      </w:r>
    </w:p>
    <w:bookmarkEnd w:id="38"/>
    <w:bookmarkStart w:name="z46" w:id="39"/>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 15 (он бес) айлық есептік көрсеткіш мөлшерінде;</w:t>
      </w:r>
    </w:p>
    <w:bookmarkEnd w:id="39"/>
    <w:bookmarkStart w:name="z47" w:id="40"/>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- 15 (он бес) айлық есептік көрсеткіш мөлшерінде;</w:t>
      </w:r>
    </w:p>
    <w:bookmarkEnd w:id="40"/>
    <w:bookmarkStart w:name="z48" w:id="41"/>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(он бес) айлық есептік көрсеткіш мөлшерінде;</w:t>
      </w:r>
    </w:p>
    <w:bookmarkEnd w:id="41"/>
    <w:bookmarkStart w:name="z49" w:id="42"/>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- 15 (он бес) айлық есептік көрсеткіш мөлшерінде;</w:t>
      </w:r>
    </w:p>
    <w:bookmarkEnd w:id="42"/>
    <w:bookmarkStart w:name="z50" w:id="4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 (он бес) айлық есептік көрсеткіш мөлшерінде;</w:t>
      </w:r>
    </w:p>
    <w:bookmarkEnd w:id="43"/>
    <w:bookmarkStart w:name="z51" w:id="4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bookmarkEnd w:id="44"/>
    <w:bookmarkStart w:name="z52" w:id="45"/>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 (он бес) айлық есептік көрсеткіш мөлшерінде;</w:t>
      </w:r>
    </w:p>
    <w:bookmarkEnd w:id="45"/>
    <w:bookmarkStart w:name="z53" w:id="46"/>
    <w:p>
      <w:pPr>
        <w:spacing w:after="0"/>
        <w:ind w:left="0"/>
        <w:jc w:val="both"/>
      </w:pPr>
      <w:r>
        <w:rPr>
          <w:rFonts w:ascii="Times New Roman"/>
          <w:b w:val="false"/>
          <w:i w:val="false"/>
          <w:color w:val="000000"/>
          <w:sz w:val="28"/>
        </w:rPr>
        <w:t>
      4) 30 тамыз – ҚазақстанРеспубликасының Конституция күнінеорай:</w:t>
      </w:r>
    </w:p>
    <w:bookmarkEnd w:id="46"/>
    <w:bookmarkStart w:name="z54" w:id="47"/>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 - 10 (он) айлық есептік көрсеткіш мөлшерінде;</w:t>
      </w:r>
    </w:p>
    <w:bookmarkEnd w:id="47"/>
    <w:bookmarkStart w:name="z55" w:id="48"/>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48"/>
    <w:bookmarkStart w:name="z56" w:id="49"/>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облыстық,ауданның маңызы бар дербес зейнеткер мәртебесі бар зейнеткерлерге, облыстың, қаланың құрметті азаматтарына - 10 (он) айлық есептік көрсеткіш мөлшерінде бір жолғы өтемақылар төленеді;</w:t>
      </w:r>
    </w:p>
    <w:bookmarkEnd w:id="49"/>
    <w:bookmarkStart w:name="z57" w:id="50"/>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50"/>
    <w:bookmarkStart w:name="z58" w:id="51"/>
    <w:p>
      <w:pPr>
        <w:spacing w:after="0"/>
        <w:ind w:left="0"/>
        <w:jc w:val="both"/>
      </w:pPr>
      <w:r>
        <w:rPr>
          <w:rFonts w:ascii="Times New Roman"/>
          <w:b w:val="false"/>
          <w:i w:val="false"/>
          <w:color w:val="000000"/>
          <w:sz w:val="28"/>
        </w:rPr>
        <w:t>
      бұрынғы КСР Одағы аумағында саяси қуғын-сүргіндерге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51"/>
    <w:bookmarkStart w:name="z59" w:id="52"/>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52"/>
    <w:bookmarkStart w:name="z60" w:id="53"/>
    <w:p>
      <w:pPr>
        <w:spacing w:after="0"/>
        <w:ind w:left="0"/>
        <w:jc w:val="both"/>
      </w:pPr>
      <w:r>
        <w:rPr>
          <w:rFonts w:ascii="Times New Roman"/>
          <w:b w:val="false"/>
          <w:i w:val="false"/>
          <w:color w:val="000000"/>
          <w:sz w:val="28"/>
        </w:rPr>
        <w:t>
      бұрынғы КСР Одағынан тыс қарыжерлерде қуғын-сүргіндерді кеңес соттары мен басқа да органдардың қолдануы;</w:t>
      </w:r>
    </w:p>
    <w:bookmarkEnd w:id="53"/>
    <w:bookmarkStart w:name="z61" w:id="54"/>
    <w:p>
      <w:pPr>
        <w:spacing w:after="0"/>
        <w:ind w:left="0"/>
        <w:jc w:val="both"/>
      </w:pPr>
      <w:r>
        <w:rPr>
          <w:rFonts w:ascii="Times New Roman"/>
          <w:b w:val="false"/>
          <w:i w:val="false"/>
          <w:color w:val="000000"/>
          <w:sz w:val="28"/>
        </w:rPr>
        <w:t>
      Екінші дүние жүзілік соғыс кезінде (қарапайым адамдар мен әскери қызметшілерді) тұрақты армия әскери трибуналдарының айыптауы;</w:t>
      </w:r>
    </w:p>
    <w:bookmarkEnd w:id="54"/>
    <w:bookmarkStart w:name="z62" w:id="55"/>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55"/>
    <w:bookmarkStart w:name="z63" w:id="56"/>
    <w:p>
      <w:pPr>
        <w:spacing w:after="0"/>
        <w:ind w:left="0"/>
        <w:jc w:val="both"/>
      </w:pPr>
      <w:r>
        <w:rPr>
          <w:rFonts w:ascii="Times New Roman"/>
          <w:b w:val="false"/>
          <w:i w:val="false"/>
          <w:color w:val="000000"/>
          <w:sz w:val="28"/>
        </w:rPr>
        <w:t>
      Орталық одақты қорғандардың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56"/>
    <w:bookmarkStart w:name="z64" w:id="57"/>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қасақанакісі өлтіргені және милиция қызметкерінің, халық жасақшысының өміріне қастандық жасағаны үшін сотталған, өздеріне қатысты қылмыстық істерді қайтақараудың қолданылып жүрген тәртібі сақталатын адамдарды қоспағанда, қуғын-сүргіндердің қолданылуы жағдайларында танылады;</w:t>
      </w:r>
    </w:p>
    <w:bookmarkEnd w:id="57"/>
    <w:bookmarkStart w:name="z65" w:id="58"/>
    <w:p>
      <w:pPr>
        <w:spacing w:after="0"/>
        <w:ind w:left="0"/>
        <w:jc w:val="both"/>
      </w:pPr>
      <w:r>
        <w:rPr>
          <w:rFonts w:ascii="Times New Roman"/>
          <w:b w:val="false"/>
          <w:i w:val="false"/>
          <w:color w:val="000000"/>
          <w:sz w:val="28"/>
        </w:rPr>
        <w:t>
      КСРО 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58"/>
    <w:bookmarkStart w:name="z66" w:id="59"/>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Саясиқуғын-сүргіндер құрбандарының балаларына, сондай-аққуғын-сүргінкезінде он сегіз жасқа толмаған және оны қолдану нәтижесінде ата-анасының немесе олардың біреуінің қамқорлығынсыз қалған саясиқуғын-сүргіндер құрбандарының балаларына – 10 (он) айлық есептік көрсеткіш мөлшерінде.".</w:t>
      </w:r>
    </w:p>
    <w:bookmarkEnd w:id="59"/>
    <w:bookmarkStart w:name="z67" w:id="60"/>
    <w:p>
      <w:pPr>
        <w:spacing w:after="0"/>
        <w:ind w:left="0"/>
        <w:jc w:val="both"/>
      </w:pPr>
      <w:r>
        <w:rPr>
          <w:rFonts w:ascii="Times New Roman"/>
          <w:b w:val="false"/>
          <w:i w:val="false"/>
          <w:color w:val="000000"/>
          <w:sz w:val="28"/>
        </w:rPr>
        <w:t xml:space="preserve">
      Қағидаларының 3-қосымшаның </w:t>
      </w:r>
      <w:r>
        <w:rPr>
          <w:rFonts w:ascii="Times New Roman"/>
          <w:b w:val="false"/>
          <w:i w:val="false"/>
          <w:color w:val="000000"/>
          <w:sz w:val="28"/>
        </w:rPr>
        <w:t>19) тармақшасы</w:t>
      </w:r>
      <w:r>
        <w:rPr>
          <w:rFonts w:ascii="Times New Roman"/>
          <w:b w:val="false"/>
          <w:i w:val="false"/>
          <w:color w:val="000000"/>
          <w:sz w:val="28"/>
        </w:rPr>
        <w:t xml:space="preserve"> жаңа редакцияда жазылсын:</w:t>
      </w:r>
    </w:p>
    <w:bookmarkEnd w:id="60"/>
    <w:bookmarkStart w:name="z68" w:id="61"/>
    <w:p>
      <w:pPr>
        <w:spacing w:after="0"/>
        <w:ind w:left="0"/>
        <w:jc w:val="both"/>
      </w:pPr>
      <w:r>
        <w:rPr>
          <w:rFonts w:ascii="Times New Roman"/>
          <w:b w:val="false"/>
          <w:i w:val="false"/>
          <w:color w:val="000000"/>
          <w:sz w:val="28"/>
        </w:rPr>
        <w:t>
       "19) Қазақстан Республикасының 2020 жылғы 6 мамырдағы "Ардагерлер туралы" Заңының 4, 5 және 6-баптарында көрсетілген Ұлы Отан соғысының ардагерлерінің, басқа мемлекеттердiң аумағындағы ұрыс қимылдарының ардагерлерінің, жеңілдіктер бойынша Ұлы Отан соғысының ардагерлеріне теңестірілген ардагерлердің, сондай-ақ Семей ядролық полигоны аймағында зардап шеккен адамдардың, жалпы аурулардың 1, 2, 3 топтағы мүгедектігі бар адамдардың, мүгедектігі бар балалардың және мүгедектігі бар балаларды ертіп жүретін азаматтардың, теміржол көлігімен, автомобиль жолаушылар көлігімен (таксиден басқа) осы көлік құралдарының біреуінің шығу станциясынан Қазақстан Республикасының аумағы бойынша госпитализация орнына дейін баруға және кейін қайтып келуге мұқтаждығы.".</w:t>
      </w:r>
    </w:p>
    <w:bookmarkEnd w:id="61"/>
    <w:bookmarkStart w:name="z69" w:id="6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