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8795d" w14:textId="3d879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Тимирязев ауданы әкімдігінің 2016 жылғы 5 шілдедегі № 157 "Солтүстік Қазақстан облысы Тимирязев ауданының аудандық маңызы бар жалпы пайдаланудағы автомобиль жолдарының тізбесін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ауданы әкімдігінің 2022 жылғы 19 қаңтардағы № 10 қаулысы. Қазақстан Республикасының Әділет министрлігінде 2022 жылғы 16 ақпандағы № 26819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Тимирязев ауданы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Тимирязев ауданы әкімдігінің "Солтүстік Қазақстан облысы Тимирязев ауданының аудандық маңызы бар жалпы пайдаланудағы автомобиль жолдарының тізбесін бекіту туралы" 2016 жылғы 5 шілдедегі № 157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3853 тіркелген)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Солтүстік Қазақстан облысы Тимирязев ауданы әкімінің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Тимирязев ауданы 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Макенова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"Солтүстік Қазақстан облысы әкімдігінің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жолаушылар көлігі және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автомобиль жолдары басқармасы"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мемлекеттік мекемесі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19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5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157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Тимирязев ауданының аудандық маңызы бар жалпы пайдаланудағы автомобиль жолдарының тізбесі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индексі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ұзақтығы,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КТТМ-315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Дмитриевка ауылына кірер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КТТМ-316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Степное ауылына кірер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КТТМ-317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Дружба ауылына кірер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КТТМ-318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Ақжан ауылына кірер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КТТМ-319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Сулы элеваторына кірер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КТТМ-320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Москворецкий ауылына кірер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КТТМ-321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Ленинский ауылына кірер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КТТМ-322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Дзержинский ауылына кірер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КТТМ-323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Белоградовка нан қабылдау пунктіне кірер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КТ-53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Октябрьский-Ишимский-Ақсуат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КТТМ-324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Хмельницкий ауылына кірер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КТТМ-325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ауылына кірер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КТТМ-327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Сулы элеваторына кірер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КТТМ-328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Комсомольский ауылына кірер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КТ-55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Дмитриевка-Жарқын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КТТМ-329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Степное-Ракитное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КТТМ-330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Докучаев-Северный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КТТМ-331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Рассвет ауылына кірер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КТТМ-332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Приозерный ауылына кірер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КТ-54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Тимирязев-Целинный-Докучаев-Тимирязев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КТТМ-334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Дмитриевка-Дружба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