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1319" w14:textId="4ba1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2021 жылғы 15 қаңтардағы № 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14 сәуірдегі № 163 шешімі. Қазақстан Республикасының Әділет министрлігінде 2022 жылғы 20 сәуірде № 27663 болып тіркелді. Күші жойылды - Солтүстік Қазақстан облысы Тайынша ауданы мәслихатының 2023 жылғы 13 қарашадағы № 87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13.11.2023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15 қаңтардағы № 7 (Нормативтік құқықтық актілерді мемлекеттік тіркеу тізілімінде № 7104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 </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мен қала әкімдерінің шешімімен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 Солтүстік Қазақстан облысы Тайынша ауданы аумағында тұрақты тұратын адамдарға таралады.</w:t>
      </w:r>
    </w:p>
    <w:bookmarkEnd w:id="17"/>
    <w:bookmarkStart w:name="z33" w:id="18"/>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4"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5"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7" w:id="22"/>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9"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40"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1" w:id="26"/>
    <w:p>
      <w:pPr>
        <w:spacing w:after="0"/>
        <w:ind w:left="0"/>
        <w:jc w:val="both"/>
      </w:pPr>
      <w:r>
        <w:rPr>
          <w:rFonts w:ascii="Times New Roman"/>
          <w:b w:val="false"/>
          <w:i w:val="false"/>
          <w:color w:val="000000"/>
          <w:sz w:val="28"/>
        </w:rPr>
        <w:t>
      2) 7 мамыр – Отан қорғаушылар күніне:</w:t>
      </w:r>
    </w:p>
    <w:bookmarkEnd w:id="26"/>
    <w:bookmarkStart w:name="z42"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3"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4" w:id="29"/>
    <w:p>
      <w:pPr>
        <w:spacing w:after="0"/>
        <w:ind w:left="0"/>
        <w:jc w:val="both"/>
      </w:pPr>
      <w:r>
        <w:rPr>
          <w:rFonts w:ascii="Times New Roman"/>
          <w:b w:val="false"/>
          <w:i w:val="false"/>
          <w:color w:val="000000"/>
          <w:sz w:val="28"/>
        </w:rPr>
        <w:t>
      3) 9 мамыр - Жеңіс күніне орай:</w:t>
      </w:r>
    </w:p>
    <w:bookmarkEnd w:id="29"/>
    <w:bookmarkStart w:name="z45"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0"/>
    <w:bookmarkStart w:name="z46" w:id="31"/>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bookmarkEnd w:id="31"/>
    <w:bookmarkStart w:name="z47"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2"/>
    <w:bookmarkStart w:name="z48"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3"/>
    <w:bookmarkStart w:name="z49"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4"/>
    <w:bookmarkStart w:name="z50"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5"/>
    <w:bookmarkStart w:name="z51"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6"/>
    <w:bookmarkStart w:name="z52"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7"/>
    <w:bookmarkStart w:name="z53"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8"/>
    <w:bookmarkStart w:name="z54"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39"/>
    <w:bookmarkStart w:name="z55"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42"/>
    <w:bookmarkStart w:name="z58"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3"/>
    <w:bookmarkStart w:name="z59"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 (он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- 15 (он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9" w:id="64"/>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66"/>
    <w:bookmarkStart w:name="z82"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3"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6"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7"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8"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9"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90"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6"/>
    <w:bookmarkStart w:name="z92"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93"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8"/>
    <w:bookmarkStart w:name="z94"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9"/>
    <w:bookmarkStart w:name="z95"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1"/>
    <w:bookmarkStart w:name="z97" w:id="8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8"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3"/>
    <w:bookmarkStart w:name="z99" w:id="84"/>
    <w:p>
      <w:pPr>
        <w:spacing w:after="0"/>
        <w:ind w:left="0"/>
        <w:jc w:val="both"/>
      </w:pPr>
      <w:r>
        <w:rPr>
          <w:rFonts w:ascii="Times New Roman"/>
          <w:b w:val="false"/>
          <w:i w:val="false"/>
          <w:color w:val="000000"/>
          <w:sz w:val="28"/>
        </w:rPr>
        <w:t>
      туберкулезбен ауыратын және Солтүстік Қазақстан облысының облыстық фтизиопульмонология орталығы ұсынған тізім негізінде амбулаториялық емделуде жүрген азаматтарға қосымша тамақтануға - 10 (он) айлық есептік көрсеткіш мөлшерінде біржолғы жәрдемақы төленеді.</w:t>
      </w:r>
    </w:p>
    <w:bookmarkEnd w:id="84"/>
    <w:bookmarkStart w:name="z100" w:id="85"/>
    <w:p>
      <w:pPr>
        <w:spacing w:after="0"/>
        <w:ind w:left="0"/>
        <w:jc w:val="both"/>
      </w:pPr>
      <w:r>
        <w:rPr>
          <w:rFonts w:ascii="Times New Roman"/>
          <w:b w:val="false"/>
          <w:i w:val="false"/>
          <w:color w:val="000000"/>
          <w:sz w:val="28"/>
        </w:rPr>
        <w:t>
      10. Әлеуметтік көмек азаматтардың келесі санаттарына табыстарын ескере отырып көрсетіледі:</w:t>
      </w:r>
    </w:p>
    <w:bookmarkEnd w:id="85"/>
    <w:bookmarkStart w:name="z101" w:id="86"/>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6"/>
    <w:bookmarkStart w:name="z102" w:id="87"/>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87"/>
    <w:bookmarkStart w:name="z103"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50 (елу) айлық есептік көрсеткіш мөлшеріндегі сомадан аспайтын;</w:t>
      </w:r>
    </w:p>
    <w:bookmarkEnd w:id="88"/>
    <w:bookmarkStart w:name="z104"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табыстарын есепке алмай, санаторий-курорттық емдеу құны мөлшерінде, бірақ 50 (елу) айлық есептік көрсеткіштен аспайтын мөлшерде;</w:t>
      </w:r>
    </w:p>
    <w:bookmarkEnd w:id="89"/>
    <w:bookmarkStart w:name="z105" w:id="90"/>
    <w:p>
      <w:pPr>
        <w:spacing w:after="0"/>
        <w:ind w:left="0"/>
        <w:jc w:val="both"/>
      </w:pPr>
      <w:r>
        <w:rPr>
          <w:rFonts w:ascii="Times New Roman"/>
          <w:b w:val="false"/>
          <w:i w:val="false"/>
          <w:color w:val="000000"/>
          <w:sz w:val="28"/>
        </w:rPr>
        <w:t>
      2 (екі) айлық есептік көрсеткіш мөлшерінде табыстарын есепке алмай, Ұлы Отан соғысының ардагерлеріне коммуналдық қызметтерге және отын сатып алуға ақы төлеуге міндетті.</w:t>
      </w:r>
    </w:p>
    <w:bookmarkEnd w:id="90"/>
    <w:bookmarkStart w:name="z106" w:id="91"/>
    <w:p>
      <w:pPr>
        <w:spacing w:after="0"/>
        <w:ind w:left="0"/>
        <w:jc w:val="both"/>
      </w:pPr>
      <w:r>
        <w:rPr>
          <w:rFonts w:ascii="Times New Roman"/>
          <w:b w:val="false"/>
          <w:i w:val="false"/>
          <w:color w:val="000000"/>
          <w:sz w:val="28"/>
        </w:rPr>
        <w:t>
      12. Жан басына шаққандағы орташа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1"/>
    <w:bookmarkStart w:name="z107"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108" w:id="93"/>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93"/>
    <w:bookmarkStart w:name="z109" w:id="94"/>
    <w:p>
      <w:pPr>
        <w:spacing w:after="0"/>
        <w:ind w:left="0"/>
        <w:jc w:val="both"/>
      </w:pPr>
      <w:r>
        <w:rPr>
          <w:rFonts w:ascii="Times New Roman"/>
          <w:b w:val="false"/>
          <w:i w:val="false"/>
          <w:color w:val="000000"/>
          <w:sz w:val="28"/>
        </w:rPr>
        <w:t xml:space="preserve">
      14.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Тайынша ауданы әкімдігі бекітетін тізім бойынша көрсетіледі. </w:t>
      </w:r>
    </w:p>
    <w:bookmarkEnd w:id="94"/>
    <w:bookmarkStart w:name="z110" w:id="95"/>
    <w:p>
      <w:pPr>
        <w:spacing w:after="0"/>
        <w:ind w:left="0"/>
        <w:jc w:val="both"/>
      </w:pPr>
      <w:r>
        <w:rPr>
          <w:rFonts w:ascii="Times New Roman"/>
          <w:b w:val="false"/>
          <w:i w:val="false"/>
          <w:color w:val="000000"/>
          <w:sz w:val="28"/>
        </w:rPr>
        <w:t>
      15.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95"/>
    <w:bookmarkStart w:name="z111" w:id="96"/>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6"/>
    <w:bookmarkStart w:name="z112" w:id="97"/>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7"/>
    <w:bookmarkStart w:name="z113" w:id="98"/>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8"/>
    <w:bookmarkStart w:name="z114" w:id="99"/>
    <w:p>
      <w:pPr>
        <w:spacing w:after="0"/>
        <w:ind w:left="0"/>
        <w:jc w:val="both"/>
      </w:pPr>
      <w:r>
        <w:rPr>
          <w:rFonts w:ascii="Times New Roman"/>
          <w:b w:val="false"/>
          <w:i w:val="false"/>
          <w:color w:val="000000"/>
          <w:sz w:val="28"/>
        </w:rPr>
        <w:t>
      17. Әлеуметтік көмек мына жағдайларда тоқтатылады:</w:t>
      </w:r>
    </w:p>
    <w:bookmarkEnd w:id="99"/>
    <w:bookmarkStart w:name="z115" w:id="100"/>
    <w:p>
      <w:pPr>
        <w:spacing w:after="0"/>
        <w:ind w:left="0"/>
        <w:jc w:val="both"/>
      </w:pPr>
      <w:r>
        <w:rPr>
          <w:rFonts w:ascii="Times New Roman"/>
          <w:b w:val="false"/>
          <w:i w:val="false"/>
          <w:color w:val="000000"/>
          <w:sz w:val="28"/>
        </w:rPr>
        <w:t>
      1) алушы қайтыс болғанда;</w:t>
      </w:r>
    </w:p>
    <w:bookmarkEnd w:id="100"/>
    <w:bookmarkStart w:name="z116" w:id="101"/>
    <w:p>
      <w:pPr>
        <w:spacing w:after="0"/>
        <w:ind w:left="0"/>
        <w:jc w:val="both"/>
      </w:pPr>
      <w:r>
        <w:rPr>
          <w:rFonts w:ascii="Times New Roman"/>
          <w:b w:val="false"/>
          <w:i w:val="false"/>
          <w:color w:val="000000"/>
          <w:sz w:val="28"/>
        </w:rPr>
        <w:t>
      2) алушы Тайынша ауданынан тыс жерге тұрақты тұруға кеткенде;</w:t>
      </w:r>
    </w:p>
    <w:bookmarkEnd w:id="101"/>
    <w:bookmarkStart w:name="z117"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8" w:id="103"/>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3"/>
    <w:bookmarkStart w:name="z119" w:id="10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4"/>
    <w:bookmarkStart w:name="z120" w:id="105"/>
    <w:p>
      <w:pPr>
        <w:spacing w:after="0"/>
        <w:ind w:left="0"/>
        <w:jc w:val="both"/>
      </w:pPr>
      <w:r>
        <w:rPr>
          <w:rFonts w:ascii="Times New Roman"/>
          <w:b w:val="false"/>
          <w:i w:val="false"/>
          <w:color w:val="000000"/>
          <w:sz w:val="28"/>
        </w:rPr>
        <w:t>
      18. Жәрдемақылардың артық төленген сомалары – ерікті түрде, ал бас тартқан жағдайда сот тәртібімен қайтарылуға жатады.</w:t>
      </w:r>
    </w:p>
    <w:bookmarkEnd w:id="105"/>
    <w:bookmarkStart w:name="z121" w:id="106"/>
    <w:p>
      <w:pPr>
        <w:spacing w:after="0"/>
        <w:ind w:left="0"/>
        <w:jc w:val="left"/>
      </w:pPr>
      <w:r>
        <w:rPr>
          <w:rFonts w:ascii="Times New Roman"/>
          <w:b/>
          <w:i w:val="false"/>
          <w:color w:val="000000"/>
        </w:rPr>
        <w:t xml:space="preserve"> 5-тарау. Қорытынды ереже</w:t>
      </w:r>
    </w:p>
    <w:bookmarkEnd w:id="106"/>
    <w:bookmarkStart w:name="z122" w:id="107"/>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