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0408" w14:textId="8cf0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Солтүстік Қазақстан облысы Қызылжар ауданы Куйбышев ауылдық округі әкімінің міндетін атқарушының 2022 жылғы 25 мамырдағы "Шектеу іс-шараларын белгілеу туралы" № 12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Куйбышев ауылдық округі әкімінің 2022 жылғы 12 тамыздағы № 17 шешімі. Қазақстан Республикасының Әділет министрлігінде 2022 жылғы 17 тамызда № 29144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ауданының бас мемлекеттік ветеринариялық-санитариялық инспекторының 2022 жылғы 29 шілдедегі № 01-11/159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 жою жөніндегі ветеринариялық іс-шаралар кешенінің жүргізілуіне байланысты, Солтүстік Қазақстан облысы Қызылжар ауданының Куйбышев ауылдық округі Боголюбово ауылының Михин көшесіне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Куйбышев ауылдық округі әкімінің міндетін атқарушының 2022 жылғы 25 мамырдағы "Шектеу іс-шараларын белгілеу туралы" (Нормативтік құқықтық актілерді мемлекеттік тіркеу тізілімінде № 28311 болып тіркелген) № 12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Куйбышев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Викторович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