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c953" w14:textId="b72c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17/185 шешімі. Қазақстан Республикасының Әділет министрлігінде 2022 жылғы 4 сәуірде № 27375 болып тіркелді. Күші жойылды - Солтүстік Қазақстан облысы Есіл ауданы мәслихатының 2023 жылғы 17 қазандағы № 9/118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17.10.2023 </w:t>
      </w:r>
      <w:r>
        <w:rPr>
          <w:rFonts w:ascii="Times New Roman"/>
          <w:b w:val="false"/>
          <w:i w:val="false"/>
          <w:color w:val="ff0000"/>
          <w:sz w:val="28"/>
        </w:rPr>
        <w:t>№ 9/118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12 наурыздағы № 46/290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6096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12 наурыздағы № 46/290 шешімімен бекітілген</w:t>
            </w:r>
          </w:p>
        </w:tc>
      </w:tr>
    </w:tbl>
    <w:bookmarkStart w:name="z15" w:id="4"/>
    <w:p>
      <w:pPr>
        <w:spacing w:after="0"/>
        <w:ind w:left="0"/>
        <w:jc w:val="left"/>
      </w:pPr>
      <w:r>
        <w:rPr>
          <w:rFonts w:ascii="Times New Roman"/>
          <w:b/>
          <w:i w:val="false"/>
          <w:color w:val="000000"/>
        </w:rPr>
        <w:t xml:space="preserve">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0"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Есіл ауданы әкімінің шешімімен құрылатын комиссия; </w:t>
      </w:r>
    </w:p>
    <w:bookmarkEnd w:id="9"/>
    <w:bookmarkStart w:name="z21"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2"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3"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4"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5" w:id="14"/>
    <w:p>
      <w:pPr>
        <w:spacing w:after="0"/>
        <w:ind w:left="0"/>
        <w:jc w:val="both"/>
      </w:pPr>
      <w:r>
        <w:rPr>
          <w:rFonts w:ascii="Times New Roman"/>
          <w:b w:val="false"/>
          <w:i w:val="false"/>
          <w:color w:val="000000"/>
          <w:sz w:val="28"/>
        </w:rPr>
        <w:t>
      7) уәкілетті орган – "Солтүстік Қазақстан облысы Есіл ауданы әкімдігінің жұмыспен қамту және әлеуметтік бағдарламалар бөлімі" коммуналдық мемлекеттік мекемесі;</w:t>
      </w:r>
    </w:p>
    <w:bookmarkEnd w:id="14"/>
    <w:bookmarkStart w:name="z26"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әкімдерінің шешімімен құрылатын комиссия;</w:t>
      </w:r>
    </w:p>
    <w:bookmarkEnd w:id="15"/>
    <w:bookmarkStart w:name="z27"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8" w:id="17"/>
    <w:p>
      <w:pPr>
        <w:spacing w:after="0"/>
        <w:ind w:left="0"/>
        <w:jc w:val="both"/>
      </w:pPr>
      <w:r>
        <w:rPr>
          <w:rFonts w:ascii="Times New Roman"/>
          <w:b w:val="false"/>
          <w:i w:val="false"/>
          <w:color w:val="000000"/>
          <w:sz w:val="28"/>
        </w:rPr>
        <w:t>
      3. Осы Қағидалар Солтүстік Қазақстан облысы Есіл ауданы аумағында тұрақты тұратын адамдарға таралады.</w:t>
      </w:r>
    </w:p>
    <w:bookmarkEnd w:id="17"/>
    <w:bookmarkStart w:name="z29" w:id="18"/>
    <w:p>
      <w:pPr>
        <w:spacing w:after="0"/>
        <w:ind w:left="0"/>
        <w:jc w:val="both"/>
      </w:pPr>
      <w:r>
        <w:rPr>
          <w:rFonts w:ascii="Times New Roman"/>
          <w:b w:val="false"/>
          <w:i w:val="false"/>
          <w:color w:val="000000"/>
          <w:sz w:val="28"/>
        </w:rPr>
        <w:t>
      4.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(бұдан әрі- Заң)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8"/>
    <w:bookmarkStart w:name="z30" w:id="19"/>
    <w:p>
      <w:pPr>
        <w:spacing w:after="0"/>
        <w:ind w:left="0"/>
        <w:jc w:val="both"/>
      </w:pPr>
      <w:r>
        <w:rPr>
          <w:rFonts w:ascii="Times New Roman"/>
          <w:b w:val="false"/>
          <w:i w:val="false"/>
          <w:color w:val="000000"/>
          <w:sz w:val="28"/>
        </w:rPr>
        <w:t xml:space="preserve">
      5. Әлеуметтік көмек біржолғы және (немесе) кезең-кезеңмен (ай сайын) беріледі. </w:t>
      </w:r>
    </w:p>
    <w:bookmarkEnd w:id="19"/>
    <w:bookmarkStart w:name="z31"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2" w:id="21"/>
    <w:p>
      <w:pPr>
        <w:spacing w:after="0"/>
        <w:ind w:left="0"/>
        <w:jc w:val="both"/>
      </w:pPr>
      <w:r>
        <w:rPr>
          <w:rFonts w:ascii="Times New Roman"/>
          <w:b w:val="false"/>
          <w:i w:val="false"/>
          <w:color w:val="000000"/>
          <w:sz w:val="28"/>
        </w:rPr>
        <w:t xml:space="preserve">
      6. Алушылардың санатының тізбесі және әлеуметтік көмектің шекті мөлшері осы Қағидалармен бекітіледі. </w:t>
      </w:r>
    </w:p>
    <w:bookmarkEnd w:id="21"/>
    <w:bookmarkStart w:name="z33" w:id="22"/>
    <w:p>
      <w:pPr>
        <w:spacing w:after="0"/>
        <w:ind w:left="0"/>
        <w:jc w:val="both"/>
      </w:pPr>
      <w:r>
        <w:rPr>
          <w:rFonts w:ascii="Times New Roman"/>
          <w:b w:val="false"/>
          <w:i w:val="false"/>
          <w:color w:val="000000"/>
          <w:sz w:val="28"/>
        </w:rPr>
        <w:t>
      7. Мереке күніне біржолғы әлеуметтік көмек келесі санаттағы азаматтарға көрсетіледі:</w:t>
      </w:r>
    </w:p>
    <w:bookmarkEnd w:id="22"/>
    <w:bookmarkStart w:name="z34"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35"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4"/>
    <w:bookmarkStart w:name="z36" w:id="25"/>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5"/>
    <w:bookmarkStart w:name="z37" w:id="26"/>
    <w:p>
      <w:pPr>
        <w:spacing w:after="0"/>
        <w:ind w:left="0"/>
        <w:jc w:val="both"/>
      </w:pPr>
      <w:r>
        <w:rPr>
          <w:rFonts w:ascii="Times New Roman"/>
          <w:b w:val="false"/>
          <w:i w:val="false"/>
          <w:color w:val="000000"/>
          <w:sz w:val="28"/>
        </w:rPr>
        <w:t>
      2) 7 мамыр – Отан қорғаушылар күніне:</w:t>
      </w:r>
    </w:p>
    <w:bookmarkEnd w:id="26"/>
    <w:bookmarkStart w:name="z38" w:id="27"/>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7"/>
    <w:bookmarkStart w:name="z39" w:id="28"/>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8"/>
    <w:bookmarkStart w:name="z40" w:id="29"/>
    <w:p>
      <w:pPr>
        <w:spacing w:after="0"/>
        <w:ind w:left="0"/>
        <w:jc w:val="both"/>
      </w:pPr>
      <w:r>
        <w:rPr>
          <w:rFonts w:ascii="Times New Roman"/>
          <w:b w:val="false"/>
          <w:i w:val="false"/>
          <w:color w:val="000000"/>
          <w:sz w:val="28"/>
        </w:rPr>
        <w:t>
      3) 9 мамыр - Жеңіс күніне орай:</w:t>
      </w:r>
    </w:p>
    <w:bookmarkEnd w:id="29"/>
    <w:bookmarkStart w:name="z41" w:id="3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30"/>
    <w:bookmarkStart w:name="z42" w:id="31"/>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етушiлерiне, сондай-ақ жұмысшылары мен қызметшiлеріне – 1 000 000 (бір миллион) теңге мөлшерінде;</w:t>
      </w:r>
    </w:p>
    <w:bookmarkEnd w:id="31"/>
    <w:bookmarkStart w:name="z43"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2"/>
    <w:bookmarkStart w:name="z44"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3"/>
    <w:bookmarkStart w:name="z45"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4"/>
    <w:bookmarkStart w:name="z46"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5"/>
    <w:bookmarkStart w:name="z47" w:id="36"/>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6"/>
    <w:bookmarkStart w:name="z48"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7"/>
    <w:bookmarkStart w:name="z49"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8"/>
    <w:bookmarkStart w:name="z50" w:id="39"/>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9"/>
    <w:bookmarkStart w:name="z51"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теңге мөлшерінде;</w:t>
      </w:r>
    </w:p>
    <w:bookmarkEnd w:id="40"/>
    <w:bookmarkStart w:name="z52"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41"/>
    <w:bookmarkStart w:name="z53" w:id="42"/>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на(зайыбына),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жұбайына (зайыбына) - 30 000 (отыз мың) теңге мөлшерінде;</w:t>
      </w:r>
    </w:p>
    <w:bookmarkEnd w:id="42"/>
    <w:bookmarkStart w:name="z54"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43"/>
    <w:bookmarkStart w:name="z55"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4"/>
    <w:bookmarkStart w:name="z56"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5"/>
    <w:bookmarkStart w:name="z57" w:id="46"/>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- 15 (он бес) айлық есептік көрсеткіш мөлшерінде;</w:t>
      </w:r>
    </w:p>
    <w:bookmarkEnd w:id="46"/>
    <w:bookmarkStart w:name="z58" w:id="4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7"/>
    <w:bookmarkStart w:name="z59"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- 15 (он бес) айлық есептік көрсеткіш мөлшерінде;</w:t>
      </w:r>
    </w:p>
    <w:bookmarkEnd w:id="48"/>
    <w:bookmarkStart w:name="z60" w:id="49"/>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49"/>
    <w:bookmarkStart w:name="z61" w:id="5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50"/>
    <w:bookmarkStart w:name="z62"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 (он бес) айлық есептік көрсеткіш мөлшерінде;</w:t>
      </w:r>
    </w:p>
    <w:bookmarkEnd w:id="51"/>
    <w:bookmarkStart w:name="z63"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52"/>
    <w:bookmarkStart w:name="z64"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3"/>
    <w:bookmarkStart w:name="z65"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- 15 (он бес) айлық есептік көрсеткіш мөлшерінде;</w:t>
      </w:r>
    </w:p>
    <w:bookmarkEnd w:id="54"/>
    <w:bookmarkStart w:name="z66"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- 15 (он бес) айлық есептік көрсеткіш мөлшерінде;</w:t>
      </w:r>
    </w:p>
    <w:bookmarkEnd w:id="55"/>
    <w:bookmarkStart w:name="z67" w:id="56"/>
    <w:p>
      <w:pPr>
        <w:spacing w:after="0"/>
        <w:ind w:left="0"/>
        <w:jc w:val="both"/>
      </w:pPr>
      <w:r>
        <w:rPr>
          <w:rFonts w:ascii="Times New Roman"/>
          <w:b w:val="false"/>
          <w:i w:val="false"/>
          <w:color w:val="000000"/>
          <w:sz w:val="28"/>
        </w:rPr>
        <w:t>
      басқа елдерде әрекет еткен әскери құрамдарға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қызметшілерге – 15 (он бес) айлық есептік көрсеткіш мөлшерінде;</w:t>
      </w:r>
    </w:p>
    <w:bookmarkEnd w:id="56"/>
    <w:bookmarkStart w:name="z68" w:id="57"/>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7"/>
    <w:bookmarkStart w:name="z69" w:id="5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8"/>
    <w:bookmarkStart w:name="z70" w:id="5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bookmarkEnd w:id="59"/>
    <w:bookmarkStart w:name="z71" w:id="60"/>
    <w:p>
      <w:pPr>
        <w:spacing w:after="0"/>
        <w:ind w:left="0"/>
        <w:jc w:val="both"/>
      </w:pPr>
      <w:r>
        <w:rPr>
          <w:rFonts w:ascii="Times New Roman"/>
          <w:b w:val="false"/>
          <w:i w:val="false"/>
          <w:color w:val="000000"/>
          <w:sz w:val="28"/>
        </w:rPr>
        <w:t>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60"/>
    <w:bookmarkStart w:name="z72" w:id="6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1"/>
    <w:bookmarkStart w:name="z73" w:id="62"/>
    <w:p>
      <w:pPr>
        <w:spacing w:after="0"/>
        <w:ind w:left="0"/>
        <w:jc w:val="both"/>
      </w:pPr>
      <w:r>
        <w:rPr>
          <w:rFonts w:ascii="Times New Roman"/>
          <w:b w:val="false"/>
          <w:i w:val="false"/>
          <w:color w:val="000000"/>
          <w:sz w:val="28"/>
        </w:rPr>
        <w:t>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 сондай – ақ басшы және қатардағы құрамының адамдарына – 15 (он бес) айлық есептік көрсеткіш мөлшерінде;</w:t>
      </w:r>
    </w:p>
    <w:bookmarkEnd w:id="62"/>
    <w:bookmarkStart w:name="z74" w:id="63"/>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3"/>
    <w:bookmarkStart w:name="z75" w:id="6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4"/>
    <w:bookmarkStart w:name="z76" w:id="65"/>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5"/>
    <w:bookmarkStart w:name="z77" w:id="6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66"/>
    <w:bookmarkStart w:name="z78" w:id="67"/>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7"/>
    <w:bookmarkStart w:name="z79" w:id="6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8"/>
    <w:bookmarkStart w:name="z80" w:id="6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9"/>
    <w:bookmarkStart w:name="z81" w:id="7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0"/>
    <w:bookmarkStart w:name="z82" w:id="7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1"/>
    <w:bookmarkStart w:name="z83"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84"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85"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4"/>
    <w:bookmarkStart w:name="z86"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5"/>
    <w:bookmarkStart w:name="z87"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6"/>
    <w:bookmarkStart w:name="z88"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7"/>
    <w:bookmarkStart w:name="z89" w:id="78"/>
    <w:p>
      <w:pPr>
        <w:spacing w:after="0"/>
        <w:ind w:left="0"/>
        <w:jc w:val="both"/>
      </w:pPr>
      <w:r>
        <w:rPr>
          <w:rFonts w:ascii="Times New Roman"/>
          <w:b w:val="false"/>
          <w:i w:val="false"/>
          <w:color w:val="000000"/>
          <w:sz w:val="28"/>
        </w:rPr>
        <w:t>
      жетімдiк және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панасыздық (белгілі бір тұрғылықты жері жоқ адамдар), бас бостандығынан айыру орындарынан босату, пробация қызметінде есепте болу – біржолғы 10 (он) айлық есептік көрсеткіш мөлшерінде көрсетіледі.</w:t>
      </w:r>
    </w:p>
    <w:bookmarkEnd w:id="78"/>
    <w:bookmarkStart w:name="z90" w:id="79"/>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79"/>
    <w:bookmarkStart w:name="z91" w:id="80"/>
    <w:p>
      <w:pPr>
        <w:spacing w:after="0"/>
        <w:ind w:left="0"/>
        <w:jc w:val="both"/>
      </w:pPr>
      <w:r>
        <w:rPr>
          <w:rFonts w:ascii="Times New Roman"/>
          <w:b w:val="false"/>
          <w:i w:val="false"/>
          <w:color w:val="000000"/>
          <w:sz w:val="28"/>
        </w:rPr>
        <w:t>
      АИТВ-инфекциясының (бұдан әрі- АИТВ)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АИТВ туындаған ауруы бар балаларға ай сайын ең төменгі күнкөріс деңгейінің 2 (екі) еселенген мөлшерінде жәрдемақы төленеді;</w:t>
      </w:r>
    </w:p>
    <w:bookmarkEnd w:id="80"/>
    <w:bookmarkStart w:name="z92" w:id="81"/>
    <w:p>
      <w:pPr>
        <w:spacing w:after="0"/>
        <w:ind w:left="0"/>
        <w:jc w:val="both"/>
      </w:pPr>
      <w:r>
        <w:rPr>
          <w:rFonts w:ascii="Times New Roman"/>
          <w:b w:val="false"/>
          <w:i w:val="false"/>
          <w:color w:val="000000"/>
          <w:sz w:val="28"/>
        </w:rPr>
        <w:t xml:space="preserve">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 </w:t>
      </w:r>
    </w:p>
    <w:bookmarkEnd w:id="81"/>
    <w:bookmarkStart w:name="z93" w:id="82"/>
    <w:p>
      <w:pPr>
        <w:spacing w:after="0"/>
        <w:ind w:left="0"/>
        <w:jc w:val="both"/>
      </w:pPr>
      <w:r>
        <w:rPr>
          <w:rFonts w:ascii="Times New Roman"/>
          <w:b w:val="false"/>
          <w:i w:val="false"/>
          <w:color w:val="000000"/>
          <w:sz w:val="28"/>
        </w:rPr>
        <w:t>
      туберкулезбен ауыратын және "Явленка аудандық орталық ауруханасы" шаруашылық жүргізу құқығында коммуналдық мемлекеттік кәсіпорыны ұсынған тізім негізінде амбулаториялық емделуде жүрген азаматтарға қосымша тамақтануға –6 (алты) айлық есептік көрсеткіш мөлшерінде ай сайын жәрдемақы төленеді.</w:t>
      </w:r>
    </w:p>
    <w:bookmarkEnd w:id="82"/>
    <w:bookmarkStart w:name="z94" w:id="83"/>
    <w:p>
      <w:pPr>
        <w:spacing w:after="0"/>
        <w:ind w:left="0"/>
        <w:jc w:val="both"/>
      </w:pPr>
      <w:r>
        <w:rPr>
          <w:rFonts w:ascii="Times New Roman"/>
          <w:b w:val="false"/>
          <w:i w:val="false"/>
          <w:color w:val="000000"/>
          <w:sz w:val="28"/>
        </w:rPr>
        <w:t>
      10. Әлеуметтік көмек азаматтардың келесі санаттарына табыстарын ескере отырып көрсетіледі:</w:t>
      </w:r>
    </w:p>
    <w:bookmarkEnd w:id="83"/>
    <w:bookmarkStart w:name="z95" w:id="84"/>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 балалы отбасыларға адамның (отбасының) ең төменгі күнкөріс деңгейі мөлшерінің бір еселік шегінен аспайтын жан басына шаққандағы орташа табысын ескере отырып, 10 (он) айлық есептік көрсеткіш мөлшерінде біржолғы жәрдемақы төленеді.</w:t>
      </w:r>
    </w:p>
    <w:bookmarkEnd w:id="84"/>
    <w:bookmarkStart w:name="z96" w:id="85"/>
    <w:p>
      <w:pPr>
        <w:spacing w:after="0"/>
        <w:ind w:left="0"/>
        <w:jc w:val="both"/>
      </w:pPr>
      <w:r>
        <w:rPr>
          <w:rFonts w:ascii="Times New Roman"/>
          <w:b w:val="false"/>
          <w:i w:val="false"/>
          <w:color w:val="000000"/>
          <w:sz w:val="28"/>
        </w:rPr>
        <w:t>
      11. Әлеуметтік көмек азаматтардың келесі санаттарына табыстарын есепке алмай бір рет және (немесе) мерзімді (ай сайын) көрсетіледі:</w:t>
      </w:r>
    </w:p>
    <w:bookmarkEnd w:id="85"/>
    <w:bookmarkStart w:name="z97" w:id="86"/>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 біржолғы жәрдемақы төленеді;</w:t>
      </w:r>
    </w:p>
    <w:bookmarkEnd w:id="86"/>
    <w:bookmarkStart w:name="z98" w:id="87"/>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санаторий-курорттық емдеу құны мөлшерінде, бірақ 50 (елу) айлық есептік көрсеткіштен аспайтын біржолғы жәрдемақы төленеді;</w:t>
      </w:r>
    </w:p>
    <w:bookmarkEnd w:id="87"/>
    <w:bookmarkStart w:name="z99" w:id="88"/>
    <w:p>
      <w:pPr>
        <w:spacing w:after="0"/>
        <w:ind w:left="0"/>
        <w:jc w:val="both"/>
      </w:pPr>
      <w:r>
        <w:rPr>
          <w:rFonts w:ascii="Times New Roman"/>
          <w:b w:val="false"/>
          <w:i w:val="false"/>
          <w:color w:val="000000"/>
          <w:sz w:val="28"/>
        </w:rPr>
        <w:t>
      Ұлы Отан соғысының ардагерлеріне коммуналдық қызметтерге және отын сатып алуға 6 (алты) айлық есептік көрсеткіш мөлшерінде табыстарын есепке алмай ай сайын жәрдемақы төленеді.`</w:t>
      </w:r>
    </w:p>
    <w:bookmarkEnd w:id="88"/>
    <w:bookmarkStart w:name="z100" w:id="89"/>
    <w:p>
      <w:pPr>
        <w:spacing w:after="0"/>
        <w:ind w:left="0"/>
        <w:jc w:val="both"/>
      </w:pPr>
      <w:r>
        <w:rPr>
          <w:rFonts w:ascii="Times New Roman"/>
          <w:b w:val="false"/>
          <w:i w:val="false"/>
          <w:color w:val="000000"/>
          <w:sz w:val="28"/>
        </w:rPr>
        <w:t>
      12.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9"/>
    <w:bookmarkStart w:name="z101" w:id="90"/>
    <w:p>
      <w:pPr>
        <w:spacing w:after="0"/>
        <w:ind w:left="0"/>
        <w:jc w:val="left"/>
      </w:pPr>
      <w:r>
        <w:rPr>
          <w:rFonts w:ascii="Times New Roman"/>
          <w:b/>
          <w:i w:val="false"/>
          <w:color w:val="000000"/>
        </w:rPr>
        <w:t xml:space="preserve"> 3-тарау. Әлеуметтік көмек көрсету тәртібі</w:t>
      </w:r>
    </w:p>
    <w:bookmarkEnd w:id="90"/>
    <w:bookmarkStart w:name="z102" w:id="91"/>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bookmarkEnd w:id="91"/>
    <w:bookmarkStart w:name="z103" w:id="92"/>
    <w:p>
      <w:pPr>
        <w:spacing w:after="0"/>
        <w:ind w:left="0"/>
        <w:jc w:val="both"/>
      </w:pPr>
      <w:r>
        <w:rPr>
          <w:rFonts w:ascii="Times New Roman"/>
          <w:b w:val="false"/>
          <w:i w:val="false"/>
          <w:color w:val="000000"/>
          <w:sz w:val="28"/>
        </w:rPr>
        <w:t xml:space="preserve">
      14. Мереке күндеріне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Есіл ауданының әкімдігі бекітетін тізім бойынша көрсетіледі. </w:t>
      </w:r>
    </w:p>
    <w:bookmarkEnd w:id="92"/>
    <w:bookmarkStart w:name="z104" w:id="93"/>
    <w:p>
      <w:pPr>
        <w:spacing w:after="0"/>
        <w:ind w:left="0"/>
        <w:jc w:val="both"/>
      </w:pPr>
      <w:r>
        <w:rPr>
          <w:rFonts w:ascii="Times New Roman"/>
          <w:b w:val="false"/>
          <w:i w:val="false"/>
          <w:color w:val="000000"/>
          <w:sz w:val="28"/>
        </w:rPr>
        <w:t>
      15. Әлеуметтік көмек ұсынуға шығыстарды қаржыландыру Есіл ауданының бюджетінде көзделген ағымдағы қаржы жылына арналған қаражат шегінде жүзеге асырылады.</w:t>
      </w:r>
    </w:p>
    <w:bookmarkEnd w:id="93"/>
    <w:bookmarkStart w:name="z105" w:id="94"/>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4"/>
    <w:bookmarkStart w:name="z106" w:id="95"/>
    <w:p>
      <w:pPr>
        <w:spacing w:after="0"/>
        <w:ind w:left="0"/>
        <w:jc w:val="both"/>
      </w:pPr>
      <w:r>
        <w:rPr>
          <w:rFonts w:ascii="Times New Roman"/>
          <w:b w:val="false"/>
          <w:i w:val="false"/>
          <w:color w:val="000000"/>
          <w:sz w:val="28"/>
        </w:rPr>
        <w:t>
      16.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5"/>
    <w:bookmarkStart w:name="z107" w:id="96"/>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6"/>
    <w:bookmarkStart w:name="z108" w:id="97"/>
    <w:p>
      <w:pPr>
        <w:spacing w:after="0"/>
        <w:ind w:left="0"/>
        <w:jc w:val="both"/>
      </w:pPr>
      <w:r>
        <w:rPr>
          <w:rFonts w:ascii="Times New Roman"/>
          <w:b w:val="false"/>
          <w:i w:val="false"/>
          <w:color w:val="000000"/>
          <w:sz w:val="28"/>
        </w:rPr>
        <w:t>
      17. Әлеуметтік көмек мына жағдайларда тоқтатылады:</w:t>
      </w:r>
    </w:p>
    <w:bookmarkEnd w:id="97"/>
    <w:bookmarkStart w:name="z109" w:id="98"/>
    <w:p>
      <w:pPr>
        <w:spacing w:after="0"/>
        <w:ind w:left="0"/>
        <w:jc w:val="both"/>
      </w:pPr>
      <w:r>
        <w:rPr>
          <w:rFonts w:ascii="Times New Roman"/>
          <w:b w:val="false"/>
          <w:i w:val="false"/>
          <w:color w:val="000000"/>
          <w:sz w:val="28"/>
        </w:rPr>
        <w:t>
      1) алушы қайтыс болғанда;</w:t>
      </w:r>
    </w:p>
    <w:bookmarkEnd w:id="98"/>
    <w:bookmarkStart w:name="z110" w:id="99"/>
    <w:p>
      <w:pPr>
        <w:spacing w:after="0"/>
        <w:ind w:left="0"/>
        <w:jc w:val="both"/>
      </w:pPr>
      <w:r>
        <w:rPr>
          <w:rFonts w:ascii="Times New Roman"/>
          <w:b w:val="false"/>
          <w:i w:val="false"/>
          <w:color w:val="000000"/>
          <w:sz w:val="28"/>
        </w:rPr>
        <w:t>
      2) алушы Есіл ауданының шегінен тыс жерге тұрақты тұруға кеткенде;</w:t>
      </w:r>
    </w:p>
    <w:bookmarkEnd w:id="99"/>
    <w:bookmarkStart w:name="z111" w:id="100"/>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0"/>
    <w:bookmarkStart w:name="z112" w:id="101"/>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1"/>
    <w:bookmarkStart w:name="z113" w:id="102"/>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2"/>
    <w:bookmarkStart w:name="z114" w:id="103"/>
    <w:p>
      <w:pPr>
        <w:spacing w:after="0"/>
        <w:ind w:left="0"/>
        <w:jc w:val="both"/>
      </w:pPr>
      <w:r>
        <w:rPr>
          <w:rFonts w:ascii="Times New Roman"/>
          <w:b w:val="false"/>
          <w:i w:val="false"/>
          <w:color w:val="000000"/>
          <w:sz w:val="28"/>
        </w:rPr>
        <w:t>
      18. Жәрдемақылардың артық төленген сомалары – ерікті түрде, ал бас тартқан жағдайда сот тәртібімен қайтарылуға жатады.</w:t>
      </w:r>
    </w:p>
    <w:bookmarkEnd w:id="103"/>
    <w:bookmarkStart w:name="z115" w:id="104"/>
    <w:p>
      <w:pPr>
        <w:spacing w:after="0"/>
        <w:ind w:left="0"/>
        <w:jc w:val="left"/>
      </w:pPr>
      <w:r>
        <w:rPr>
          <w:rFonts w:ascii="Times New Roman"/>
          <w:b/>
          <w:i w:val="false"/>
          <w:color w:val="000000"/>
        </w:rPr>
        <w:t xml:space="preserve"> 5-тарау. Қорытынды ереже</w:t>
      </w:r>
    </w:p>
    <w:bookmarkEnd w:id="104"/>
    <w:bookmarkStart w:name="z116" w:id="105"/>
    <w:p>
      <w:pPr>
        <w:spacing w:after="0"/>
        <w:ind w:left="0"/>
        <w:jc w:val="both"/>
      </w:pPr>
      <w:r>
        <w:rPr>
          <w:rFonts w:ascii="Times New Roman"/>
          <w:b w:val="false"/>
          <w:i w:val="false"/>
          <w:color w:val="000000"/>
          <w:sz w:val="28"/>
        </w:rPr>
        <w:t>
      19.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