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3ef7" w14:textId="41d3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29 сәуірдегі № 96 қаулысы. Қазақстан Республикасының Әділет министрлігінде 2022 жылғы 3 мамырда № 27842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78-тармағына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пестицидтердің, биоагенттердiң (энтомофагтардың) тізбесі мен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пестицидтерді, биоагенттердi (энтомофагтарды) субсидиялауға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пестицидтердің, биоагенттердiң (энтомофагтардың) тізбесі мен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0(литр,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қышқылы, 410 грамм/литр + клопиралид, 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тұздары,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*Жойкын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кон,центрат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Пегас 13,5%,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Пирамин-Турбо 52%,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аз ұшатын эфирлер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 10 %,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 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 7,5 %,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пестицидтерді, биоагенттердi (энтомофагтарды) субсидиялауға бюджеттік қаражат көлемдері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Реттік саны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