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af04" w14:textId="787a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қаласындағы 2020-2022 жылдарға арналған әлеуметтік маңызы бар қатынастардың тізбесін айқындау туралы" Алматы қаласы мәслихатының 2020 жылғы 18 наурыздағы № 431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ХХХ сессиясының 2022 жылғы 30 қарашадағы № 189 шешiмi. Қазақстан Республикасының Әділет министрлігінде 2022 жылғы 2 желтоқсанда № 30919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қаласындағы 2020-2022 жылдарға арналған әлеуметтік маңызы бар қатынастардың тізбесін айқындау туралы" Алматы қаласы мәслихатының 2020 жылғы 18 наурыздағы № 431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1262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қаласындағы әлеуметтік маңызы бар қатынастардың тізбесін айқындау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2022 жылғы 1 мамырдан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әлеуметтiк маңызы бар қатынастардың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 ауданы – Әуежай (түнгі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ауданының мектебі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Төбе"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"Ұлы Отан Соғысы" госпиталі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қайың" шипажайы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тоғайы – Достық даңғылы – Оспанов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"Боралдай"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"Абай" кенті (Абай саяжайлары)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"Медеу" мұз айдыны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"Дәрия" шағын ауданы – "Асыл Арман"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"Айнабұлақ-3"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Саин көшесі – Торайғыров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"Қарасу"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қалалық клиникалық ауруханасы"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 – Мәдениет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Байтұрсынов – Мақатаев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қалалық клиникалық ауруханасы" – Экологиялық бекет – "Тау жолы"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Наурызбай ауданының әкімшілік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 ауданы – 2-Гидроэлектростанциясы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"Мұзтау"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"Нұр Алатау"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 ауданы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"Қарасу"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шағын ауданы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 ауданы – "Магнум"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Алматы шығыс айналма жолы – Саин көшесі – Рысқұлов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Вахтангов көшелері – "Дария"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"Гүлдала"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комбинаты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– Жібек жолы көшелері – Бригадная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Сити" тұрғын үй кешені – "Орталық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 – "Самал"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Карьерная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 ауданы – "Ақжар"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"Жұлдыз Жаңа құрылыс"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қалалық кешені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 ауданы – "Кемертоған"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"Аспан Сити" тұрғын үй кешені – Алатау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метро бекеті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"Көкмайса"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Республика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 Орбита 3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Кеңсай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Тәңірі көшесі – Қазығұрт – 12 қалалық аурухана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"Ақсай-3б" шағын ауданы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 28 Панфиловшылар паркі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 молл" сауда үйі – Алматинская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"Ұлжан"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Жалпақсай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Саин көшелері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"Мамыр-1, 7" шағын ауданы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– Азаматтық авиация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Мақатаев көшелері – Батыс зираты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– "Мамыр"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"Барлык" базары–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"Бесағаш"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 – "Хайлибери"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 бекеті – "Шаңырақ-1"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"Таугүл-3" шағын ауданы – Бидайық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"Қарғалы"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 шағын ауданы – Төле би – Яссауи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 ауданы – "Жетісу"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 – Оспанов көшесі – "Көлсай"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 ауданы – № 190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 – № 176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 ауданы – Қалдаяқов көшесі – Жібек жолы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Саин көшесі ("Орбита-3" шағын ауданы)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"Сұлусай" кенті – Абдуллиндер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184 мектеп – "Өжет"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Розыбакиев көшесі – Райымбек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Қонаев-Мақатаев көшесі – "Алатау" шағын ауданы (Ядролық физика институты)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Наурызбай ауданы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"Айнабұлақ-4"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"Жұлдыз-1, 2" шағын ауданы – "Орбита"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кенті – Төле Би – Яссауи көшелеріндегі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"Водник"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179 мектеп – "Шаңырақ-6"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"Таусамалы"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Иштван Қоңыр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 ауданы – "Ұлжан-2" шағын ауданы – Өтемісов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Макатаев көшелері – "Өжет"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 ауданы – № 179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"Ақбұлақ"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ықшам ауданы – "2-ші ЖЭО"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13 шағын ауданы – Мөңке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"Белбұлақ"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"Орбита-2, 4" шағын 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Төле Би көшесі – Яссауи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Қоянкұс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"Пионер"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"Ой-Қарағай"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Саин көшелері – Жандосов кенті – "Шамалған"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"Көлащы" кенті – ҮАК (Үлкен Алматы каналы)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"Жаңаталап"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"Ынтымақ"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"Әли"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"Қарасу"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"Жетіген"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"Қайнар"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"Айғаным" кенті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тау шаңғы курорты – "Орталық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Есік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"Жаңатұрмыс"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"Чапаев"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"Өтеген батыр" кенті – Панфилов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кенті – "Жапек батыр" ауылы – "Саяхат" автовокзалы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"Ақсай" шағын ауданы (Марғұлан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Төле би көшесі – Бауыржан Момышұлы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Саин және Жандосов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Школьный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Марғұлан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