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2f3" w14:textId="cae7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2019 жылғы 24 қаңтардағы "Аққулы ауданының аумағында сайлау учаскелерін құру туралы" № 1-04/1 шешіміне өзгеріс енгізу туралы</w:t>
      </w:r>
    </w:p>
    <w:p>
      <w:pPr>
        <w:spacing w:after="0"/>
        <w:ind w:left="0"/>
        <w:jc w:val="both"/>
      </w:pPr>
      <w:r>
        <w:rPr>
          <w:rFonts w:ascii="Times New Roman"/>
          <w:b w:val="false"/>
          <w:i w:val="false"/>
          <w:color w:val="000000"/>
          <w:sz w:val="28"/>
        </w:rPr>
        <w:t>Павлодар облысы Аққулы ауданы әкімінің 2022 жылғы 12 тамыздағы № 1-04/5 шешімі. Қазақстан Республикасының Әділет министрлігінде 2022 жылғы 19 тамызда № 29194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Аққулы ауданы әкімінің 2019 жылғы 24 қаңтардағы "Аққулы ауданының аумағында сайлау учаскелерін құру туралы" № 1-04/1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Аққулы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Аққулы аудандық </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2022 жылғы 12 тамыздағы</w:t>
            </w:r>
            <w:r>
              <w:br/>
            </w:r>
            <w:r>
              <w:rPr>
                <w:rFonts w:ascii="Times New Roman"/>
                <w:b w:val="false"/>
                <w:i w:val="false"/>
                <w:color w:val="000000"/>
                <w:sz w:val="20"/>
              </w:rPr>
              <w:t>№ 1-04/5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1-04/1 шешіміне</w:t>
            </w:r>
            <w:r>
              <w:br/>
            </w:r>
            <w:r>
              <w:rPr>
                <w:rFonts w:ascii="Times New Roman"/>
                <w:b w:val="false"/>
                <w:i w:val="false"/>
                <w:color w:val="000000"/>
                <w:sz w:val="20"/>
              </w:rPr>
              <w:t>1 - қосымша</w:t>
            </w:r>
          </w:p>
        </w:tc>
      </w:tr>
    </w:tbl>
    <w:bookmarkStart w:name="z7" w:id="5"/>
    <w:p>
      <w:pPr>
        <w:spacing w:after="0"/>
        <w:ind w:left="0"/>
        <w:jc w:val="left"/>
      </w:pPr>
      <w:r>
        <w:rPr>
          <w:rFonts w:ascii="Times New Roman"/>
          <w:b/>
          <w:i w:val="false"/>
          <w:color w:val="000000"/>
        </w:rPr>
        <w:t xml:space="preserve"> Аққулы ауданы аумағындағы сайлау учаскелері № 325 сайлау учаскесі</w:t>
      </w:r>
    </w:p>
    <w:bookmarkEnd w:id="5"/>
    <w:p>
      <w:pPr>
        <w:spacing w:after="0"/>
        <w:ind w:left="0"/>
        <w:jc w:val="both"/>
      </w:pPr>
      <w:r>
        <w:rPr>
          <w:rFonts w:ascii="Times New Roman"/>
          <w:b w:val="false"/>
          <w:i w:val="false"/>
          <w:color w:val="000000"/>
          <w:sz w:val="28"/>
        </w:rPr>
        <w:t>
      Сайлау учаскесінің орталығы: Ямышево ауылы, Абай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Ямышево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Ямышево ауылының аумағы.</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Сайлау учаскесінің орталығы: Тілектес ауылы, Уақап Сыздықов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Тілектес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Тілектес ауылының аумағы.</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Сайлау учаскесінің орталығы: Қызылқоғам ауылы, Қалы Дүйсенов көшесі, 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Қызылқоғам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Қызылқоғам ауылының аумағы.</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Сайлау учаскесінің орталығы: Қарақала ауылы, Шайхыслям Оспанов көшесі, 26,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Қарақала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 Қарақала ауылының аумағы.</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Сайлау учаскесінің орталығы: Шәмші ауылы, Төлен Әмірғалиев көшесі, 65,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Шәмші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Шәмші ауылының аумағы.</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Сайлау учаскесінің орталығы: Шабар ауылы, Күляй Шарбақпаева көшесі, 23,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Шабар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Шабар ауылының аумағы.</w:t>
      </w:r>
    </w:p>
    <w:p>
      <w:pPr>
        <w:spacing w:after="0"/>
        <w:ind w:left="0"/>
        <w:jc w:val="left"/>
      </w:pPr>
      <w:r>
        <w:rPr>
          <w:rFonts w:ascii="Times New Roman"/>
          <w:b/>
          <w:i w:val="false"/>
          <w:color w:val="000000"/>
        </w:rPr>
        <w:t xml:space="preserve"> № 331 сайлау учаскесі</w:t>
      </w:r>
    </w:p>
    <w:p>
      <w:pPr>
        <w:spacing w:after="0"/>
        <w:ind w:left="0"/>
        <w:jc w:val="both"/>
      </w:pPr>
      <w:r>
        <w:rPr>
          <w:rFonts w:ascii="Times New Roman"/>
          <w:b w:val="false"/>
          <w:i w:val="false"/>
          <w:color w:val="000000"/>
          <w:sz w:val="28"/>
        </w:rPr>
        <w:t>
      Сайлау учаскесінің орталығы: Әйтей ауылы, Желтоқсан көшесі, 15, Павлодар облысының білім беру басқармасы, Аққулы ауданы білім беру бөлімінің "Ленин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Әйтей ауылының аумағы.</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Сайлау учаскесінің орталығы: Жаңатаң ауылы, Бірлік көшесі, 13, Павлодар облысының білім беру басқармасы, Аққулы ауданы білім беру бөлімінің "Жаңатан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Жаңатаң ауылының аумағы.</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Сайлау учаскесінің орталығы: Жамбыл ауылы, Тәуелсіздік көшесі, 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Жамбыл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Жамбыл ауылының аумағы.</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Сайлау учаскесінің орталығы: Аққулы ауылы, Всеволод Иванов көшесі, 97, Павлодар облысының білім беру басқармасы, Аққулы ауданы білім беру бөлімінің "Лебяжі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Всеволод Иванов (толық), Қабдыжапар Есімов (толық), Абай (толық), Пушкин (толық), Иса Байзақов (толық), Киров (толық), Жамбыл (толық), Новая (толық), Амангелды 5, 11, 14, 21, 26, 27, 31, 33, 34, 35, 39, 45, 46, 51, 53, 54, 56, 57Г, 58, 59, 60, 62, 63, 64, 65, 66, 67, 68, 70, 71, 72, Тәуелсіздіктің 25 жылдығы (толық), Гагарин (толық), Ташимов 7, 10, 13, 23, 25, 37, 39, 42, 43, 46, 47, 48, 49, 50, 52, 53, 55, 56, 63, 64, 65, 66, 67, 69, 70, 71, 73, 74, 75, 76, 80, 84, 88, 90, 92, 94, 96, 98, 100, 102, 104, 106, 108, 110, Идрисханов (толық) көшелері.</w:t>
      </w:r>
    </w:p>
    <w:p>
      <w:pPr>
        <w:spacing w:after="0"/>
        <w:ind w:left="0"/>
        <w:jc w:val="left"/>
      </w:pPr>
      <w:r>
        <w:rPr>
          <w:rFonts w:ascii="Times New Roman"/>
          <w:b/>
          <w:i w:val="false"/>
          <w:color w:val="000000"/>
        </w:rPr>
        <w:t xml:space="preserve"> № 335 сайлау учаскесі</w:t>
      </w:r>
    </w:p>
    <w:p>
      <w:pPr>
        <w:spacing w:after="0"/>
        <w:ind w:left="0"/>
        <w:jc w:val="both"/>
      </w:pPr>
      <w:r>
        <w:rPr>
          <w:rFonts w:ascii="Times New Roman"/>
          <w:b w:val="false"/>
          <w:i w:val="false"/>
          <w:color w:val="000000"/>
          <w:sz w:val="28"/>
        </w:rPr>
        <w:t>
      Сайлау учаскесінің орталығы: Бесқарағай ауылы, Айып Құсайынов көшесі, 13, Павлодар облысының білім беру басқармасы, Аққулы ауданы білім беру бөлімінің "Бесқарағай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Қызылағаш ауылдық округі Бесқарағай ауылының аумағы.</w:t>
      </w:r>
    </w:p>
    <w:p>
      <w:pPr>
        <w:spacing w:after="0"/>
        <w:ind w:left="0"/>
        <w:jc w:val="left"/>
      </w:pPr>
      <w:r>
        <w:rPr>
          <w:rFonts w:ascii="Times New Roman"/>
          <w:b/>
          <w:i w:val="false"/>
          <w:color w:val="000000"/>
        </w:rPr>
        <w:t xml:space="preserve"> № 336 сайлау учаскесі</w:t>
      </w:r>
    </w:p>
    <w:p>
      <w:pPr>
        <w:spacing w:after="0"/>
        <w:ind w:left="0"/>
        <w:jc w:val="both"/>
      </w:pPr>
      <w:r>
        <w:rPr>
          <w:rFonts w:ascii="Times New Roman"/>
          <w:b w:val="false"/>
          <w:i w:val="false"/>
          <w:color w:val="000000"/>
          <w:sz w:val="28"/>
        </w:rPr>
        <w:t xml:space="preserve">
      Сайлау учаскесінің орталығы: Шарбақты ауылы, Абұғалы Салменов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Шарбақты ауылы ауылдық клубының ғимараты; </w:t>
      </w:r>
    </w:p>
    <w:p>
      <w:pPr>
        <w:spacing w:after="0"/>
        <w:ind w:left="0"/>
        <w:jc w:val="both"/>
      </w:pPr>
      <w:r>
        <w:rPr>
          <w:rFonts w:ascii="Times New Roman"/>
          <w:b w:val="false"/>
          <w:i w:val="false"/>
          <w:color w:val="000000"/>
          <w:sz w:val="28"/>
        </w:rPr>
        <w:t>
      сайлау учаскесінің шекаралары: Шарбақты ауылдық округінің Шарбақты ауылының аумағы.</w:t>
      </w:r>
    </w:p>
    <w:p>
      <w:pPr>
        <w:spacing w:after="0"/>
        <w:ind w:left="0"/>
        <w:jc w:val="left"/>
      </w:pPr>
      <w:r>
        <w:rPr>
          <w:rFonts w:ascii="Times New Roman"/>
          <w:b/>
          <w:i w:val="false"/>
          <w:color w:val="000000"/>
        </w:rPr>
        <w:t xml:space="preserve"> № 337 сайлау учаскесі</w:t>
      </w:r>
    </w:p>
    <w:p>
      <w:pPr>
        <w:spacing w:after="0"/>
        <w:ind w:left="0"/>
        <w:jc w:val="both"/>
      </w:pPr>
      <w:r>
        <w:rPr>
          <w:rFonts w:ascii="Times New Roman"/>
          <w:b w:val="false"/>
          <w:i w:val="false"/>
          <w:color w:val="000000"/>
          <w:sz w:val="28"/>
        </w:rPr>
        <w:t>
      Сайлау учаскесінің орталығы: Төсағаш ауылы, Тәуелсіздік көшесі, 4, Павлодар облысының білім беру басқармасы, Аққулы ауданы білім беру бөлімінің "Зор-Октябрь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Төсағаш ауылының аумағы.</w:t>
      </w:r>
    </w:p>
    <w:p>
      <w:pPr>
        <w:spacing w:after="0"/>
        <w:ind w:left="0"/>
        <w:jc w:val="left"/>
      </w:pPr>
      <w:r>
        <w:rPr>
          <w:rFonts w:ascii="Times New Roman"/>
          <w:b/>
          <w:i w:val="false"/>
          <w:color w:val="000000"/>
        </w:rPr>
        <w:t xml:space="preserve"> № 338 сайлау учаскесі</w:t>
      </w:r>
    </w:p>
    <w:p>
      <w:pPr>
        <w:spacing w:after="0"/>
        <w:ind w:left="0"/>
        <w:jc w:val="both"/>
      </w:pPr>
      <w:r>
        <w:rPr>
          <w:rFonts w:ascii="Times New Roman"/>
          <w:b w:val="false"/>
          <w:i w:val="false"/>
          <w:color w:val="000000"/>
          <w:sz w:val="28"/>
        </w:rPr>
        <w:t>
      Сайлау учаскесінің орталығы: Қазы ауылы, Қаныш Сатпаев көшесі, 2,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Қазы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Қазы ауылының аумағы.</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Сайлау учаскесінің орталығы: Малыбай ауылы, Мұхтар Әуезов көшесі, 41,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Малыбай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Малыбай ауылының аумағы.</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Сайлау учаскесінің орталығы: Қазантай ауылы, Еңбекші көшесі, 6,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округінің Қазантай ауылының аумағы.</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Сайлау учаскесінің орталығы: Майқарағай ауылы, Абай көшесі, 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Майқарағай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Майқарағай ауылының аумағы.</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Сайлау учаскесінің орталығы: Шоқтал ауылы, Қабдылқазы Айтқалиев көшесі, 22, Павлодар облысының білім беру басқармасы, Аққулы ауданы білім беру бөлімінің "Аманкелді жалпы бастауыш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Шоқтал ауылының аумағы.</w:t>
      </w:r>
    </w:p>
    <w:p>
      <w:pPr>
        <w:spacing w:after="0"/>
        <w:ind w:left="0"/>
        <w:jc w:val="left"/>
      </w:pPr>
      <w:r>
        <w:rPr>
          <w:rFonts w:ascii="Times New Roman"/>
          <w:b/>
          <w:i w:val="false"/>
          <w:color w:val="000000"/>
        </w:rPr>
        <w:t xml:space="preserve"> № 343 сайлау учаскесі</w:t>
      </w:r>
    </w:p>
    <w:p>
      <w:pPr>
        <w:spacing w:after="0"/>
        <w:ind w:left="0"/>
        <w:jc w:val="both"/>
      </w:pPr>
      <w:r>
        <w:rPr>
          <w:rFonts w:ascii="Times New Roman"/>
          <w:b w:val="false"/>
          <w:i w:val="false"/>
          <w:color w:val="000000"/>
          <w:sz w:val="28"/>
        </w:rPr>
        <w:t>
      Сайлау учаскесінің орталығы: Мерғалым ауылы, Уахатов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Мерғалым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Мерғалым ауылының аумағы.</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Сайлау учаскесінің орталығы: Жабағылы ауылы, Достық көшесі, 14, Павлодар облысының білім беру басқармасы, Аққулы ауданы білім беру бөлімінің "Жабағлы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Жабағылы ауылының аумағы.</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Сайлау учаскесінің орталығы: Шақа ауылы, Центральная көшесі, 1, Павлодар облысының білім беру басқармасы, Аққулы ауданы білім беру бөлімінің "Шақа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Шақа ауылының аумағы.</w:t>
      </w:r>
    </w:p>
    <w:p>
      <w:pPr>
        <w:spacing w:after="0"/>
        <w:ind w:left="0"/>
        <w:jc w:val="left"/>
      </w:pPr>
      <w:r>
        <w:rPr>
          <w:rFonts w:ascii="Times New Roman"/>
          <w:b/>
          <w:i w:val="false"/>
          <w:color w:val="000000"/>
        </w:rPr>
        <w:t xml:space="preserve"> № 346 сайлау учаскесі</w:t>
      </w:r>
    </w:p>
    <w:p>
      <w:pPr>
        <w:spacing w:after="0"/>
        <w:ind w:left="0"/>
        <w:jc w:val="both"/>
      </w:pPr>
      <w:r>
        <w:rPr>
          <w:rFonts w:ascii="Times New Roman"/>
          <w:b w:val="false"/>
          <w:i w:val="false"/>
          <w:color w:val="000000"/>
          <w:sz w:val="28"/>
        </w:rPr>
        <w:t>
      Сайлау учаскесінің орталығы: Әбілқайыр Баймолдин атындағы ауылы, Маяковского көшесі, 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Әбілқайыр Баймолдин атындағы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Әбілқайыр Баймолдин атындағы ауылының аумағы.</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Сайлау учаскесінің орталығы: Тақыр ауылы, Тұңғыш Президент көшесі, 9,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Тақыр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Тақыр ауылының аумағы.</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Сайлау учаскесінің орталығы: Аққулы ауылы, Әбілқайыр Баймолдин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Ынтымақ (толық), Ұлы Жеңіс (толық), Қайырбай Абетов (толық), Мелиораторов (толық), Баймағамбетов (толық), Космонавтов (толық), Конституция (толық), Серік Хамзин (толық), Тәнірберген Шарапиденов (толық), Шоқан Уәлиханов (толық), Қадырбаев (толық), Невель (толық), Әбілқайыр Баймолдин (толық), Амангелды 73, 75, 77, 88, 89, 90, 90А, 91, 92, 92А, 94, 96, 98, 99, 100, 101, 102, 104, 106, 108, Ташимов 77, 77А, 77Б, 79, 81, 83, 85, 87, 89, 91, 93, 95, 97, 99, 101, 103, 105, 107, 109, 111, 113, Сембай Қалиев (толық)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